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458" w:rsidRDefault="008F7458">
      <w:pPr>
        <w:adjustRightInd w:val="0"/>
        <w:snapToGrid w:val="0"/>
        <w:jc w:val="center"/>
        <w:rPr>
          <w:rFonts w:ascii="黑体" w:eastAsia="黑体" w:hAnsi="黑体" w:cs="黑体"/>
          <w:sz w:val="52"/>
          <w:szCs w:val="52"/>
        </w:rPr>
      </w:pPr>
    </w:p>
    <w:p w:rsidR="008F7458" w:rsidRDefault="00DD3F93">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8F7458" w:rsidRDefault="00DD3F93">
      <w:pPr>
        <w:adjustRightInd w:val="0"/>
        <w:snapToGrid w:val="0"/>
        <w:jc w:val="center"/>
        <w:rPr>
          <w:rFonts w:ascii="黑体" w:eastAsia="黑体" w:hAnsi="黑体" w:cs="黑体"/>
          <w:sz w:val="52"/>
          <w:szCs w:val="52"/>
        </w:rPr>
      </w:pPr>
      <w:r>
        <w:rPr>
          <w:rFonts w:ascii="黑体" w:eastAsia="黑体" w:hAnsi="黑体" w:cs="黑体" w:hint="eastAsia"/>
          <w:sz w:val="52"/>
          <w:szCs w:val="52"/>
        </w:rPr>
        <w:t>围挡护栏采购</w:t>
      </w: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8F7458">
      <w:pPr>
        <w:spacing w:line="240" w:lineRule="atLeast"/>
        <w:rPr>
          <w:rFonts w:ascii="黑体" w:eastAsia="黑体" w:hAnsi="黑体" w:cs="黑体"/>
          <w:sz w:val="96"/>
          <w:szCs w:val="96"/>
        </w:rPr>
      </w:pPr>
    </w:p>
    <w:p w:rsidR="008F7458" w:rsidRDefault="00DD3F93">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8F7458" w:rsidRDefault="00DD3F93">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8F7458" w:rsidRDefault="00DD3F93">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8F7458" w:rsidRDefault="00DD3F93">
      <w:pPr>
        <w:spacing w:line="240" w:lineRule="atLeast"/>
        <w:jc w:val="center"/>
        <w:rPr>
          <w:rFonts w:ascii="宋体" w:hAnsi="宋体" w:cs="宋体"/>
          <w:sz w:val="24"/>
          <w:szCs w:val="24"/>
        </w:rPr>
      </w:pPr>
      <w:r>
        <w:rPr>
          <w:rFonts w:ascii="黑体" w:eastAsia="黑体" w:hAnsi="黑体" w:cs="黑体" w:hint="eastAsia"/>
          <w:sz w:val="96"/>
          <w:szCs w:val="96"/>
        </w:rPr>
        <w:t>件</w:t>
      </w:r>
    </w:p>
    <w:p w:rsidR="008F7458" w:rsidRDefault="008F7458">
      <w:pPr>
        <w:spacing w:line="360" w:lineRule="exact"/>
        <w:jc w:val="center"/>
        <w:rPr>
          <w:rFonts w:ascii="宋体" w:hAnsi="宋体" w:cs="宋体"/>
          <w:sz w:val="24"/>
          <w:szCs w:val="24"/>
        </w:rPr>
      </w:pPr>
    </w:p>
    <w:p w:rsidR="008F7458" w:rsidRDefault="008F7458">
      <w:pPr>
        <w:spacing w:line="360" w:lineRule="exact"/>
        <w:jc w:val="center"/>
        <w:rPr>
          <w:rFonts w:ascii="宋体" w:hAnsi="宋体" w:cs="宋体"/>
          <w:sz w:val="24"/>
          <w:szCs w:val="24"/>
        </w:rPr>
      </w:pPr>
    </w:p>
    <w:p w:rsidR="008F7458" w:rsidRDefault="00DD3F93">
      <w:pPr>
        <w:spacing w:line="360" w:lineRule="exact"/>
        <w:jc w:val="center"/>
        <w:rPr>
          <w:rFonts w:ascii="宋体" w:hAnsi="宋体" w:cs="宋体"/>
          <w:sz w:val="32"/>
          <w:szCs w:val="32"/>
        </w:rPr>
      </w:pPr>
      <w:r>
        <w:rPr>
          <w:rFonts w:ascii="宋体" w:hAnsi="宋体" w:cs="宋体" w:hint="eastAsia"/>
          <w:sz w:val="32"/>
          <w:szCs w:val="32"/>
        </w:rPr>
        <w:t>项目编号:YXGYJT202503039</w:t>
      </w:r>
    </w:p>
    <w:p w:rsidR="008F7458" w:rsidRDefault="00DD3F93">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8F7458" w:rsidRDefault="00DD3F93">
      <w:pPr>
        <w:spacing w:line="360" w:lineRule="exact"/>
        <w:jc w:val="center"/>
        <w:rPr>
          <w:rFonts w:ascii="宋体" w:hAnsi="宋体" w:cs="宋体"/>
          <w:sz w:val="32"/>
          <w:szCs w:val="32"/>
        </w:rPr>
      </w:pPr>
      <w:r>
        <w:rPr>
          <w:rFonts w:ascii="宋体" w:hAnsi="宋体" w:cs="宋体" w:hint="eastAsia"/>
          <w:sz w:val="32"/>
          <w:szCs w:val="32"/>
        </w:rPr>
        <w:t>二0二五年</w:t>
      </w:r>
      <w:r w:rsidR="00592535">
        <w:rPr>
          <w:rFonts w:ascii="宋体" w:hAnsi="宋体" w:cs="宋体" w:hint="eastAsia"/>
          <w:sz w:val="32"/>
          <w:szCs w:val="32"/>
        </w:rPr>
        <w:t>四</w:t>
      </w:r>
      <w:r>
        <w:rPr>
          <w:rFonts w:ascii="宋体" w:hAnsi="宋体" w:cs="宋体" w:hint="eastAsia"/>
          <w:sz w:val="32"/>
          <w:szCs w:val="32"/>
        </w:rPr>
        <w:t>月</w:t>
      </w:r>
      <w:r w:rsidR="00592535">
        <w:rPr>
          <w:rFonts w:ascii="宋体" w:hAnsi="宋体" w:cs="宋体" w:hint="eastAsia"/>
          <w:sz w:val="32"/>
          <w:szCs w:val="32"/>
        </w:rPr>
        <w:t>十七</w:t>
      </w:r>
      <w:r>
        <w:rPr>
          <w:rFonts w:ascii="宋体" w:hAnsi="宋体" w:cs="宋体" w:hint="eastAsia"/>
          <w:sz w:val="32"/>
          <w:szCs w:val="32"/>
        </w:rPr>
        <w:t>日</w:t>
      </w:r>
    </w:p>
    <w:p w:rsidR="008F7458" w:rsidRDefault="008F7458">
      <w:pPr>
        <w:spacing w:line="360" w:lineRule="exact"/>
        <w:rPr>
          <w:rFonts w:ascii="宋体" w:hAnsi="宋体" w:cs="宋体"/>
          <w:sz w:val="32"/>
          <w:szCs w:val="32"/>
        </w:rPr>
      </w:pPr>
    </w:p>
    <w:p w:rsidR="008F7458" w:rsidRDefault="008F7458">
      <w:pPr>
        <w:spacing w:line="360" w:lineRule="exact"/>
        <w:rPr>
          <w:rFonts w:ascii="宋体" w:hAnsi="宋体" w:cs="宋体"/>
          <w:sz w:val="32"/>
          <w:szCs w:val="32"/>
        </w:rPr>
        <w:sectPr w:rsidR="008F7458">
          <w:pgSz w:w="11906" w:h="16838"/>
          <w:pgMar w:top="1134" w:right="1418" w:bottom="1134" w:left="1418" w:header="851" w:footer="992" w:gutter="0"/>
          <w:cols w:space="720"/>
          <w:docGrid w:type="lines" w:linePitch="312"/>
        </w:sectPr>
      </w:pPr>
    </w:p>
    <w:p w:rsidR="008F7458" w:rsidRDefault="008F7458">
      <w:pPr>
        <w:spacing w:line="360" w:lineRule="exact"/>
        <w:jc w:val="left"/>
        <w:rPr>
          <w:rFonts w:ascii="宋体" w:hAnsi="宋体" w:cs="宋体"/>
          <w:sz w:val="24"/>
          <w:szCs w:val="24"/>
        </w:rPr>
      </w:pPr>
    </w:p>
    <w:p w:rsidR="008F7458" w:rsidRDefault="00DD3F93">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8F7458" w:rsidRDefault="008F7458">
      <w:pPr>
        <w:spacing w:line="360" w:lineRule="exact"/>
        <w:jc w:val="left"/>
        <w:rPr>
          <w:rFonts w:ascii="宋体" w:hAnsi="宋体" w:cs="宋体"/>
          <w:sz w:val="24"/>
          <w:szCs w:val="24"/>
        </w:rPr>
      </w:pPr>
    </w:p>
    <w:p w:rsidR="008F7458" w:rsidRDefault="008F7458">
      <w:pPr>
        <w:spacing w:line="360" w:lineRule="exact"/>
        <w:jc w:val="left"/>
        <w:rPr>
          <w:rFonts w:ascii="宋体" w:hAnsi="宋体" w:cs="宋体"/>
          <w:sz w:val="24"/>
          <w:szCs w:val="24"/>
        </w:rPr>
      </w:pPr>
    </w:p>
    <w:p w:rsidR="008F7458" w:rsidRDefault="00DD3F93">
      <w:pPr>
        <w:spacing w:line="360" w:lineRule="exact"/>
        <w:jc w:val="left"/>
        <w:rPr>
          <w:rFonts w:ascii="宋体" w:hAnsi="宋体" w:cs="宋体"/>
          <w:sz w:val="24"/>
          <w:szCs w:val="24"/>
        </w:rPr>
      </w:pPr>
      <w:r>
        <w:rPr>
          <w:rFonts w:ascii="宋体" w:hAnsi="宋体" w:cs="宋体" w:hint="eastAsia"/>
          <w:sz w:val="24"/>
          <w:szCs w:val="24"/>
        </w:rPr>
        <w:t>第一章  投标邀请函......................................................1</w:t>
      </w:r>
    </w:p>
    <w:p w:rsidR="008F7458" w:rsidRDefault="00DD3F93">
      <w:pPr>
        <w:spacing w:line="360" w:lineRule="exact"/>
        <w:rPr>
          <w:rFonts w:ascii="宋体" w:hAnsi="宋体" w:cs="宋体"/>
          <w:sz w:val="24"/>
          <w:szCs w:val="24"/>
        </w:rPr>
      </w:pPr>
      <w:r>
        <w:rPr>
          <w:rFonts w:ascii="宋体" w:hAnsi="宋体" w:cs="宋体" w:hint="eastAsia"/>
          <w:sz w:val="24"/>
          <w:szCs w:val="24"/>
        </w:rPr>
        <w:t>第二章  投标人须知......................................................3</w:t>
      </w:r>
    </w:p>
    <w:p w:rsidR="008F7458" w:rsidRDefault="00DD3F93">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8F7458" w:rsidRDefault="00DD3F93">
      <w:pPr>
        <w:spacing w:line="360" w:lineRule="exact"/>
        <w:rPr>
          <w:rFonts w:ascii="宋体" w:hAnsi="宋体" w:cs="宋体"/>
          <w:sz w:val="24"/>
          <w:szCs w:val="24"/>
        </w:rPr>
      </w:pPr>
      <w:r>
        <w:rPr>
          <w:rFonts w:ascii="宋体" w:hAnsi="宋体" w:cs="宋体" w:hint="eastAsia"/>
          <w:sz w:val="24"/>
          <w:szCs w:val="24"/>
        </w:rPr>
        <w:t>第四章  合同书（格式文本）.............................................15</w:t>
      </w:r>
    </w:p>
    <w:p w:rsidR="008F7458" w:rsidRDefault="00DD3F93">
      <w:pPr>
        <w:spacing w:line="360" w:lineRule="exact"/>
        <w:rPr>
          <w:rFonts w:ascii="宋体" w:hAnsi="宋体" w:cs="宋体"/>
          <w:sz w:val="24"/>
          <w:szCs w:val="24"/>
        </w:rPr>
        <w:sectPr w:rsidR="008F7458">
          <w:footerReference w:type="default" r:id="rId8"/>
          <w:pgSz w:w="11906" w:h="16838"/>
          <w:pgMar w:top="1134" w:right="1418" w:bottom="1134" w:left="1418" w:header="851" w:footer="992" w:gutter="0"/>
          <w:pgNumType w:start="1"/>
          <w:cols w:space="720"/>
          <w:docGrid w:type="lines" w:linePitch="312"/>
        </w:sectPr>
      </w:pPr>
      <w:r>
        <w:rPr>
          <w:rFonts w:ascii="宋体" w:hAnsi="宋体" w:cs="宋体" w:hint="eastAsia"/>
          <w:sz w:val="24"/>
          <w:szCs w:val="24"/>
        </w:rPr>
        <w:t>第五章  附件（投标文件格式）...........................................19</w:t>
      </w:r>
    </w:p>
    <w:p w:rsidR="008F7458" w:rsidRDefault="008F7458">
      <w:pPr>
        <w:spacing w:line="360" w:lineRule="exact"/>
        <w:rPr>
          <w:rFonts w:ascii="宋体" w:hAnsi="宋体" w:cs="宋体"/>
          <w:sz w:val="24"/>
          <w:szCs w:val="24"/>
        </w:rPr>
      </w:pPr>
    </w:p>
    <w:p w:rsidR="008F7458" w:rsidRDefault="00DD3F93">
      <w:pPr>
        <w:spacing w:line="360" w:lineRule="exact"/>
        <w:jc w:val="center"/>
        <w:rPr>
          <w:rFonts w:ascii="黑体" w:eastAsia="黑体" w:hAnsi="黑体" w:cs="黑体"/>
          <w:sz w:val="28"/>
          <w:szCs w:val="28"/>
        </w:rPr>
      </w:pPr>
      <w:bookmarkStart w:id="0" w:name="OLE_LINK177"/>
      <w:bookmarkStart w:id="1" w:name="OLE_LINK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8F7458" w:rsidRDefault="008F7458">
      <w:pPr>
        <w:spacing w:line="360" w:lineRule="exact"/>
        <w:rPr>
          <w:rFonts w:ascii="宋体" w:hAnsi="宋体" w:cs="宋体"/>
          <w:sz w:val="24"/>
          <w:szCs w:val="24"/>
        </w:rPr>
      </w:pPr>
    </w:p>
    <w:p w:rsidR="008F7458" w:rsidRDefault="00DD3F93">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hint="eastAsia"/>
          <w:sz w:val="24"/>
          <w:szCs w:val="24"/>
        </w:rPr>
        <w:t>围挡护栏</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8F7458">
        <w:trPr>
          <w:trHeight w:val="446"/>
          <w:jc w:val="center"/>
        </w:trPr>
        <w:tc>
          <w:tcPr>
            <w:tcW w:w="959" w:type="dxa"/>
            <w:noWrap/>
          </w:tcPr>
          <w:p w:rsidR="008F7458" w:rsidRDefault="00DD3F93">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8F7458" w:rsidRDefault="00DD3F93">
            <w:pPr>
              <w:spacing w:line="360" w:lineRule="exact"/>
              <w:jc w:val="center"/>
              <w:rPr>
                <w:rFonts w:ascii="宋体" w:hAnsi="宋体" w:cs="宋体"/>
                <w:sz w:val="24"/>
                <w:szCs w:val="24"/>
              </w:rPr>
            </w:pPr>
            <w:r>
              <w:rPr>
                <w:rFonts w:ascii="宋体" w:hAnsi="宋体" w:cs="宋体" w:hint="eastAsia"/>
                <w:sz w:val="24"/>
                <w:szCs w:val="24"/>
              </w:rPr>
              <w:t>内容</w:t>
            </w:r>
          </w:p>
        </w:tc>
      </w:tr>
      <w:tr w:rsidR="008F7458">
        <w:trPr>
          <w:trHeight w:val="1474"/>
          <w:jc w:val="center"/>
        </w:trPr>
        <w:tc>
          <w:tcPr>
            <w:tcW w:w="959" w:type="dxa"/>
            <w:noWrap/>
            <w:vAlign w:val="center"/>
          </w:tcPr>
          <w:p w:rsidR="008F7458" w:rsidRDefault="00DD3F93">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8F7458" w:rsidRDefault="00DD3F93">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8F7458" w:rsidRDefault="00DD3F93">
            <w:pPr>
              <w:spacing w:line="360" w:lineRule="exact"/>
              <w:rPr>
                <w:rFonts w:ascii="宋体" w:hAnsi="宋体" w:cs="宋体"/>
                <w:sz w:val="24"/>
                <w:szCs w:val="24"/>
              </w:rPr>
            </w:pPr>
            <w:r>
              <w:rPr>
                <w:rFonts w:ascii="宋体" w:hAnsi="宋体" w:cs="宋体" w:hint="eastAsia"/>
                <w:sz w:val="24"/>
                <w:szCs w:val="24"/>
              </w:rPr>
              <w:t>项目名称：围挡护栏采购</w:t>
            </w:r>
          </w:p>
          <w:p w:rsidR="008F7458" w:rsidRDefault="00DD3F93">
            <w:pPr>
              <w:spacing w:line="360" w:lineRule="exact"/>
              <w:rPr>
                <w:rFonts w:ascii="宋体" w:hAnsi="宋体" w:cs="宋体"/>
                <w:sz w:val="24"/>
                <w:szCs w:val="24"/>
              </w:rPr>
            </w:pPr>
            <w:r>
              <w:rPr>
                <w:rFonts w:ascii="宋体" w:hAnsi="宋体" w:cs="宋体" w:hint="eastAsia"/>
                <w:sz w:val="24"/>
                <w:szCs w:val="24"/>
              </w:rPr>
              <w:t>项目编号: YXGYJT202503039</w:t>
            </w:r>
          </w:p>
          <w:p w:rsidR="008F7458" w:rsidRDefault="00DD3F93">
            <w:pPr>
              <w:spacing w:line="360" w:lineRule="exact"/>
              <w:rPr>
                <w:rFonts w:ascii="宋体" w:hAnsi="宋体" w:cs="宋体"/>
                <w:sz w:val="24"/>
                <w:szCs w:val="24"/>
              </w:rPr>
            </w:pPr>
            <w:bookmarkStart w:id="3" w:name="OLE_LINK1"/>
            <w:r>
              <w:rPr>
                <w:rFonts w:ascii="宋体" w:hAnsi="宋体" w:cs="宋体" w:hint="eastAsia"/>
                <w:sz w:val="24"/>
                <w:szCs w:val="24"/>
              </w:rPr>
              <w:t>评标方法：最低价评标法（集团网站公开招标）</w:t>
            </w:r>
          </w:p>
          <w:p w:rsidR="008F7458" w:rsidRDefault="00DD3F93">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30万</w:t>
            </w:r>
            <w:bookmarkEnd w:id="3"/>
          </w:p>
        </w:tc>
      </w:tr>
      <w:tr w:rsidR="008F7458">
        <w:trPr>
          <w:trHeight w:val="1872"/>
          <w:jc w:val="center"/>
        </w:trPr>
        <w:tc>
          <w:tcPr>
            <w:tcW w:w="959" w:type="dxa"/>
            <w:vMerge w:val="restart"/>
            <w:noWrap/>
            <w:vAlign w:val="center"/>
          </w:tcPr>
          <w:p w:rsidR="008F7458" w:rsidRDefault="00DD3F93">
            <w:pPr>
              <w:spacing w:line="360" w:lineRule="exact"/>
              <w:jc w:val="center"/>
              <w:rPr>
                <w:rFonts w:ascii="宋体" w:hAnsi="宋体" w:cs="宋体"/>
                <w:sz w:val="24"/>
                <w:szCs w:val="24"/>
              </w:rPr>
            </w:pPr>
            <w:bookmarkStart w:id="4" w:name="OLE_LINK61" w:colFirst="1" w:colLast="1"/>
            <w:r>
              <w:rPr>
                <w:rFonts w:ascii="宋体" w:hAnsi="宋体" w:cs="宋体" w:hint="eastAsia"/>
                <w:sz w:val="24"/>
                <w:szCs w:val="24"/>
              </w:rPr>
              <w:t>2</w:t>
            </w:r>
          </w:p>
        </w:tc>
        <w:tc>
          <w:tcPr>
            <w:tcW w:w="8962" w:type="dxa"/>
            <w:noWrap/>
          </w:tcPr>
          <w:p w:rsidR="008F7458" w:rsidRDefault="00DD3F93">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8F7458" w:rsidRDefault="00DD3F93">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8F7458" w:rsidRDefault="00DD3F93">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8F7458" w:rsidRDefault="00DD3F93">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8F7458" w:rsidRDefault="00DD3F93">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8F7458" w:rsidRDefault="00DD3F93">
            <w:pPr>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p>
        </w:tc>
      </w:tr>
      <w:tr w:rsidR="008F7458">
        <w:trPr>
          <w:trHeight w:val="1271"/>
          <w:jc w:val="center"/>
        </w:trPr>
        <w:tc>
          <w:tcPr>
            <w:tcW w:w="959" w:type="dxa"/>
            <w:vMerge/>
            <w:noWrap/>
            <w:vAlign w:val="center"/>
          </w:tcPr>
          <w:p w:rsidR="008F7458" w:rsidRDefault="008F7458">
            <w:pPr>
              <w:spacing w:line="360" w:lineRule="exact"/>
              <w:jc w:val="center"/>
              <w:rPr>
                <w:rFonts w:ascii="宋体" w:hAnsi="宋体" w:cs="宋体"/>
                <w:sz w:val="24"/>
                <w:szCs w:val="24"/>
              </w:rPr>
            </w:pPr>
          </w:p>
        </w:tc>
        <w:tc>
          <w:tcPr>
            <w:tcW w:w="8962" w:type="dxa"/>
            <w:noWrap/>
          </w:tcPr>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8F7458" w:rsidRDefault="00DD3F93">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8F7458" w:rsidRDefault="00DD3F93">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4"/>
      <w:tr w:rsidR="008F7458">
        <w:trPr>
          <w:trHeight w:val="457"/>
          <w:jc w:val="center"/>
        </w:trPr>
        <w:tc>
          <w:tcPr>
            <w:tcW w:w="959" w:type="dxa"/>
            <w:noWrap/>
            <w:vAlign w:val="center"/>
          </w:tcPr>
          <w:p w:rsidR="008F7458" w:rsidRDefault="00DD3F93">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8F7458" w:rsidRDefault="00DD3F93">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8F7458">
        <w:trPr>
          <w:trHeight w:val="703"/>
          <w:jc w:val="center"/>
        </w:trPr>
        <w:tc>
          <w:tcPr>
            <w:tcW w:w="959" w:type="dxa"/>
            <w:noWrap/>
            <w:vAlign w:val="center"/>
          </w:tcPr>
          <w:p w:rsidR="008F7458" w:rsidRDefault="00DD3F93">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8F7458" w:rsidRDefault="00DD3F93">
            <w:pPr>
              <w:spacing w:line="360" w:lineRule="exact"/>
              <w:rPr>
                <w:rFonts w:ascii="宋体" w:hAnsi="宋体" w:cs="宋体"/>
                <w:sz w:val="24"/>
                <w:szCs w:val="24"/>
              </w:rPr>
            </w:pPr>
            <w:r>
              <w:rPr>
                <w:rFonts w:ascii="宋体" w:hAnsi="宋体" w:cs="宋体" w:hint="eastAsia"/>
                <w:sz w:val="24"/>
                <w:szCs w:val="24"/>
              </w:rPr>
              <w:t>投标文件正本份数：1份</w:t>
            </w:r>
          </w:p>
          <w:p w:rsidR="008F7458" w:rsidRDefault="00DD3F93">
            <w:pPr>
              <w:spacing w:line="360" w:lineRule="exact"/>
              <w:rPr>
                <w:rFonts w:ascii="宋体" w:hAnsi="宋体" w:cs="宋体"/>
                <w:sz w:val="24"/>
                <w:szCs w:val="24"/>
              </w:rPr>
            </w:pPr>
            <w:r>
              <w:rPr>
                <w:rFonts w:ascii="宋体" w:hAnsi="宋体" w:cs="宋体" w:hint="eastAsia"/>
                <w:sz w:val="24"/>
                <w:szCs w:val="24"/>
              </w:rPr>
              <w:t>投标文件副本份数：2份</w:t>
            </w:r>
          </w:p>
        </w:tc>
      </w:tr>
      <w:tr w:rsidR="008F7458">
        <w:trPr>
          <w:trHeight w:val="338"/>
          <w:jc w:val="center"/>
        </w:trPr>
        <w:tc>
          <w:tcPr>
            <w:tcW w:w="959" w:type="dxa"/>
            <w:noWrap/>
            <w:vAlign w:val="center"/>
          </w:tcPr>
          <w:p w:rsidR="008F7458" w:rsidRDefault="00DD3F93">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8F7458" w:rsidRDefault="00DD3F93">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8F7458">
        <w:trPr>
          <w:trHeight w:val="90"/>
          <w:jc w:val="center"/>
        </w:trPr>
        <w:tc>
          <w:tcPr>
            <w:tcW w:w="959" w:type="dxa"/>
            <w:noWrap/>
            <w:vAlign w:val="center"/>
          </w:tcPr>
          <w:p w:rsidR="008F7458" w:rsidRDefault="00DD3F93">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8F7458" w:rsidRDefault="00DD3F93">
            <w:pPr>
              <w:spacing w:line="360" w:lineRule="exact"/>
              <w:rPr>
                <w:rFonts w:ascii="宋体" w:hAnsi="宋体" w:cs="宋体"/>
                <w:sz w:val="24"/>
                <w:szCs w:val="24"/>
              </w:rPr>
            </w:pPr>
            <w:r>
              <w:rPr>
                <w:rFonts w:ascii="宋体" w:hAnsi="宋体" w:cs="宋体" w:hint="eastAsia"/>
                <w:sz w:val="24"/>
                <w:szCs w:val="24"/>
              </w:rPr>
              <w:t>投标截止时间及开标时间：2025年</w:t>
            </w:r>
            <w:r w:rsidR="00592535">
              <w:rPr>
                <w:rFonts w:ascii="宋体" w:hAnsi="宋体" w:cs="宋体" w:hint="eastAsia"/>
                <w:sz w:val="24"/>
                <w:szCs w:val="24"/>
              </w:rPr>
              <w:t>4</w:t>
            </w:r>
            <w:r>
              <w:rPr>
                <w:rFonts w:ascii="宋体" w:hAnsi="宋体" w:cs="宋体" w:hint="eastAsia"/>
                <w:sz w:val="24"/>
                <w:szCs w:val="24"/>
              </w:rPr>
              <w:t>月</w:t>
            </w:r>
            <w:r w:rsidR="00592535">
              <w:rPr>
                <w:rFonts w:ascii="宋体" w:hAnsi="宋体" w:cs="宋体" w:hint="eastAsia"/>
                <w:sz w:val="24"/>
                <w:szCs w:val="24"/>
              </w:rPr>
              <w:t>24</w:t>
            </w:r>
            <w:r>
              <w:rPr>
                <w:rFonts w:ascii="宋体" w:hAnsi="宋体" w:cs="宋体" w:hint="eastAsia"/>
                <w:sz w:val="24"/>
                <w:szCs w:val="24"/>
              </w:rPr>
              <w:t>日</w:t>
            </w:r>
            <w:r w:rsidR="00592535">
              <w:rPr>
                <w:rFonts w:ascii="宋体" w:hAnsi="宋体" w:cs="宋体" w:hint="eastAsia"/>
                <w:sz w:val="24"/>
                <w:szCs w:val="24"/>
              </w:rPr>
              <w:t>15:00</w:t>
            </w:r>
          </w:p>
          <w:p w:rsidR="008F7458" w:rsidRDefault="00DD3F93">
            <w:pPr>
              <w:spacing w:line="360" w:lineRule="exact"/>
              <w:rPr>
                <w:rFonts w:ascii="宋体" w:hAnsi="宋体" w:cs="宋体"/>
                <w:sz w:val="24"/>
                <w:szCs w:val="24"/>
              </w:rPr>
            </w:pPr>
            <w:r>
              <w:rPr>
                <w:rFonts w:ascii="宋体" w:hAnsi="宋体" w:cs="宋体" w:hint="eastAsia"/>
                <w:sz w:val="24"/>
                <w:szCs w:val="24"/>
              </w:rPr>
              <w:t>定标时间：评标结束后</w:t>
            </w:r>
          </w:p>
          <w:p w:rsidR="008F7458" w:rsidRDefault="00DD3F93">
            <w:pPr>
              <w:spacing w:line="360" w:lineRule="exact"/>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8F7458">
        <w:trPr>
          <w:trHeight w:val="557"/>
          <w:jc w:val="center"/>
        </w:trPr>
        <w:tc>
          <w:tcPr>
            <w:tcW w:w="959" w:type="dxa"/>
            <w:vMerge w:val="restart"/>
            <w:noWrap/>
            <w:vAlign w:val="center"/>
          </w:tcPr>
          <w:p w:rsidR="008F7458" w:rsidRDefault="00DD3F93">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8F7458" w:rsidRDefault="00DD3F93">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8F7458" w:rsidRDefault="00DD3F93">
            <w:pPr>
              <w:spacing w:line="360" w:lineRule="exact"/>
              <w:rPr>
                <w:rFonts w:ascii="宋体" w:hAnsi="宋体" w:cs="宋体"/>
                <w:sz w:val="24"/>
                <w:szCs w:val="24"/>
              </w:rPr>
            </w:pPr>
            <w:r>
              <w:rPr>
                <w:rFonts w:ascii="宋体" w:hAnsi="宋体" w:cs="宋体" w:hint="eastAsia"/>
                <w:sz w:val="24"/>
                <w:szCs w:val="24"/>
              </w:rPr>
              <w:t>联系人：毛先生、郑女士</w:t>
            </w:r>
          </w:p>
          <w:p w:rsidR="008F7458" w:rsidRDefault="00DD3F93">
            <w:pPr>
              <w:spacing w:line="360" w:lineRule="exact"/>
              <w:rPr>
                <w:rFonts w:ascii="宋体" w:hAnsi="宋体" w:cs="宋体"/>
                <w:sz w:val="24"/>
                <w:szCs w:val="24"/>
              </w:rPr>
            </w:pPr>
            <w:r>
              <w:rPr>
                <w:rFonts w:ascii="宋体" w:hAnsi="宋体" w:cs="宋体" w:hint="eastAsia"/>
                <w:sz w:val="24"/>
                <w:szCs w:val="24"/>
              </w:rPr>
              <w:t>联系电话：0510-80718867、0510-87871988</w:t>
            </w:r>
          </w:p>
          <w:p w:rsidR="008F7458" w:rsidRDefault="00DD3F93">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8F7458">
        <w:trPr>
          <w:trHeight w:val="90"/>
          <w:jc w:val="center"/>
        </w:trPr>
        <w:tc>
          <w:tcPr>
            <w:tcW w:w="959" w:type="dxa"/>
            <w:vMerge/>
            <w:noWrap/>
            <w:vAlign w:val="center"/>
          </w:tcPr>
          <w:p w:rsidR="008F7458" w:rsidRDefault="008F7458">
            <w:pPr>
              <w:spacing w:line="360" w:lineRule="exact"/>
              <w:jc w:val="center"/>
              <w:rPr>
                <w:rFonts w:ascii="宋体" w:hAnsi="宋体" w:cs="宋体"/>
                <w:sz w:val="24"/>
                <w:szCs w:val="24"/>
              </w:rPr>
            </w:pPr>
          </w:p>
        </w:tc>
        <w:tc>
          <w:tcPr>
            <w:tcW w:w="8962" w:type="dxa"/>
            <w:noWrap/>
          </w:tcPr>
          <w:p w:rsidR="008F7458" w:rsidRDefault="00DD3F93">
            <w:pPr>
              <w:spacing w:line="360" w:lineRule="exact"/>
              <w:rPr>
                <w:rFonts w:ascii="宋体" w:hAnsi="宋体" w:cs="宋体"/>
                <w:sz w:val="24"/>
                <w:szCs w:val="24"/>
              </w:rPr>
            </w:pPr>
            <w:r>
              <w:rPr>
                <w:rFonts w:ascii="宋体" w:hAnsi="宋体" w:cs="宋体" w:hint="eastAsia"/>
                <w:sz w:val="24"/>
                <w:szCs w:val="24"/>
              </w:rPr>
              <w:t>采购监督管理及投诉处理主体：</w:t>
            </w:r>
          </w:p>
          <w:p w:rsidR="008F7458" w:rsidRDefault="00DD3F93">
            <w:pPr>
              <w:spacing w:line="360" w:lineRule="exact"/>
              <w:rPr>
                <w:rFonts w:ascii="宋体" w:hAnsi="宋体" w:cs="宋体"/>
                <w:sz w:val="24"/>
                <w:szCs w:val="24"/>
              </w:rPr>
            </w:pPr>
            <w:r>
              <w:rPr>
                <w:rFonts w:ascii="宋体" w:hAnsi="宋体" w:cs="宋体" w:hint="eastAsia"/>
                <w:sz w:val="24"/>
                <w:szCs w:val="24"/>
              </w:rPr>
              <w:t>宜兴市公用环保集团有限公司</w:t>
            </w:r>
          </w:p>
          <w:p w:rsidR="008F7458" w:rsidRDefault="00DD3F93">
            <w:pPr>
              <w:spacing w:line="360" w:lineRule="exact"/>
              <w:rPr>
                <w:rFonts w:ascii="宋体" w:hAnsi="宋体" w:cs="宋体"/>
                <w:sz w:val="24"/>
                <w:szCs w:val="24"/>
              </w:rPr>
            </w:pPr>
            <w:r>
              <w:rPr>
                <w:rFonts w:ascii="宋体" w:hAnsi="宋体" w:cs="宋体" w:hint="eastAsia"/>
                <w:sz w:val="24"/>
                <w:szCs w:val="24"/>
              </w:rPr>
              <w:lastRenderedPageBreak/>
              <w:t>联系地址：宜兴市环科园科技孵化园1112室</w:t>
            </w:r>
          </w:p>
        </w:tc>
      </w:tr>
      <w:tr w:rsidR="008F7458">
        <w:trPr>
          <w:trHeight w:val="1358"/>
          <w:jc w:val="center"/>
        </w:trPr>
        <w:tc>
          <w:tcPr>
            <w:tcW w:w="959" w:type="dxa"/>
            <w:noWrap/>
            <w:vAlign w:val="center"/>
          </w:tcPr>
          <w:p w:rsidR="008F7458" w:rsidRDefault="00DD3F93">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8F7458" w:rsidRDefault="00DD3F93">
            <w:pPr>
              <w:spacing w:line="360" w:lineRule="exact"/>
              <w:rPr>
                <w:rFonts w:ascii="宋体" w:hAnsi="宋体" w:cs="宋体"/>
                <w:sz w:val="24"/>
                <w:szCs w:val="24"/>
              </w:rPr>
            </w:pPr>
            <w:r>
              <w:rPr>
                <w:rFonts w:ascii="宋体" w:hAnsi="宋体" w:cs="宋体" w:hint="eastAsia"/>
                <w:sz w:val="24"/>
                <w:szCs w:val="24"/>
              </w:rPr>
              <w:t>投标保证金：采购人根据项目的实际情况，要求投标人在2025年</w:t>
            </w:r>
            <w:r w:rsidR="00592535">
              <w:rPr>
                <w:rFonts w:ascii="宋体" w:hAnsi="宋体" w:cs="宋体" w:hint="eastAsia"/>
                <w:sz w:val="24"/>
                <w:szCs w:val="24"/>
              </w:rPr>
              <w:t>4</w:t>
            </w:r>
            <w:r>
              <w:rPr>
                <w:rFonts w:ascii="宋体" w:hAnsi="宋体" w:cs="宋体" w:hint="eastAsia"/>
                <w:sz w:val="24"/>
                <w:szCs w:val="24"/>
              </w:rPr>
              <w:t xml:space="preserve">月 </w:t>
            </w:r>
            <w:r w:rsidR="00592535">
              <w:rPr>
                <w:rFonts w:ascii="宋体" w:hAnsi="宋体" w:cs="宋体" w:hint="eastAsia"/>
                <w:sz w:val="24"/>
                <w:szCs w:val="24"/>
              </w:rPr>
              <w:t>17</w:t>
            </w:r>
            <w:r>
              <w:rPr>
                <w:rFonts w:ascii="宋体" w:hAnsi="宋体" w:cs="宋体" w:hint="eastAsia"/>
                <w:sz w:val="24"/>
                <w:szCs w:val="24"/>
              </w:rPr>
              <w:t>日</w:t>
            </w:r>
            <w:r w:rsidR="00592535">
              <w:rPr>
                <w:rFonts w:ascii="宋体" w:hAnsi="宋体" w:cs="宋体" w:hint="eastAsia"/>
                <w:sz w:val="24"/>
                <w:szCs w:val="24"/>
              </w:rPr>
              <w:t>17:00</w:t>
            </w:r>
            <w:r>
              <w:rPr>
                <w:rFonts w:ascii="宋体" w:hAnsi="宋体" w:cs="宋体" w:hint="eastAsia"/>
                <w:sz w:val="24"/>
                <w:szCs w:val="24"/>
              </w:rPr>
              <w:t>至2025年</w:t>
            </w:r>
            <w:r w:rsidR="00592535">
              <w:rPr>
                <w:rFonts w:ascii="宋体" w:hAnsi="宋体" w:cs="宋体" w:hint="eastAsia"/>
                <w:sz w:val="24"/>
                <w:szCs w:val="24"/>
              </w:rPr>
              <w:t>4</w:t>
            </w:r>
            <w:r>
              <w:rPr>
                <w:rFonts w:ascii="宋体" w:hAnsi="宋体" w:cs="宋体" w:hint="eastAsia"/>
                <w:sz w:val="24"/>
                <w:szCs w:val="24"/>
              </w:rPr>
              <w:t>月</w:t>
            </w:r>
            <w:r w:rsidR="00592535">
              <w:rPr>
                <w:rFonts w:ascii="宋体" w:hAnsi="宋体" w:cs="宋体" w:hint="eastAsia"/>
                <w:sz w:val="24"/>
                <w:szCs w:val="24"/>
              </w:rPr>
              <w:t>24</w:t>
            </w:r>
            <w:r>
              <w:rPr>
                <w:rFonts w:ascii="宋体" w:hAnsi="宋体" w:cs="宋体" w:hint="eastAsia"/>
                <w:sz w:val="24"/>
                <w:szCs w:val="24"/>
              </w:rPr>
              <w:t>日</w:t>
            </w:r>
            <w:r w:rsidR="00592535">
              <w:rPr>
                <w:rFonts w:ascii="宋体" w:hAnsi="宋体" w:cs="宋体" w:hint="eastAsia"/>
                <w:sz w:val="24"/>
                <w:szCs w:val="24"/>
              </w:rPr>
              <w:t>14:50</w:t>
            </w:r>
            <w:r>
              <w:rPr>
                <w:rFonts w:ascii="宋体" w:hAnsi="宋体" w:cs="宋体" w:hint="eastAsia"/>
                <w:sz w:val="24"/>
                <w:szCs w:val="24"/>
              </w:rPr>
              <w:t>前须交纳投标保证金陆仟元。交纳投标保证金的单位名称必须与参加投标的投标人名称一致，且在投标截止时间前到达以下指定账户：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F7458">
              <w:trPr>
                <w:trHeight w:val="679"/>
                <w:jc w:val="center"/>
              </w:trPr>
              <w:tc>
                <w:tcPr>
                  <w:tcW w:w="1704" w:type="dxa"/>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8F7458" w:rsidRDefault="00DD3F93">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交纳</w:t>
                  </w:r>
                </w:p>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8F7458">
              <w:trPr>
                <w:trHeight w:val="283"/>
                <w:jc w:val="center"/>
              </w:trPr>
              <w:tc>
                <w:tcPr>
                  <w:tcW w:w="1704" w:type="dxa"/>
                  <w:noWrap/>
                  <w:vAlign w:val="center"/>
                </w:tcPr>
                <w:p w:rsidR="008F7458" w:rsidRDefault="00DD3F93">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8F7458" w:rsidRDefault="00592535">
                  <w:pPr>
                    <w:spacing w:line="360" w:lineRule="exact"/>
                    <w:rPr>
                      <w:rFonts w:ascii="宋体" w:hAnsi="宋体" w:cs="宋体"/>
                      <w:sz w:val="24"/>
                      <w:szCs w:val="24"/>
                    </w:rPr>
                  </w:pPr>
                  <w:r>
                    <w:rPr>
                      <w:rFonts w:hint="eastAsia"/>
                      <w:szCs w:val="21"/>
                    </w:rPr>
                    <w:t>光大银行宜兴支行</w:t>
                  </w:r>
                </w:p>
              </w:tc>
              <w:tc>
                <w:tcPr>
                  <w:tcW w:w="1084" w:type="dxa"/>
                  <w:vMerge/>
                  <w:noWrap/>
                  <w:vAlign w:val="center"/>
                </w:tcPr>
                <w:p w:rsidR="008F7458" w:rsidRDefault="008F7458">
                  <w:pPr>
                    <w:spacing w:line="360" w:lineRule="exact"/>
                    <w:rPr>
                      <w:rFonts w:ascii="宋体" w:hAnsi="宋体" w:cs="宋体"/>
                      <w:sz w:val="24"/>
                      <w:szCs w:val="24"/>
                      <w:lang w:val="zh-CN"/>
                    </w:rPr>
                  </w:pPr>
                </w:p>
              </w:tc>
              <w:tc>
                <w:tcPr>
                  <w:tcW w:w="2663" w:type="dxa"/>
                  <w:vMerge/>
                  <w:noWrap/>
                  <w:vAlign w:val="center"/>
                </w:tcPr>
                <w:p w:rsidR="008F7458" w:rsidRDefault="008F7458">
                  <w:pPr>
                    <w:spacing w:line="360" w:lineRule="exact"/>
                    <w:rPr>
                      <w:rFonts w:ascii="宋体" w:hAnsi="宋体" w:cs="宋体"/>
                      <w:sz w:val="24"/>
                      <w:szCs w:val="24"/>
                    </w:rPr>
                  </w:pPr>
                </w:p>
              </w:tc>
            </w:tr>
            <w:tr w:rsidR="008F7458">
              <w:trPr>
                <w:trHeight w:val="283"/>
                <w:jc w:val="center"/>
              </w:trPr>
              <w:tc>
                <w:tcPr>
                  <w:tcW w:w="1704" w:type="dxa"/>
                  <w:noWrap/>
                  <w:vAlign w:val="center"/>
                </w:tcPr>
                <w:p w:rsidR="008F7458" w:rsidRDefault="00DD3F93">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8F7458" w:rsidRDefault="00C955FF">
                  <w:pPr>
                    <w:spacing w:line="360" w:lineRule="exact"/>
                    <w:rPr>
                      <w:rFonts w:ascii="宋体" w:hAnsi="宋体" w:cs="宋体"/>
                      <w:sz w:val="24"/>
                      <w:szCs w:val="24"/>
                    </w:rPr>
                  </w:pPr>
                  <w:r w:rsidRPr="00C955FF">
                    <w:rPr>
                      <w:rFonts w:ascii="宋体" w:hAnsi="宋体" w:cs="宋体"/>
                      <w:sz w:val="24"/>
                      <w:szCs w:val="24"/>
                    </w:rPr>
                    <w:t>51610188000285257</w:t>
                  </w:r>
                </w:p>
              </w:tc>
              <w:tc>
                <w:tcPr>
                  <w:tcW w:w="1084" w:type="dxa"/>
                  <w:vMerge/>
                  <w:noWrap/>
                  <w:vAlign w:val="center"/>
                </w:tcPr>
                <w:p w:rsidR="008F7458" w:rsidRDefault="008F7458">
                  <w:pPr>
                    <w:spacing w:line="360" w:lineRule="exact"/>
                    <w:rPr>
                      <w:rFonts w:ascii="宋体" w:hAnsi="宋体" w:cs="宋体"/>
                      <w:sz w:val="24"/>
                      <w:szCs w:val="24"/>
                      <w:lang w:val="zh-CN"/>
                    </w:rPr>
                  </w:pPr>
                </w:p>
              </w:tc>
              <w:tc>
                <w:tcPr>
                  <w:tcW w:w="2663" w:type="dxa"/>
                  <w:vMerge/>
                  <w:noWrap/>
                  <w:vAlign w:val="center"/>
                </w:tcPr>
                <w:p w:rsidR="008F7458" w:rsidRDefault="008F7458">
                  <w:pPr>
                    <w:spacing w:line="360" w:lineRule="exact"/>
                    <w:rPr>
                      <w:rFonts w:ascii="宋体" w:hAnsi="宋体" w:cs="宋体"/>
                      <w:sz w:val="24"/>
                      <w:szCs w:val="24"/>
                    </w:rPr>
                  </w:pPr>
                </w:p>
              </w:tc>
            </w:tr>
          </w:tbl>
          <w:p w:rsidR="008F7458" w:rsidRDefault="00DD3F93">
            <w:pPr>
              <w:spacing w:line="360" w:lineRule="exact"/>
              <w:rPr>
                <w:rFonts w:ascii="宋体" w:hAnsi="宋体" w:cs="宋体"/>
                <w:sz w:val="24"/>
                <w:szCs w:val="24"/>
              </w:rPr>
            </w:pPr>
            <w:r>
              <w:rPr>
                <w:rFonts w:ascii="宋体" w:hAnsi="宋体" w:cs="宋体" w:hint="eastAsia"/>
                <w:sz w:val="24"/>
                <w:szCs w:val="24"/>
              </w:rPr>
              <w:t>注：缴纳投标保证金账户为涉密账户，账号随机请投标单位仔细核对账号后缴纳投标保证金，否则作废标处理，合同签订后，无息退回。</w:t>
            </w:r>
          </w:p>
        </w:tc>
      </w:tr>
      <w:tr w:rsidR="008F7458">
        <w:trPr>
          <w:trHeight w:val="2156"/>
          <w:jc w:val="center"/>
        </w:trPr>
        <w:tc>
          <w:tcPr>
            <w:tcW w:w="959" w:type="dxa"/>
            <w:noWrap/>
            <w:vAlign w:val="center"/>
          </w:tcPr>
          <w:p w:rsidR="008F7458" w:rsidRDefault="00DD3F93">
            <w:pPr>
              <w:spacing w:line="360" w:lineRule="exact"/>
              <w:jc w:val="center"/>
              <w:rPr>
                <w:rFonts w:ascii="宋体" w:hAnsi="宋体" w:cs="宋体"/>
                <w:sz w:val="24"/>
                <w:szCs w:val="24"/>
              </w:rPr>
            </w:pPr>
            <w:bookmarkStart w:id="5" w:name="OLE_LINK84" w:colFirst="1" w:colLast="2"/>
            <w:r>
              <w:rPr>
                <w:rFonts w:ascii="宋体" w:hAnsi="宋体" w:cs="宋体" w:hint="eastAsia"/>
                <w:sz w:val="24"/>
                <w:szCs w:val="24"/>
              </w:rPr>
              <w:t>9</w:t>
            </w:r>
          </w:p>
        </w:tc>
        <w:tc>
          <w:tcPr>
            <w:tcW w:w="8962" w:type="dxa"/>
            <w:noWrap/>
          </w:tcPr>
          <w:p w:rsidR="008F7458" w:rsidRDefault="00DD3F93">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中标价的10%元作为履约保证金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F7458">
              <w:trPr>
                <w:trHeight w:val="376"/>
                <w:jc w:val="center"/>
              </w:trPr>
              <w:tc>
                <w:tcPr>
                  <w:tcW w:w="1704" w:type="dxa"/>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交纳</w:t>
                  </w:r>
                </w:p>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8F7458" w:rsidRDefault="00592535">
                  <w:pPr>
                    <w:spacing w:line="360" w:lineRule="exact"/>
                    <w:rPr>
                      <w:rFonts w:ascii="宋体" w:hAnsi="宋体" w:cs="宋体"/>
                      <w:sz w:val="24"/>
                      <w:szCs w:val="24"/>
                      <w:lang w:val="zh-CN"/>
                    </w:rPr>
                  </w:pPr>
                  <w:r>
                    <w:rPr>
                      <w:rFonts w:ascii="宋体" w:hAnsi="宋体" w:cs="宋体" w:hint="eastAsia"/>
                      <w:sz w:val="24"/>
                      <w:szCs w:val="24"/>
                      <w:lang w:val="zh-CN"/>
                    </w:rPr>
                    <w:t>履约</w:t>
                  </w:r>
                  <w:r w:rsidR="00DD3F93">
                    <w:rPr>
                      <w:rFonts w:ascii="宋体" w:hAnsi="宋体" w:cs="宋体" w:hint="eastAsia"/>
                      <w:sz w:val="24"/>
                      <w:szCs w:val="24"/>
                      <w:lang w:val="zh-CN"/>
                    </w:rPr>
                    <w:t>保证金的交纳形式限于转账、电汇、本票、银行汇票、银行保函（不接受其他形式的</w:t>
                  </w:r>
                  <w:r>
                    <w:rPr>
                      <w:rFonts w:ascii="宋体" w:hAnsi="宋体" w:cs="宋体" w:hint="eastAsia"/>
                      <w:sz w:val="24"/>
                      <w:szCs w:val="24"/>
                      <w:lang w:val="zh-CN"/>
                    </w:rPr>
                    <w:t>履约</w:t>
                  </w:r>
                  <w:r w:rsidR="00DD3F93">
                    <w:rPr>
                      <w:rFonts w:ascii="宋体" w:hAnsi="宋体" w:cs="宋体" w:hint="eastAsia"/>
                      <w:sz w:val="24"/>
                      <w:szCs w:val="24"/>
                      <w:lang w:val="zh-CN"/>
                    </w:rPr>
                    <w:t>保证金）</w:t>
                  </w:r>
                </w:p>
              </w:tc>
            </w:tr>
            <w:tr w:rsidR="008F7458">
              <w:trPr>
                <w:trHeight w:val="366"/>
                <w:jc w:val="center"/>
              </w:trPr>
              <w:tc>
                <w:tcPr>
                  <w:tcW w:w="1704" w:type="dxa"/>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8F7458" w:rsidRDefault="00DD3F93">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8F7458" w:rsidRDefault="008F7458">
                  <w:pPr>
                    <w:spacing w:line="360" w:lineRule="exact"/>
                    <w:rPr>
                      <w:rFonts w:ascii="宋体" w:hAnsi="宋体" w:cs="宋体"/>
                      <w:sz w:val="24"/>
                      <w:szCs w:val="24"/>
                      <w:lang w:val="zh-CN"/>
                    </w:rPr>
                  </w:pPr>
                </w:p>
              </w:tc>
              <w:tc>
                <w:tcPr>
                  <w:tcW w:w="2844" w:type="dxa"/>
                  <w:vMerge/>
                  <w:noWrap/>
                  <w:vAlign w:val="center"/>
                </w:tcPr>
                <w:p w:rsidR="008F7458" w:rsidRDefault="008F7458">
                  <w:pPr>
                    <w:spacing w:line="360" w:lineRule="exact"/>
                    <w:rPr>
                      <w:rFonts w:ascii="宋体" w:hAnsi="宋体" w:cs="宋体"/>
                      <w:sz w:val="24"/>
                      <w:szCs w:val="24"/>
                      <w:lang w:val="zh-CN"/>
                    </w:rPr>
                  </w:pPr>
                </w:p>
              </w:tc>
            </w:tr>
            <w:tr w:rsidR="008F7458">
              <w:trPr>
                <w:trHeight w:val="90"/>
                <w:jc w:val="center"/>
              </w:trPr>
              <w:tc>
                <w:tcPr>
                  <w:tcW w:w="1704" w:type="dxa"/>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8F7458" w:rsidRDefault="00DD3F93">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8F7458" w:rsidRDefault="008F7458">
                  <w:pPr>
                    <w:spacing w:line="360" w:lineRule="exact"/>
                    <w:rPr>
                      <w:rFonts w:ascii="宋体" w:hAnsi="宋体" w:cs="宋体"/>
                      <w:sz w:val="24"/>
                      <w:szCs w:val="24"/>
                      <w:lang w:val="zh-CN"/>
                    </w:rPr>
                  </w:pPr>
                </w:p>
              </w:tc>
              <w:tc>
                <w:tcPr>
                  <w:tcW w:w="2844" w:type="dxa"/>
                  <w:vMerge/>
                  <w:noWrap/>
                  <w:vAlign w:val="center"/>
                </w:tcPr>
                <w:p w:rsidR="008F7458" w:rsidRDefault="008F7458">
                  <w:pPr>
                    <w:spacing w:line="360" w:lineRule="exact"/>
                    <w:rPr>
                      <w:rFonts w:ascii="宋体" w:hAnsi="宋体" w:cs="宋体"/>
                      <w:sz w:val="24"/>
                      <w:szCs w:val="24"/>
                      <w:lang w:val="zh-CN"/>
                    </w:rPr>
                  </w:pPr>
                </w:p>
              </w:tc>
            </w:tr>
          </w:tbl>
          <w:p w:rsidR="008F7458" w:rsidRDefault="008F7458">
            <w:pPr>
              <w:spacing w:line="360" w:lineRule="exact"/>
              <w:rPr>
                <w:rFonts w:ascii="宋体" w:hAnsi="宋体" w:cs="宋体"/>
                <w:sz w:val="24"/>
                <w:szCs w:val="24"/>
              </w:rPr>
            </w:pPr>
          </w:p>
        </w:tc>
      </w:tr>
      <w:bookmarkEnd w:id="5"/>
    </w:tbl>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DD3F93">
      <w:pPr>
        <w:spacing w:line="360" w:lineRule="exact"/>
        <w:rPr>
          <w:rFonts w:ascii="宋体" w:hAnsi="宋体" w:cs="宋体"/>
          <w:sz w:val="24"/>
          <w:szCs w:val="24"/>
        </w:rPr>
      </w:pPr>
      <w:r>
        <w:rPr>
          <w:rFonts w:ascii="宋体" w:hAnsi="宋体" w:cs="宋体" w:hint="eastAsia"/>
          <w:sz w:val="24"/>
          <w:szCs w:val="24"/>
        </w:rPr>
        <w:br w:type="page"/>
      </w:r>
    </w:p>
    <w:p w:rsidR="008F7458" w:rsidRDefault="00DD3F93">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8F7458" w:rsidRDefault="00DD3F9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8F7458" w:rsidRDefault="00DD3F9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8F7458" w:rsidRDefault="00DD3F93">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8F7458" w:rsidRDefault="00DD3F93">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8F7458" w:rsidRDefault="00DD3F93">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8F7458" w:rsidRDefault="00DD3F93">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8F7458" w:rsidRDefault="00DD3F93">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8F7458" w:rsidRDefault="00DD3F9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8F7458" w:rsidRDefault="00DD3F93">
      <w:pPr>
        <w:adjustRightInd w:val="0"/>
        <w:snapToGrid w:val="0"/>
        <w:spacing w:line="360" w:lineRule="auto"/>
        <w:ind w:firstLineChars="200" w:firstLine="480"/>
        <w:jc w:val="left"/>
        <w:rPr>
          <w:rFonts w:ascii="宋体" w:hAnsi="宋体" w:cs="宋体"/>
          <w:sz w:val="24"/>
          <w:szCs w:val="24"/>
        </w:rPr>
      </w:pPr>
      <w:bookmarkStart w:id="6" w:name="OLE_LINK90"/>
      <w:r>
        <w:rPr>
          <w:rFonts w:ascii="宋体" w:hAnsi="宋体" w:cs="宋体" w:hint="eastAsia"/>
          <w:sz w:val="24"/>
          <w:szCs w:val="24"/>
        </w:rPr>
        <w:t xml:space="preserve">5.1 </w:t>
      </w:r>
      <w:bookmarkStart w:id="7" w:name="OLE_LINK109"/>
      <w:r>
        <w:rPr>
          <w:rFonts w:ascii="宋体" w:hAnsi="宋体" w:cs="宋体" w:hint="eastAsia"/>
          <w:sz w:val="24"/>
          <w:szCs w:val="24"/>
        </w:rPr>
        <w:t>本文件由</w:t>
      </w:r>
      <w:bookmarkStart w:id="8" w:name="OLE_LINK13"/>
      <w:r>
        <w:rPr>
          <w:rFonts w:ascii="宋体" w:hAnsi="宋体" w:cs="宋体" w:hint="eastAsia"/>
          <w:sz w:val="24"/>
          <w:szCs w:val="24"/>
        </w:rPr>
        <w:t>宜兴市宜城市容环境服务有限公司负责解释</w:t>
      </w:r>
      <w:bookmarkEnd w:id="8"/>
      <w:r>
        <w:rPr>
          <w:rFonts w:ascii="宋体" w:hAnsi="宋体" w:cs="宋体" w:hint="eastAsia"/>
          <w:sz w:val="24"/>
          <w:szCs w:val="24"/>
        </w:rPr>
        <w:t>。</w:t>
      </w:r>
      <w:bookmarkEnd w:id="7"/>
    </w:p>
    <w:bookmarkEnd w:id="6"/>
    <w:p w:rsidR="008F7458" w:rsidRDefault="00DD3F9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9" w:name="OLE_LINK160"/>
      <w:r>
        <w:rPr>
          <w:rFonts w:ascii="宋体" w:hAnsi="宋体" w:cs="宋体" w:hint="eastAsia"/>
          <w:b/>
          <w:bCs/>
          <w:sz w:val="24"/>
          <w:szCs w:val="24"/>
          <w:lang w:val="zh-CN"/>
        </w:rPr>
        <w:t>澄清、修改</w:t>
      </w:r>
      <w:bookmarkEnd w:id="9"/>
    </w:p>
    <w:p w:rsidR="008F7458" w:rsidRDefault="00DD3F93">
      <w:pPr>
        <w:adjustRightInd w:val="0"/>
        <w:snapToGrid w:val="0"/>
        <w:spacing w:line="360" w:lineRule="auto"/>
        <w:ind w:firstLineChars="200" w:firstLine="480"/>
        <w:jc w:val="left"/>
        <w:rPr>
          <w:rFonts w:ascii="宋体" w:hAnsi="宋体" w:cs="宋体"/>
          <w:sz w:val="24"/>
          <w:szCs w:val="24"/>
          <w:lang w:val="zh-CN"/>
        </w:rPr>
      </w:pPr>
      <w:bookmarkStart w:id="10" w:name="OLE_LINK91"/>
      <w:r>
        <w:rPr>
          <w:rFonts w:ascii="宋体" w:hAnsi="宋体" w:cs="宋体" w:hint="eastAsia"/>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2"/>
    </w:p>
    <w:bookmarkEnd w:id="10"/>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8F7458" w:rsidRDefault="00DD3F93">
      <w:pPr>
        <w:adjustRightInd w:val="0"/>
        <w:snapToGrid w:val="0"/>
        <w:spacing w:line="360" w:lineRule="auto"/>
        <w:ind w:firstLineChars="200" w:firstLine="482"/>
        <w:jc w:val="left"/>
        <w:rPr>
          <w:rFonts w:ascii="宋体" w:hAnsi="宋体" w:cs="宋体"/>
          <w:b/>
          <w:bCs/>
          <w:sz w:val="24"/>
          <w:szCs w:val="24"/>
        </w:rPr>
      </w:pPr>
      <w:bookmarkStart w:id="13" w:name="OLE_LINK16"/>
      <w:bookmarkStart w:id="14" w:name="OLE_LINK62"/>
      <w:bookmarkStart w:id="15" w:name="OLE_LINK21"/>
      <w:bookmarkStart w:id="16" w:name="OLE_LINK162"/>
      <w:r>
        <w:rPr>
          <w:rFonts w:ascii="宋体" w:hAnsi="宋体" w:cs="宋体" w:hint="eastAsia"/>
          <w:b/>
          <w:bCs/>
          <w:sz w:val="24"/>
          <w:szCs w:val="24"/>
        </w:rPr>
        <w:t>7、投标文件的组成</w:t>
      </w:r>
      <w:bookmarkEnd w:id="13"/>
      <w:r>
        <w:rPr>
          <w:rFonts w:ascii="宋体" w:hAnsi="宋体" w:cs="宋体" w:hint="eastAsia"/>
          <w:b/>
          <w:bCs/>
          <w:sz w:val="24"/>
          <w:szCs w:val="24"/>
        </w:rPr>
        <w:t>：</w:t>
      </w:r>
      <w:bookmarkStart w:id="17" w:name="OLE_LINK51"/>
    </w:p>
    <w:p w:rsidR="008F7458" w:rsidRDefault="00DD3F93">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8"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8"/>
    </w:p>
    <w:p w:rsidR="008F7458" w:rsidRDefault="00DD3F93">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 报价一览表（格式见附件）；</w:t>
      </w:r>
    </w:p>
    <w:p w:rsidR="008F7458" w:rsidRDefault="00DD3F93">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8F7458" w:rsidRDefault="00DD3F93">
      <w:pPr>
        <w:numPr>
          <w:ilvl w:val="0"/>
          <w:numId w:val="16"/>
        </w:numPr>
        <w:adjustRightInd w:val="0"/>
        <w:snapToGrid w:val="0"/>
        <w:spacing w:line="360" w:lineRule="auto"/>
        <w:ind w:firstLineChars="200" w:firstLine="480"/>
        <w:jc w:val="left"/>
        <w:rPr>
          <w:rFonts w:ascii="宋体" w:hAnsi="宋体" w:cs="宋体"/>
          <w:sz w:val="24"/>
          <w:szCs w:val="24"/>
          <w:lang w:val="zh-CN"/>
        </w:rPr>
      </w:pPr>
      <w:bookmarkStart w:id="19"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8F7458" w:rsidRDefault="00DD3F93">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8F7458" w:rsidRDefault="00DD3F93">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p>
    <w:bookmarkEnd w:id="19"/>
    <w:p w:rsidR="008F7458" w:rsidRDefault="00DD3F93">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w:t>
      </w:r>
      <w:bookmarkStart w:id="20" w:name="OLE_LINK181"/>
      <w:r>
        <w:rPr>
          <w:rFonts w:ascii="宋体" w:hAnsi="宋体" w:cs="宋体" w:hint="eastAsia"/>
          <w:sz w:val="24"/>
          <w:szCs w:val="24"/>
        </w:rPr>
        <w:t>近十二个月</w:t>
      </w:r>
      <w:bookmarkEnd w:id="20"/>
      <w:r>
        <w:rPr>
          <w:rFonts w:ascii="宋体" w:hAnsi="宋体" w:cs="宋体" w:hint="eastAsia"/>
          <w:sz w:val="24"/>
          <w:szCs w:val="24"/>
        </w:rPr>
        <w:t>中任意一个月份税收的相关材料（提供相关主管部门证明或银行代扣证明）；</w:t>
      </w:r>
    </w:p>
    <w:p w:rsidR="008F7458" w:rsidRDefault="00DD3F93">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8F7458" w:rsidRDefault="00DD3F93">
      <w:pPr>
        <w:numPr>
          <w:ilvl w:val="0"/>
          <w:numId w:val="16"/>
        </w:numPr>
        <w:tabs>
          <w:tab w:val="left" w:pos="846"/>
        </w:tabs>
        <w:adjustRightInd w:val="0"/>
        <w:snapToGrid w:val="0"/>
        <w:spacing w:line="360" w:lineRule="auto"/>
        <w:ind w:firstLineChars="200" w:firstLine="480"/>
        <w:jc w:val="left"/>
        <w:rPr>
          <w:rFonts w:ascii="宋体" w:hAnsi="宋体" w:cs="宋体"/>
          <w:sz w:val="24"/>
          <w:szCs w:val="24"/>
        </w:rPr>
      </w:pPr>
      <w:bookmarkStart w:id="21" w:name="OLE_LINK115"/>
      <w:r>
        <w:rPr>
          <w:rFonts w:ascii="宋体" w:hAnsi="宋体" w:cs="宋体" w:hint="eastAsia"/>
          <w:sz w:val="24"/>
          <w:szCs w:val="24"/>
        </w:rPr>
        <w:t>投标保证金转账记录；</w:t>
      </w:r>
    </w:p>
    <w:p w:rsidR="008F7458" w:rsidRDefault="00DD3F93">
      <w:pPr>
        <w:pStyle w:val="af6"/>
        <w:numPr>
          <w:ilvl w:val="0"/>
          <w:numId w:val="16"/>
        </w:numPr>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8F7458" w:rsidRDefault="00DD3F93" w:rsidP="00592535">
      <w:pPr>
        <w:pStyle w:val="af6"/>
        <w:spacing w:line="360" w:lineRule="auto"/>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8F7458" w:rsidRDefault="00DD3F93">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8F7458" w:rsidRDefault="00DD3F93">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1"/>
    </w:p>
    <w:p w:rsidR="008F7458" w:rsidRDefault="00DD3F93">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8F7458" w:rsidRDefault="00DD3F93">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7"/>
      <w:bookmarkEnd w:id="22"/>
    </w:p>
    <w:p w:rsidR="008F7458" w:rsidRDefault="00DD3F93">
      <w:pPr>
        <w:adjustRightInd w:val="0"/>
        <w:snapToGrid w:val="0"/>
        <w:spacing w:line="360" w:lineRule="auto"/>
        <w:ind w:firstLineChars="200" w:firstLine="482"/>
        <w:jc w:val="left"/>
        <w:rPr>
          <w:rFonts w:ascii="宋体" w:hAnsi="宋体" w:cs="宋体"/>
          <w:sz w:val="24"/>
          <w:szCs w:val="24"/>
        </w:rPr>
      </w:pPr>
      <w:bookmarkStart w:id="23" w:name="OLE_LINK92"/>
      <w:bookmarkEnd w:id="14"/>
      <w:bookmarkEnd w:id="15"/>
      <w:r>
        <w:rPr>
          <w:rFonts w:ascii="宋体" w:hAnsi="宋体" w:cs="宋体" w:hint="eastAsia"/>
          <w:b/>
          <w:bCs/>
          <w:sz w:val="24"/>
          <w:szCs w:val="24"/>
        </w:rPr>
        <w:lastRenderedPageBreak/>
        <w:t>上述（1）-（4）</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23"/>
    </w:p>
    <w:p w:rsidR="008F7458" w:rsidRDefault="00DD3F93">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8F7458" w:rsidRDefault="00DD3F93">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8F7458" w:rsidRDefault="00DD3F93">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lastRenderedPageBreak/>
        <w:t>10.1 投标人须在招标文件规定的提交投标文件截止时间之前到宜兴市公用环保集团有限公司招投标室提交投标文件，逾期不予受理。</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8F7458" w:rsidRDefault="00DD3F93">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投标人投标后，宜兴市宜城市容环境服务有限公司对所有投标人的投标文件一律不予退还。</w:t>
      </w:r>
    </w:p>
    <w:p w:rsidR="008F7458" w:rsidRDefault="00DD3F93">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8F7458" w:rsidRDefault="00DD3F9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8F7458" w:rsidRDefault="00DD3F93">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8F7458" w:rsidRDefault="00DD3F9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8F7458" w:rsidRDefault="00DD3F93">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8F7458" w:rsidRDefault="00DD3F9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8F7458" w:rsidRDefault="00DD3F9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8F7458" w:rsidRDefault="00DD3F9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8F7458" w:rsidRDefault="00DD3F9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8F7458" w:rsidRDefault="00DD3F9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8F7458" w:rsidRDefault="00DD3F9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8F7458" w:rsidRDefault="00DD3F93">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8F7458" w:rsidRDefault="00DD3F9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8F7458" w:rsidRDefault="00DD3F9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cs="宋体" w:hint="eastAsia"/>
          <w:sz w:val="24"/>
          <w:szCs w:val="24"/>
          <w:lang w:val="zh-CN"/>
        </w:rPr>
        <w:t>；</w:t>
      </w:r>
    </w:p>
    <w:p w:rsidR="008F7458" w:rsidRDefault="00DD3F9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8F7458" w:rsidRDefault="00DD3F9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8F7458" w:rsidRDefault="00DD3F9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8F7458" w:rsidRDefault="00DD3F9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8F7458" w:rsidRDefault="00DD3F93">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8F7458" w:rsidRDefault="00DD3F93">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8F7458" w:rsidRDefault="00DD3F93">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8F7458" w:rsidRDefault="00DD3F93">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8F7458" w:rsidRDefault="00DD3F93">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8F7458" w:rsidRDefault="00DD3F93">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8F7458" w:rsidRDefault="00DD3F93">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实质性要求是指本招标文件中项目技术要求和有关说明、</w:t>
      </w:r>
      <w:r>
        <w:rPr>
          <w:rFonts w:ascii="宋体" w:hint="eastAsia"/>
          <w:b/>
          <w:sz w:val="24"/>
          <w:szCs w:val="24"/>
        </w:rPr>
        <w:t>商</w:t>
      </w:r>
      <w:r>
        <w:rPr>
          <w:rFonts w:ascii="宋体" w:hint="eastAsia"/>
          <w:b/>
          <w:sz w:val="24"/>
          <w:szCs w:val="24"/>
        </w:rPr>
        <w:lastRenderedPageBreak/>
        <w:t>务要求及其他“必须”或“应（应当）”等文字说明的相关要求。</w:t>
      </w:r>
    </w:p>
    <w:p w:rsidR="008F7458" w:rsidRDefault="00DD3F93">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8F7458" w:rsidRDefault="00DD3F93">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8F7458" w:rsidRDefault="00DD3F93">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8F7458" w:rsidRDefault="00DD3F93">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8F7458" w:rsidRDefault="00DD3F93">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8F7458" w:rsidRDefault="00DD3F93">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8F7458" w:rsidRDefault="00DD3F93">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8F7458" w:rsidRDefault="00DD3F93">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19、定标</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8F7458" w:rsidRDefault="00DD3F93">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lastRenderedPageBreak/>
        <w:t>20、投标截止后投标人不足3家的，除采购任务取消情形外，按照以下方式处理：</w:t>
      </w:r>
    </w:p>
    <w:p w:rsidR="008F7458" w:rsidRDefault="00DD3F93">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8F7458" w:rsidRDefault="00DD3F93">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8F7458" w:rsidRDefault="00DD3F93">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8F7458" w:rsidRDefault="00DD3F93">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8F7458" w:rsidRDefault="00DD3F93">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8F7458" w:rsidRDefault="00DD3F93">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8F7458" w:rsidRDefault="00DD3F93">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招标活动结束后，中标供应商的投标保证金在合同签订后的15个工作日内无息退还；中标通知书发出后15个工作日内退还未中标供应商的投标保证金，不计利息。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8F7458" w:rsidRDefault="00DD3F93">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8F7458" w:rsidRDefault="00DD3F93">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8F7458" w:rsidRDefault="00DD3F93">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8F7458" w:rsidRDefault="00DD3F93">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8F7458" w:rsidRDefault="00DD3F93">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8F7458" w:rsidRDefault="00DD3F93">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w:t>
      </w:r>
      <w:r>
        <w:rPr>
          <w:rFonts w:ascii="宋体" w:hAnsi="宋体" w:cs="宋体" w:hint="eastAsia"/>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相应履约保证金（履约保证金于本项目合同结束验收合格后30日内无息退还）；并在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30</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tbl>
      <w:tblPr>
        <w:tblW w:w="8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3229"/>
      </w:tblGrid>
      <w:tr w:rsidR="008F7458">
        <w:trPr>
          <w:trHeight w:val="376"/>
          <w:jc w:val="center"/>
        </w:trPr>
        <w:tc>
          <w:tcPr>
            <w:tcW w:w="1704" w:type="dxa"/>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交纳</w:t>
            </w:r>
          </w:p>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3229" w:type="dxa"/>
            <w:vMerge w:val="restart"/>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8F7458">
        <w:trPr>
          <w:trHeight w:val="366"/>
          <w:jc w:val="center"/>
        </w:trPr>
        <w:tc>
          <w:tcPr>
            <w:tcW w:w="1704" w:type="dxa"/>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8F7458" w:rsidRDefault="00DD3F93">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8F7458" w:rsidRDefault="008F7458">
            <w:pPr>
              <w:spacing w:line="360" w:lineRule="exact"/>
              <w:rPr>
                <w:rFonts w:ascii="宋体" w:hAnsi="宋体" w:cs="宋体"/>
                <w:sz w:val="24"/>
                <w:szCs w:val="24"/>
                <w:lang w:val="zh-CN"/>
              </w:rPr>
            </w:pPr>
          </w:p>
        </w:tc>
        <w:tc>
          <w:tcPr>
            <w:tcW w:w="3229" w:type="dxa"/>
            <w:vMerge/>
            <w:noWrap/>
            <w:vAlign w:val="center"/>
          </w:tcPr>
          <w:p w:rsidR="008F7458" w:rsidRDefault="008F7458">
            <w:pPr>
              <w:spacing w:line="360" w:lineRule="exact"/>
              <w:rPr>
                <w:rFonts w:ascii="宋体" w:hAnsi="宋体" w:cs="宋体"/>
                <w:sz w:val="24"/>
                <w:szCs w:val="24"/>
                <w:lang w:val="zh-CN"/>
              </w:rPr>
            </w:pPr>
          </w:p>
        </w:tc>
      </w:tr>
      <w:tr w:rsidR="008F7458">
        <w:trPr>
          <w:trHeight w:val="90"/>
          <w:jc w:val="center"/>
        </w:trPr>
        <w:tc>
          <w:tcPr>
            <w:tcW w:w="1704" w:type="dxa"/>
            <w:noWrap/>
            <w:vAlign w:val="center"/>
          </w:tcPr>
          <w:p w:rsidR="008F7458" w:rsidRDefault="00DD3F93">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8F7458" w:rsidRDefault="00DD3F93">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8F7458" w:rsidRDefault="008F7458">
            <w:pPr>
              <w:spacing w:line="360" w:lineRule="exact"/>
              <w:rPr>
                <w:rFonts w:ascii="宋体" w:hAnsi="宋体" w:cs="宋体"/>
                <w:sz w:val="24"/>
                <w:szCs w:val="24"/>
                <w:lang w:val="zh-CN"/>
              </w:rPr>
            </w:pPr>
          </w:p>
        </w:tc>
        <w:tc>
          <w:tcPr>
            <w:tcW w:w="3229" w:type="dxa"/>
            <w:vMerge/>
            <w:noWrap/>
            <w:vAlign w:val="center"/>
          </w:tcPr>
          <w:p w:rsidR="008F7458" w:rsidRDefault="008F7458">
            <w:pPr>
              <w:spacing w:line="360" w:lineRule="exact"/>
              <w:rPr>
                <w:rFonts w:ascii="宋体" w:hAnsi="宋体" w:cs="宋体"/>
                <w:sz w:val="24"/>
                <w:szCs w:val="24"/>
                <w:lang w:val="zh-CN"/>
              </w:rPr>
            </w:pPr>
          </w:p>
        </w:tc>
      </w:tr>
    </w:tbl>
    <w:p w:rsidR="008F7458" w:rsidRDefault="00DD3F93">
      <w:pPr>
        <w:spacing w:line="360" w:lineRule="auto"/>
        <w:ind w:firstLineChars="200" w:firstLine="480"/>
        <w:rPr>
          <w:lang w:val="zh-CN"/>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8F7458" w:rsidRDefault="00DD3F93">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8F7458" w:rsidRDefault="00DD3F93">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8F7458" w:rsidRDefault="00DD3F93">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w:t>
      </w:r>
      <w:r>
        <w:rPr>
          <w:rFonts w:ascii="宋体" w:hAnsi="宋体" w:cs="宋体" w:hint="eastAsia"/>
          <w:sz w:val="24"/>
          <w:szCs w:val="24"/>
          <w:lang w:val="zh-CN"/>
        </w:rPr>
        <w:lastRenderedPageBreak/>
        <w:t>境内且产自关境外的产品。</w:t>
      </w:r>
    </w:p>
    <w:p w:rsidR="008F7458" w:rsidRDefault="00DD3F93">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8F7458" w:rsidRDefault="00DD3F93">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8F7458" w:rsidRDefault="00DD3F93">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8F7458" w:rsidRDefault="00DD3F9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26.3对符合法定质疑条件的质疑，被质疑人在受理后的三个工作日内进行书面答复。</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8F7458" w:rsidRDefault="00DD3F9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27.1质疑供应商对招标人、招标代理机构的答复不满意或者招标人、招标代理机构未在规定的时间内作出答复的，可以在答复期满后三个工作日内提出投诉。</w:t>
      </w:r>
    </w:p>
    <w:p w:rsidR="008F7458" w:rsidRDefault="008F7458">
      <w:pPr>
        <w:spacing w:line="360" w:lineRule="exact"/>
        <w:rPr>
          <w:rFonts w:ascii="宋体" w:hAnsi="宋体" w:cs="宋体"/>
          <w:sz w:val="24"/>
          <w:szCs w:val="24"/>
        </w:rPr>
      </w:pPr>
    </w:p>
    <w:p w:rsidR="008F7458" w:rsidRDefault="008F7458">
      <w:pPr>
        <w:spacing w:line="360" w:lineRule="exact"/>
        <w:rPr>
          <w:rFonts w:ascii="宋体" w:hAnsi="宋体" w:cs="宋体"/>
          <w:sz w:val="24"/>
          <w:szCs w:val="24"/>
        </w:rPr>
      </w:pPr>
    </w:p>
    <w:p w:rsidR="008F7458" w:rsidRDefault="00DD3F93">
      <w:pPr>
        <w:spacing w:line="360" w:lineRule="exact"/>
        <w:jc w:val="center"/>
        <w:rPr>
          <w:rFonts w:ascii="黑体" w:eastAsia="黑体" w:hAnsi="黑体" w:cs="黑体"/>
          <w:sz w:val="28"/>
          <w:szCs w:val="28"/>
        </w:rPr>
      </w:pPr>
      <w:r>
        <w:rPr>
          <w:rFonts w:ascii="黑体" w:eastAsia="黑体" w:hAnsi="黑体" w:cs="黑体" w:hint="eastAsia"/>
          <w:sz w:val="28"/>
          <w:szCs w:val="28"/>
        </w:rPr>
        <w:br w:type="page"/>
      </w:r>
      <w:r>
        <w:rPr>
          <w:rFonts w:ascii="黑体" w:eastAsia="黑体" w:hAnsi="黑体" w:cs="黑体" w:hint="eastAsia"/>
          <w:sz w:val="28"/>
          <w:szCs w:val="28"/>
        </w:rPr>
        <w:lastRenderedPageBreak/>
        <w:t>第三章 项目技术要求和有关说明</w:t>
      </w:r>
      <w:bookmarkStart w:id="64" w:name="_Toc372018550"/>
      <w:bookmarkStart w:id="65" w:name="_Toc15017"/>
      <w:bookmarkStart w:id="66" w:name="_Toc24341"/>
      <w:bookmarkStart w:id="67" w:name="_Toc376165139"/>
      <w:bookmarkStart w:id="68" w:name="_Toc374078452"/>
      <w:bookmarkStart w:id="69" w:name="_Toc372018970"/>
      <w:bookmarkStart w:id="70" w:name="_Toc26921"/>
    </w:p>
    <w:p w:rsidR="008F7458" w:rsidRDefault="008F7458">
      <w:pPr>
        <w:spacing w:line="360" w:lineRule="exact"/>
        <w:rPr>
          <w:rFonts w:ascii="宋体" w:hAnsi="宋体" w:cs="宋体"/>
          <w:sz w:val="24"/>
          <w:szCs w:val="24"/>
        </w:rPr>
      </w:pPr>
    </w:p>
    <w:p w:rsidR="008F7458" w:rsidRDefault="00DD3F93">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8F7458" w:rsidRDefault="00DD3F93">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本项目为围挡护栏</w:t>
      </w:r>
      <w:r>
        <w:rPr>
          <w:rFonts w:ascii="宋体" w:hAnsi="宋体" w:cs="宋体" w:hint="eastAsia"/>
          <w:sz w:val="24"/>
          <w:szCs w:val="24"/>
        </w:rPr>
        <w:t>，本章内容为实质性要求，不接受负偏离，否则作为无效投标。</w:t>
      </w:r>
    </w:p>
    <w:bookmarkEnd w:id="75"/>
    <w:p w:rsidR="008F7458" w:rsidRDefault="00DD3F9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二、技术要求及其他：</w:t>
      </w:r>
    </w:p>
    <w:tbl>
      <w:tblPr>
        <w:tblW w:w="9277" w:type="dxa"/>
        <w:tblInd w:w="93" w:type="dxa"/>
        <w:tblLayout w:type="fixed"/>
        <w:tblLook w:val="04A0"/>
      </w:tblPr>
      <w:tblGrid>
        <w:gridCol w:w="831"/>
        <w:gridCol w:w="1576"/>
        <w:gridCol w:w="4451"/>
        <w:gridCol w:w="999"/>
        <w:gridCol w:w="1420"/>
      </w:tblGrid>
      <w:tr w:rsidR="008F7458">
        <w:trPr>
          <w:trHeight w:val="356"/>
        </w:trPr>
        <w:tc>
          <w:tcPr>
            <w:tcW w:w="831" w:type="dxa"/>
            <w:tcBorders>
              <w:top w:val="single" w:sz="4" w:space="0" w:color="000000"/>
              <w:left w:val="single" w:sz="4" w:space="0" w:color="000000"/>
              <w:bottom w:val="single" w:sz="4" w:space="0" w:color="auto"/>
              <w:right w:val="single" w:sz="4" w:space="0" w:color="000000"/>
            </w:tcBorders>
            <w:noWrap/>
            <w:vAlign w:val="center"/>
          </w:tcPr>
          <w:p w:rsidR="008F7458" w:rsidRDefault="00DD3F93">
            <w:pPr>
              <w:widowControl/>
              <w:jc w:val="center"/>
              <w:textAlignment w:val="center"/>
              <w:rPr>
                <w:rFonts w:ascii="宋体" w:hAnsi="宋体" w:cs="宋体"/>
                <w:sz w:val="18"/>
                <w:szCs w:val="18"/>
              </w:rPr>
            </w:pPr>
            <w:r>
              <w:rPr>
                <w:rFonts w:ascii="宋体" w:hAnsi="宋体" w:cs="宋体" w:hint="eastAsia"/>
                <w:kern w:val="0"/>
                <w:sz w:val="18"/>
                <w:szCs w:val="18"/>
              </w:rPr>
              <w:t>序号</w:t>
            </w:r>
          </w:p>
        </w:tc>
        <w:tc>
          <w:tcPr>
            <w:tcW w:w="1576" w:type="dxa"/>
            <w:tcBorders>
              <w:top w:val="single" w:sz="4" w:space="0" w:color="000000"/>
              <w:left w:val="single" w:sz="4" w:space="0" w:color="000000"/>
              <w:bottom w:val="single" w:sz="4" w:space="0" w:color="auto"/>
              <w:right w:val="single" w:sz="4" w:space="0" w:color="000000"/>
            </w:tcBorders>
            <w:noWrap/>
            <w:vAlign w:val="center"/>
          </w:tcPr>
          <w:p w:rsidR="008F7458" w:rsidRDefault="00DD3F93">
            <w:pPr>
              <w:widowControl/>
              <w:jc w:val="center"/>
              <w:textAlignment w:val="center"/>
              <w:rPr>
                <w:rFonts w:ascii="宋体" w:hAnsi="宋体" w:cs="宋体"/>
                <w:sz w:val="18"/>
                <w:szCs w:val="18"/>
              </w:rPr>
            </w:pPr>
            <w:r>
              <w:rPr>
                <w:rStyle w:val="font01"/>
                <w:rFonts w:hint="default"/>
                <w:color w:val="auto"/>
                <w:sz w:val="18"/>
                <w:szCs w:val="18"/>
              </w:rPr>
              <w:t>名称</w:t>
            </w:r>
          </w:p>
        </w:tc>
        <w:tc>
          <w:tcPr>
            <w:tcW w:w="4451" w:type="dxa"/>
            <w:tcBorders>
              <w:top w:val="single" w:sz="4" w:space="0" w:color="000000"/>
              <w:left w:val="single" w:sz="4" w:space="0" w:color="000000"/>
              <w:bottom w:val="single" w:sz="4" w:space="0" w:color="auto"/>
              <w:right w:val="single" w:sz="4" w:space="0" w:color="000000"/>
            </w:tcBorders>
            <w:noWrap/>
            <w:vAlign w:val="center"/>
          </w:tcPr>
          <w:p w:rsidR="008F7458" w:rsidRDefault="00DD3F93">
            <w:pPr>
              <w:widowControl/>
              <w:jc w:val="center"/>
              <w:textAlignment w:val="center"/>
              <w:rPr>
                <w:rFonts w:ascii="宋体" w:hAnsi="宋体" w:cs="宋体"/>
                <w:sz w:val="18"/>
                <w:szCs w:val="18"/>
              </w:rPr>
            </w:pPr>
            <w:r>
              <w:rPr>
                <w:rStyle w:val="font01"/>
                <w:rFonts w:hint="default"/>
                <w:color w:val="auto"/>
                <w:sz w:val="18"/>
                <w:szCs w:val="18"/>
              </w:rPr>
              <w:t>规格</w:t>
            </w:r>
          </w:p>
        </w:tc>
        <w:tc>
          <w:tcPr>
            <w:tcW w:w="999" w:type="dxa"/>
            <w:tcBorders>
              <w:top w:val="single" w:sz="4" w:space="0" w:color="000000"/>
              <w:left w:val="single" w:sz="4" w:space="0" w:color="000000"/>
              <w:bottom w:val="single" w:sz="4" w:space="0" w:color="000000"/>
              <w:right w:val="single" w:sz="4" w:space="0" w:color="000000"/>
            </w:tcBorders>
            <w:noWrap/>
            <w:vAlign w:val="center"/>
          </w:tcPr>
          <w:p w:rsidR="008F7458" w:rsidRDefault="00DD3F93">
            <w:pPr>
              <w:widowControl/>
              <w:jc w:val="center"/>
              <w:textAlignment w:val="center"/>
              <w:rPr>
                <w:rFonts w:ascii="宋体" w:hAnsi="宋体" w:cs="宋体"/>
                <w:sz w:val="18"/>
                <w:szCs w:val="18"/>
              </w:rPr>
            </w:pPr>
            <w:r>
              <w:rPr>
                <w:rFonts w:ascii="宋体" w:hAnsi="宋体" w:cs="宋体" w:hint="eastAsia"/>
                <w:kern w:val="0"/>
                <w:sz w:val="18"/>
                <w:szCs w:val="18"/>
              </w:rPr>
              <w:t>单位</w:t>
            </w:r>
          </w:p>
        </w:tc>
        <w:tc>
          <w:tcPr>
            <w:tcW w:w="1420" w:type="dxa"/>
            <w:tcBorders>
              <w:top w:val="single" w:sz="4" w:space="0" w:color="000000"/>
              <w:left w:val="single" w:sz="4" w:space="0" w:color="000000"/>
              <w:bottom w:val="single" w:sz="4" w:space="0" w:color="000000"/>
              <w:right w:val="single" w:sz="4" w:space="0" w:color="000000"/>
            </w:tcBorders>
            <w:noWrap/>
            <w:vAlign w:val="center"/>
          </w:tcPr>
          <w:p w:rsidR="008F7458" w:rsidRDefault="00DD3F93">
            <w:pPr>
              <w:widowControl/>
              <w:jc w:val="center"/>
              <w:textAlignment w:val="center"/>
              <w:rPr>
                <w:rFonts w:ascii="宋体" w:hAnsi="宋体" w:cs="宋体"/>
                <w:kern w:val="0"/>
                <w:sz w:val="18"/>
                <w:szCs w:val="18"/>
              </w:rPr>
            </w:pPr>
            <w:r>
              <w:rPr>
                <w:rFonts w:ascii="宋体" w:hAnsi="宋体" w:cs="宋体" w:hint="eastAsia"/>
                <w:kern w:val="0"/>
                <w:sz w:val="18"/>
                <w:szCs w:val="18"/>
              </w:rPr>
              <w:t>限价</w:t>
            </w:r>
          </w:p>
        </w:tc>
      </w:tr>
      <w:tr w:rsidR="008F7458">
        <w:trPr>
          <w:trHeight w:val="1675"/>
        </w:trPr>
        <w:tc>
          <w:tcPr>
            <w:tcW w:w="831" w:type="dxa"/>
            <w:tcBorders>
              <w:top w:val="single" w:sz="4" w:space="0" w:color="auto"/>
              <w:left w:val="single" w:sz="4" w:space="0" w:color="auto"/>
              <w:bottom w:val="single" w:sz="4" w:space="0" w:color="auto"/>
              <w:right w:val="single" w:sz="4" w:space="0" w:color="auto"/>
            </w:tcBorders>
            <w:noWrap/>
            <w:vAlign w:val="center"/>
          </w:tcPr>
          <w:p w:rsidR="008F7458" w:rsidRDefault="00DD3F93">
            <w:pPr>
              <w:widowControl/>
              <w:jc w:val="center"/>
              <w:textAlignment w:val="center"/>
              <w:rPr>
                <w:rFonts w:ascii="宋体" w:hAnsi="宋体" w:cs="宋体"/>
                <w:sz w:val="18"/>
                <w:szCs w:val="18"/>
              </w:rPr>
            </w:pPr>
            <w:r>
              <w:rPr>
                <w:rFonts w:ascii="宋体" w:hAnsi="宋体" w:cs="宋体" w:hint="eastAsia"/>
                <w:kern w:val="0"/>
                <w:sz w:val="18"/>
                <w:szCs w:val="18"/>
              </w:rPr>
              <w:t>1</w:t>
            </w:r>
          </w:p>
        </w:tc>
        <w:tc>
          <w:tcPr>
            <w:tcW w:w="1576" w:type="dxa"/>
            <w:tcBorders>
              <w:top w:val="single" w:sz="4" w:space="0" w:color="auto"/>
              <w:left w:val="single" w:sz="4" w:space="0" w:color="auto"/>
              <w:bottom w:val="single" w:sz="4" w:space="0" w:color="auto"/>
              <w:right w:val="single" w:sz="4" w:space="0" w:color="auto"/>
            </w:tcBorders>
            <w:noWrap/>
            <w:vAlign w:val="center"/>
          </w:tcPr>
          <w:p w:rsidR="008F7458" w:rsidRDefault="00DD3F93">
            <w:pPr>
              <w:widowControl/>
              <w:jc w:val="center"/>
              <w:textAlignment w:val="center"/>
              <w:rPr>
                <w:rFonts w:ascii="宋体" w:hAnsi="宋体" w:cs="宋体"/>
                <w:sz w:val="18"/>
                <w:szCs w:val="18"/>
              </w:rPr>
            </w:pPr>
            <w:r>
              <w:rPr>
                <w:rFonts w:ascii="宋体" w:hAnsi="宋体" w:cs="宋体" w:hint="eastAsia"/>
                <w:kern w:val="0"/>
                <w:sz w:val="18"/>
                <w:szCs w:val="18"/>
              </w:rPr>
              <w:t>护栏板A</w:t>
            </w:r>
          </w:p>
        </w:tc>
        <w:tc>
          <w:tcPr>
            <w:tcW w:w="4451" w:type="dxa"/>
            <w:tcBorders>
              <w:top w:val="single" w:sz="4" w:space="0" w:color="auto"/>
              <w:left w:val="single" w:sz="4" w:space="0" w:color="auto"/>
              <w:bottom w:val="single" w:sz="4" w:space="0" w:color="auto"/>
              <w:right w:val="single" w:sz="4" w:space="0" w:color="auto"/>
            </w:tcBorders>
            <w:noWrap/>
            <w:vAlign w:val="center"/>
          </w:tcPr>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1.护栏上下横梁采用壁厚2mm的40mm*40mm方形钢管；</w:t>
            </w:r>
          </w:p>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2.两侧竖衬采用壁厚2mm的40mm*40mm方形钢管；</w:t>
            </w:r>
          </w:p>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3.框架接口焊接，框架表面进行镀锌和高温静电喷塑处理；</w:t>
            </w:r>
          </w:p>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4.护栏内板</w:t>
            </w:r>
            <w:r>
              <w:rPr>
                <w:rStyle w:val="font01"/>
                <w:rFonts w:ascii="Calibri" w:hAnsi="Calibri" w:cs="Calibri" w:hint="default"/>
                <w:color w:val="auto"/>
                <w:sz w:val="18"/>
                <w:szCs w:val="18"/>
              </w:rPr>
              <w:t>①</w:t>
            </w:r>
            <w:r>
              <w:rPr>
                <w:rStyle w:val="font01"/>
                <w:rFonts w:hint="default"/>
                <w:color w:val="auto"/>
                <w:sz w:val="18"/>
                <w:szCs w:val="18"/>
              </w:rPr>
              <w:t>和</w:t>
            </w:r>
            <w:r>
              <w:rPr>
                <w:rStyle w:val="font01"/>
                <w:rFonts w:ascii="Calibri" w:hAnsi="Calibri" w:cs="Calibri" w:hint="default"/>
                <w:color w:val="auto"/>
                <w:sz w:val="18"/>
                <w:szCs w:val="18"/>
              </w:rPr>
              <w:t>③</w:t>
            </w:r>
            <w:r>
              <w:rPr>
                <w:rStyle w:val="font01"/>
                <w:rFonts w:hint="default"/>
                <w:color w:val="auto"/>
                <w:sz w:val="18"/>
                <w:szCs w:val="18"/>
              </w:rPr>
              <w:t>采用1.2mm厚镀锌板，带孔；</w:t>
            </w:r>
          </w:p>
          <w:p w:rsidR="008F7458" w:rsidRDefault="00DD3F93">
            <w:pPr>
              <w:widowControl/>
              <w:adjustRightInd w:val="0"/>
              <w:snapToGrid w:val="0"/>
              <w:jc w:val="left"/>
            </w:pPr>
            <w:r>
              <w:rPr>
                <w:rStyle w:val="font01"/>
                <w:rFonts w:hint="default"/>
                <w:color w:val="auto"/>
                <w:sz w:val="18"/>
                <w:szCs w:val="18"/>
              </w:rPr>
              <w:t>5.护栏内板</w:t>
            </w:r>
            <w:r>
              <w:rPr>
                <w:rStyle w:val="font01"/>
                <w:rFonts w:ascii="Calibri" w:hAnsi="Calibri" w:cs="Calibri" w:hint="default"/>
                <w:color w:val="auto"/>
                <w:sz w:val="18"/>
                <w:szCs w:val="18"/>
              </w:rPr>
              <w:t>②</w:t>
            </w:r>
            <w:r>
              <w:rPr>
                <w:rStyle w:val="font01"/>
                <w:rFonts w:hint="default"/>
                <w:color w:val="auto"/>
                <w:sz w:val="18"/>
                <w:szCs w:val="18"/>
              </w:rPr>
              <w:t>采用1.2mm厚镀锌板，带孔，同时表面张贴可转移车贴画面；</w:t>
            </w:r>
          </w:p>
          <w:p w:rsidR="008F7458" w:rsidRDefault="00DD3F93">
            <w:pPr>
              <w:pStyle w:val="af6"/>
              <w:adjustRightInd w:val="0"/>
              <w:snapToGrid w:val="0"/>
              <w:spacing w:after="0"/>
              <w:ind w:firstLineChars="0" w:firstLine="0"/>
              <w:rPr>
                <w:sz w:val="18"/>
                <w:szCs w:val="18"/>
              </w:rPr>
            </w:pPr>
            <w:r>
              <w:rPr>
                <w:rFonts w:ascii="宋体" w:hAnsi="宋体" w:cs="宋体" w:hint="eastAsia"/>
                <w:sz w:val="18"/>
                <w:szCs w:val="18"/>
              </w:rPr>
              <w:t>6.护栏板下方菱形孔网片采用</w:t>
            </w:r>
            <w:r>
              <w:rPr>
                <w:rStyle w:val="font01"/>
                <w:rFonts w:hint="default"/>
                <w:color w:val="auto"/>
                <w:sz w:val="18"/>
                <w:szCs w:val="18"/>
              </w:rPr>
              <w:t>1.0mm厚镀锌板</w:t>
            </w:r>
            <w:r>
              <w:rPr>
                <w:rFonts w:ascii="宋体" w:hAnsi="宋体" w:cs="宋体" w:hint="eastAsia"/>
                <w:sz w:val="18"/>
                <w:szCs w:val="18"/>
              </w:rPr>
              <w:t>；</w:t>
            </w:r>
          </w:p>
        </w:tc>
        <w:tc>
          <w:tcPr>
            <w:tcW w:w="999" w:type="dxa"/>
            <w:tcBorders>
              <w:top w:val="single" w:sz="4" w:space="0" w:color="000000"/>
              <w:left w:val="single" w:sz="4" w:space="0" w:color="auto"/>
              <w:bottom w:val="single" w:sz="4" w:space="0" w:color="000000"/>
              <w:right w:val="single" w:sz="4" w:space="0" w:color="000000"/>
            </w:tcBorders>
            <w:noWrap/>
            <w:vAlign w:val="center"/>
          </w:tcPr>
          <w:p w:rsidR="008F7458" w:rsidRDefault="00DD3F93">
            <w:pPr>
              <w:widowControl/>
              <w:jc w:val="center"/>
              <w:textAlignment w:val="center"/>
              <w:rPr>
                <w:rFonts w:ascii="宋体" w:hAnsi="宋体" w:cs="宋体"/>
                <w:sz w:val="18"/>
                <w:szCs w:val="18"/>
              </w:rPr>
            </w:pPr>
            <w:r>
              <w:rPr>
                <w:rFonts w:ascii="宋体" w:hAnsi="宋体" w:cs="宋体" w:hint="eastAsia"/>
                <w:kern w:val="0"/>
                <w:sz w:val="18"/>
                <w:szCs w:val="18"/>
              </w:rPr>
              <w:t>片</w:t>
            </w:r>
          </w:p>
        </w:tc>
        <w:tc>
          <w:tcPr>
            <w:tcW w:w="1420" w:type="dxa"/>
            <w:tcBorders>
              <w:top w:val="single" w:sz="4" w:space="0" w:color="000000"/>
              <w:left w:val="single" w:sz="4" w:space="0" w:color="000000"/>
              <w:bottom w:val="single" w:sz="4" w:space="0" w:color="000000"/>
              <w:right w:val="single" w:sz="4" w:space="0" w:color="000000"/>
            </w:tcBorders>
            <w:noWrap/>
            <w:vAlign w:val="center"/>
          </w:tcPr>
          <w:p w:rsidR="008F7458" w:rsidRDefault="00DD3F93">
            <w:pPr>
              <w:widowControl/>
              <w:jc w:val="center"/>
              <w:textAlignment w:val="center"/>
              <w:rPr>
                <w:kern w:val="0"/>
                <w:sz w:val="18"/>
                <w:szCs w:val="18"/>
              </w:rPr>
            </w:pPr>
            <w:r>
              <w:rPr>
                <w:rFonts w:hint="eastAsia"/>
                <w:kern w:val="0"/>
                <w:sz w:val="18"/>
                <w:szCs w:val="18"/>
              </w:rPr>
              <w:t>800</w:t>
            </w:r>
          </w:p>
        </w:tc>
      </w:tr>
      <w:tr w:rsidR="008F7458">
        <w:trPr>
          <w:trHeight w:val="2029"/>
        </w:trPr>
        <w:tc>
          <w:tcPr>
            <w:tcW w:w="831" w:type="dxa"/>
            <w:tcBorders>
              <w:top w:val="single" w:sz="4" w:space="0" w:color="auto"/>
              <w:left w:val="single" w:sz="4" w:space="0" w:color="auto"/>
              <w:bottom w:val="single" w:sz="4" w:space="0" w:color="auto"/>
              <w:right w:val="single" w:sz="4" w:space="0" w:color="auto"/>
            </w:tcBorders>
            <w:noWrap/>
            <w:vAlign w:val="center"/>
          </w:tcPr>
          <w:p w:rsidR="008F7458" w:rsidRDefault="00DD3F93">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1576" w:type="dxa"/>
            <w:tcBorders>
              <w:top w:val="single" w:sz="4" w:space="0" w:color="auto"/>
              <w:left w:val="single" w:sz="4" w:space="0" w:color="auto"/>
              <w:bottom w:val="single" w:sz="4" w:space="0" w:color="auto"/>
              <w:right w:val="single" w:sz="4" w:space="0" w:color="auto"/>
            </w:tcBorders>
            <w:noWrap/>
            <w:vAlign w:val="center"/>
          </w:tcPr>
          <w:p w:rsidR="008F7458" w:rsidRDefault="00DD3F93">
            <w:pPr>
              <w:widowControl/>
              <w:jc w:val="center"/>
              <w:textAlignment w:val="center"/>
              <w:rPr>
                <w:rFonts w:ascii="宋体" w:hAnsi="宋体" w:cs="宋体"/>
                <w:kern w:val="0"/>
                <w:sz w:val="18"/>
                <w:szCs w:val="18"/>
              </w:rPr>
            </w:pPr>
            <w:r>
              <w:rPr>
                <w:rFonts w:ascii="宋体" w:hAnsi="宋体" w:cs="宋体" w:hint="eastAsia"/>
                <w:kern w:val="0"/>
                <w:sz w:val="18"/>
                <w:szCs w:val="18"/>
              </w:rPr>
              <w:t>护栏板B</w:t>
            </w:r>
          </w:p>
        </w:tc>
        <w:tc>
          <w:tcPr>
            <w:tcW w:w="4451" w:type="dxa"/>
            <w:tcBorders>
              <w:top w:val="single" w:sz="4" w:space="0" w:color="auto"/>
              <w:left w:val="single" w:sz="4" w:space="0" w:color="auto"/>
              <w:bottom w:val="single" w:sz="4" w:space="0" w:color="auto"/>
              <w:right w:val="single" w:sz="4" w:space="0" w:color="auto"/>
            </w:tcBorders>
            <w:noWrap/>
            <w:vAlign w:val="center"/>
          </w:tcPr>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1.护栏上下横梁采用壁厚2mm的40mm*40mm方形钢管；</w:t>
            </w:r>
          </w:p>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2.两侧竖衬采用壁厚2mm的40mm*40mm方形钢管；</w:t>
            </w:r>
          </w:p>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3.框架接口焊接，框架表面进行镀锌和高温静电喷塑处理；</w:t>
            </w:r>
          </w:p>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4.护栏内板</w:t>
            </w:r>
            <w:r>
              <w:rPr>
                <w:rStyle w:val="font01"/>
                <w:rFonts w:ascii="Calibri" w:hAnsi="Calibri" w:cs="Calibri" w:hint="default"/>
                <w:color w:val="auto"/>
                <w:sz w:val="18"/>
                <w:szCs w:val="18"/>
              </w:rPr>
              <w:t>①</w:t>
            </w:r>
            <w:r>
              <w:rPr>
                <w:rStyle w:val="font01"/>
                <w:rFonts w:hint="default"/>
                <w:color w:val="auto"/>
                <w:sz w:val="18"/>
                <w:szCs w:val="18"/>
              </w:rPr>
              <w:t>和</w:t>
            </w:r>
            <w:r>
              <w:rPr>
                <w:rStyle w:val="font01"/>
                <w:rFonts w:ascii="Calibri" w:hAnsi="Calibri" w:cs="Calibri" w:hint="default"/>
                <w:color w:val="auto"/>
                <w:sz w:val="18"/>
                <w:szCs w:val="18"/>
              </w:rPr>
              <w:t>③</w:t>
            </w:r>
            <w:r>
              <w:rPr>
                <w:rStyle w:val="font01"/>
                <w:rFonts w:hint="default"/>
                <w:color w:val="auto"/>
                <w:sz w:val="18"/>
                <w:szCs w:val="18"/>
              </w:rPr>
              <w:t>采用1.2mm厚镀锌板，带孔；</w:t>
            </w:r>
          </w:p>
          <w:p w:rsidR="008F7458" w:rsidRDefault="00DD3F93">
            <w:pPr>
              <w:pStyle w:val="af6"/>
              <w:adjustRightInd w:val="0"/>
              <w:snapToGrid w:val="0"/>
              <w:spacing w:after="0"/>
              <w:ind w:firstLineChars="0" w:firstLine="0"/>
              <w:rPr>
                <w:rStyle w:val="font01"/>
                <w:rFonts w:hint="default"/>
                <w:color w:val="auto"/>
                <w:sz w:val="18"/>
                <w:szCs w:val="18"/>
              </w:rPr>
            </w:pPr>
            <w:r>
              <w:rPr>
                <w:rStyle w:val="font01"/>
                <w:rFonts w:hint="default"/>
                <w:color w:val="auto"/>
                <w:sz w:val="18"/>
                <w:szCs w:val="18"/>
              </w:rPr>
              <w:t>5.护栏内板</w:t>
            </w:r>
            <w:r>
              <w:rPr>
                <w:rStyle w:val="font01"/>
                <w:rFonts w:ascii="Calibri" w:hAnsi="Calibri" w:cs="Calibri" w:hint="default"/>
                <w:color w:val="auto"/>
                <w:sz w:val="18"/>
                <w:szCs w:val="18"/>
              </w:rPr>
              <w:t>②</w:t>
            </w:r>
            <w:r>
              <w:rPr>
                <w:rStyle w:val="font01"/>
                <w:rFonts w:hint="default"/>
                <w:color w:val="auto"/>
                <w:sz w:val="18"/>
                <w:szCs w:val="18"/>
              </w:rPr>
              <w:t>采用1.2mm厚镀锌板，带孔，同时表面张贴可转移车贴画面；</w:t>
            </w:r>
          </w:p>
          <w:p w:rsidR="008F7458" w:rsidRDefault="00DD3F93">
            <w:pPr>
              <w:pStyle w:val="af6"/>
              <w:adjustRightInd w:val="0"/>
              <w:snapToGrid w:val="0"/>
              <w:spacing w:after="0"/>
              <w:ind w:firstLineChars="0" w:firstLine="0"/>
              <w:rPr>
                <w:rStyle w:val="font01"/>
                <w:rFonts w:hint="default"/>
                <w:color w:val="auto"/>
                <w:sz w:val="18"/>
                <w:szCs w:val="18"/>
              </w:rPr>
            </w:pPr>
            <w:r>
              <w:rPr>
                <w:rFonts w:ascii="宋体" w:hAnsi="宋体" w:cs="宋体" w:hint="eastAsia"/>
                <w:sz w:val="18"/>
                <w:szCs w:val="18"/>
              </w:rPr>
              <w:t>6.护栏板下方菱形孔网片采用</w:t>
            </w:r>
            <w:r>
              <w:rPr>
                <w:rStyle w:val="font01"/>
                <w:rFonts w:hint="default"/>
                <w:color w:val="auto"/>
                <w:sz w:val="18"/>
                <w:szCs w:val="18"/>
              </w:rPr>
              <w:t>1.0mm厚镀锌板</w:t>
            </w:r>
            <w:r>
              <w:rPr>
                <w:rFonts w:ascii="宋体" w:hAnsi="宋体" w:cs="宋体" w:hint="eastAsia"/>
                <w:sz w:val="18"/>
                <w:szCs w:val="18"/>
              </w:rPr>
              <w:t>。</w:t>
            </w:r>
          </w:p>
        </w:tc>
        <w:tc>
          <w:tcPr>
            <w:tcW w:w="999" w:type="dxa"/>
            <w:tcBorders>
              <w:top w:val="single" w:sz="4" w:space="0" w:color="000000"/>
              <w:left w:val="single" w:sz="4" w:space="0" w:color="auto"/>
              <w:bottom w:val="single" w:sz="4" w:space="0" w:color="000000"/>
              <w:right w:val="single" w:sz="4" w:space="0" w:color="000000"/>
            </w:tcBorders>
            <w:noWrap/>
            <w:vAlign w:val="center"/>
          </w:tcPr>
          <w:p w:rsidR="008F7458" w:rsidRDefault="00DD3F93">
            <w:pPr>
              <w:widowControl/>
              <w:jc w:val="center"/>
              <w:textAlignment w:val="center"/>
              <w:rPr>
                <w:rFonts w:ascii="宋体" w:hAnsi="宋体" w:cs="宋体"/>
                <w:kern w:val="0"/>
                <w:sz w:val="18"/>
                <w:szCs w:val="18"/>
              </w:rPr>
            </w:pPr>
            <w:r>
              <w:rPr>
                <w:rFonts w:ascii="宋体" w:hAnsi="宋体" w:cs="宋体" w:hint="eastAsia"/>
                <w:kern w:val="0"/>
                <w:sz w:val="18"/>
                <w:szCs w:val="18"/>
              </w:rPr>
              <w:t>片</w:t>
            </w:r>
          </w:p>
        </w:tc>
        <w:tc>
          <w:tcPr>
            <w:tcW w:w="1420" w:type="dxa"/>
            <w:tcBorders>
              <w:top w:val="single" w:sz="4" w:space="0" w:color="000000"/>
              <w:left w:val="single" w:sz="4" w:space="0" w:color="000000"/>
              <w:bottom w:val="single" w:sz="4" w:space="0" w:color="000000"/>
              <w:right w:val="single" w:sz="4" w:space="0" w:color="000000"/>
            </w:tcBorders>
            <w:noWrap/>
            <w:vAlign w:val="center"/>
          </w:tcPr>
          <w:p w:rsidR="008F7458" w:rsidRDefault="00DD3F93">
            <w:pPr>
              <w:widowControl/>
              <w:jc w:val="center"/>
              <w:textAlignment w:val="center"/>
              <w:rPr>
                <w:kern w:val="0"/>
                <w:sz w:val="18"/>
                <w:szCs w:val="18"/>
              </w:rPr>
            </w:pPr>
            <w:r>
              <w:rPr>
                <w:rFonts w:hint="eastAsia"/>
                <w:kern w:val="0"/>
                <w:sz w:val="18"/>
                <w:szCs w:val="18"/>
              </w:rPr>
              <w:t>950</w:t>
            </w:r>
          </w:p>
        </w:tc>
      </w:tr>
      <w:tr w:rsidR="008F7458">
        <w:trPr>
          <w:trHeight w:val="1317"/>
        </w:trPr>
        <w:tc>
          <w:tcPr>
            <w:tcW w:w="8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DD3F93">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15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DD3F93">
            <w:pPr>
              <w:widowControl/>
              <w:jc w:val="center"/>
              <w:textAlignment w:val="center"/>
              <w:rPr>
                <w:rFonts w:ascii="宋体" w:hAnsi="宋体" w:cs="宋体"/>
                <w:kern w:val="0"/>
                <w:sz w:val="18"/>
                <w:szCs w:val="18"/>
              </w:rPr>
            </w:pPr>
            <w:r>
              <w:rPr>
                <w:rFonts w:ascii="宋体" w:hAnsi="宋体" w:cs="宋体" w:hint="eastAsia"/>
                <w:kern w:val="0"/>
                <w:sz w:val="18"/>
                <w:szCs w:val="18"/>
              </w:rPr>
              <w:t>护栏立柱</w:t>
            </w:r>
          </w:p>
        </w:tc>
        <w:tc>
          <w:tcPr>
            <w:tcW w:w="44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1.立柱采用80mm*80mm*2.5mm方形钢管，表面进行镀锌和喷塑处理；</w:t>
            </w:r>
          </w:p>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2.立柱帽为钢质镀锌喷塑材料；</w:t>
            </w:r>
          </w:p>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3.立柱底座（尺寸如下图）采用2mm钢板下料、折边、焊接成型，斜边需满焊，内部两侧加焊6mm钢筋，同时浇注钢纤维混凝土，使之有足够的自重，防止护栏侧倒，表面高温静电喷塑处理；</w:t>
            </w:r>
          </w:p>
          <w:p w:rsidR="008F7458" w:rsidRDefault="00DD3F93">
            <w:pPr>
              <w:widowControl/>
              <w:adjustRightInd w:val="0"/>
              <w:snapToGrid w:val="0"/>
              <w:jc w:val="left"/>
              <w:rPr>
                <w:rStyle w:val="font01"/>
                <w:rFonts w:hint="default"/>
                <w:color w:val="auto"/>
                <w:sz w:val="18"/>
                <w:szCs w:val="18"/>
              </w:rPr>
            </w:pPr>
            <w:r>
              <w:rPr>
                <w:rStyle w:val="font01"/>
                <w:rFonts w:hint="default"/>
                <w:color w:val="auto"/>
                <w:sz w:val="18"/>
                <w:szCs w:val="18"/>
              </w:rPr>
              <w:t>4.护栏连接件采用钢质U型镀锌材料，立柱与护栏板连接件必须能紧密贴合（注：其中配三侧连接件护栏立柱占立柱总数约25%，用于围栏直角连接用）；</w:t>
            </w:r>
          </w:p>
          <w:p w:rsidR="008F7458" w:rsidRDefault="00DD3F93">
            <w:pPr>
              <w:widowControl/>
              <w:adjustRightInd w:val="0"/>
              <w:snapToGrid w:val="0"/>
              <w:jc w:val="left"/>
              <w:rPr>
                <w:sz w:val="18"/>
                <w:szCs w:val="18"/>
              </w:rPr>
            </w:pPr>
            <w:r>
              <w:rPr>
                <w:rStyle w:val="font01"/>
                <w:rFonts w:hint="default"/>
                <w:color w:val="auto"/>
                <w:sz w:val="18"/>
                <w:szCs w:val="18"/>
              </w:rPr>
              <w:t>5.立柱外侧上下安装超强级反光标贴；</w:t>
            </w:r>
          </w:p>
        </w:tc>
        <w:tc>
          <w:tcPr>
            <w:tcW w:w="999" w:type="dxa"/>
            <w:tcBorders>
              <w:top w:val="single" w:sz="4" w:space="0" w:color="000000"/>
              <w:left w:val="single" w:sz="4" w:space="0" w:color="auto"/>
              <w:bottom w:val="single" w:sz="4" w:space="0" w:color="auto"/>
              <w:right w:val="single" w:sz="4" w:space="0" w:color="000000"/>
            </w:tcBorders>
            <w:shd w:val="clear" w:color="auto" w:fill="auto"/>
            <w:noWrap/>
            <w:vAlign w:val="center"/>
          </w:tcPr>
          <w:p w:rsidR="008F7458" w:rsidRDefault="00DD3F93">
            <w:pPr>
              <w:widowControl/>
              <w:jc w:val="center"/>
              <w:textAlignment w:val="center"/>
              <w:rPr>
                <w:rFonts w:ascii="宋体" w:hAnsi="宋体" w:cs="宋体"/>
                <w:kern w:val="0"/>
                <w:sz w:val="18"/>
                <w:szCs w:val="18"/>
              </w:rPr>
            </w:pPr>
            <w:r>
              <w:rPr>
                <w:rFonts w:ascii="宋体" w:hAnsi="宋体" w:cs="宋体" w:hint="eastAsia"/>
                <w:kern w:val="0"/>
                <w:sz w:val="18"/>
                <w:szCs w:val="18"/>
              </w:rPr>
              <w:t>根</w:t>
            </w:r>
          </w:p>
        </w:tc>
        <w:tc>
          <w:tcPr>
            <w:tcW w:w="1420"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8F7458" w:rsidRDefault="00DD3F93">
            <w:pPr>
              <w:widowControl/>
              <w:jc w:val="center"/>
              <w:textAlignment w:val="center"/>
              <w:rPr>
                <w:kern w:val="0"/>
                <w:sz w:val="18"/>
                <w:szCs w:val="18"/>
              </w:rPr>
            </w:pPr>
            <w:r>
              <w:rPr>
                <w:rFonts w:hint="eastAsia"/>
                <w:kern w:val="0"/>
                <w:sz w:val="18"/>
                <w:szCs w:val="18"/>
              </w:rPr>
              <w:t>200</w:t>
            </w:r>
          </w:p>
        </w:tc>
      </w:tr>
      <w:tr w:rsidR="008F7458">
        <w:trPr>
          <w:trHeight w:val="1317"/>
        </w:trPr>
        <w:tc>
          <w:tcPr>
            <w:tcW w:w="8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DD3F93">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15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DD3F93">
            <w:pPr>
              <w:widowControl/>
              <w:jc w:val="center"/>
              <w:textAlignment w:val="center"/>
              <w:rPr>
                <w:rFonts w:ascii="宋体" w:hAnsi="宋体" w:cs="宋体"/>
                <w:kern w:val="0"/>
                <w:sz w:val="18"/>
                <w:szCs w:val="18"/>
              </w:rPr>
            </w:pPr>
            <w:r>
              <w:rPr>
                <w:rFonts w:ascii="宋体" w:hAnsi="宋体" w:cs="宋体" w:hint="eastAsia"/>
                <w:kern w:val="0"/>
                <w:sz w:val="18"/>
                <w:szCs w:val="18"/>
              </w:rPr>
              <w:t>工艺要求</w:t>
            </w:r>
          </w:p>
        </w:tc>
        <w:tc>
          <w:tcPr>
            <w:tcW w:w="44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DD3F93">
            <w:pPr>
              <w:pStyle w:val="af6"/>
              <w:adjustRightInd w:val="0"/>
              <w:snapToGrid w:val="0"/>
              <w:spacing w:after="0"/>
              <w:ind w:firstLineChars="0" w:firstLine="0"/>
              <w:jc w:val="left"/>
              <w:rPr>
                <w:sz w:val="18"/>
                <w:szCs w:val="18"/>
              </w:rPr>
            </w:pPr>
            <w:r>
              <w:rPr>
                <w:rFonts w:ascii="宋体" w:hAnsi="宋体" w:cs="宋体" w:hint="eastAsia"/>
                <w:color w:val="333333"/>
                <w:sz w:val="18"/>
                <w:szCs w:val="18"/>
                <w:shd w:val="clear" w:color="auto" w:fill="FFFFFF"/>
              </w:rPr>
              <w:t>1.静电喷塑工艺要求：前处理（除油、除锈、抛砂处理等工艺）→静电喷涂→高温固化，以保证喷塑不脱落，护栏可以长久使用，</w:t>
            </w:r>
          </w:p>
          <w:p w:rsidR="008F7458" w:rsidRDefault="00DD3F93">
            <w:pPr>
              <w:widowControl/>
              <w:adjustRightInd w:val="0"/>
              <w:snapToGrid w:val="0"/>
              <w:jc w:val="left"/>
              <w:rPr>
                <w:sz w:val="18"/>
                <w:szCs w:val="18"/>
              </w:rPr>
            </w:pPr>
            <w:r>
              <w:rPr>
                <w:rFonts w:ascii="宋体" w:hAnsi="宋体" w:cs="宋体" w:hint="eastAsia"/>
                <w:color w:val="333333"/>
                <w:sz w:val="18"/>
                <w:szCs w:val="18"/>
                <w:shd w:val="clear" w:color="auto" w:fill="FFFFFF"/>
              </w:rPr>
              <w:t>2.外观要求：静电喷塑应均匀、平整、光滑、无气泡和焊渣。</w:t>
            </w:r>
          </w:p>
        </w:tc>
        <w:tc>
          <w:tcPr>
            <w:tcW w:w="9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8F7458">
            <w:pPr>
              <w:widowControl/>
              <w:jc w:val="left"/>
              <w:textAlignment w:val="center"/>
              <w:rPr>
                <w:rFonts w:ascii="宋体" w:hAnsi="宋体" w:cs="宋体"/>
                <w:kern w:val="0"/>
                <w:sz w:val="18"/>
                <w:szCs w:val="18"/>
              </w:rPr>
            </w:pP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8F7458">
            <w:pPr>
              <w:widowControl/>
              <w:jc w:val="left"/>
              <w:textAlignment w:val="center"/>
              <w:rPr>
                <w:kern w:val="0"/>
                <w:sz w:val="18"/>
                <w:szCs w:val="18"/>
              </w:rPr>
            </w:pPr>
          </w:p>
        </w:tc>
      </w:tr>
      <w:tr w:rsidR="008F7458">
        <w:trPr>
          <w:trHeight w:val="1048"/>
        </w:trPr>
        <w:tc>
          <w:tcPr>
            <w:tcW w:w="8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DD3F93">
            <w:pPr>
              <w:pStyle w:val="af6"/>
              <w:ind w:firstLineChars="0" w:firstLine="0"/>
              <w:jc w:val="center"/>
              <w:rPr>
                <w:rFonts w:ascii="宋体" w:hAnsi="宋体" w:cs="宋体"/>
                <w:color w:val="333333"/>
                <w:sz w:val="18"/>
                <w:szCs w:val="18"/>
                <w:shd w:val="clear" w:color="auto" w:fill="FFFFFF"/>
              </w:rPr>
            </w:pPr>
            <w:r>
              <w:rPr>
                <w:rFonts w:ascii="宋体" w:hAnsi="宋体" w:cs="宋体" w:hint="eastAsia"/>
                <w:color w:val="333333"/>
                <w:sz w:val="18"/>
                <w:szCs w:val="18"/>
                <w:shd w:val="clear" w:color="auto" w:fill="FFFFFF"/>
              </w:rPr>
              <w:t>5</w:t>
            </w:r>
          </w:p>
        </w:tc>
        <w:tc>
          <w:tcPr>
            <w:tcW w:w="15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DD3F93">
            <w:pPr>
              <w:pStyle w:val="af6"/>
              <w:ind w:firstLineChars="0" w:firstLine="0"/>
              <w:jc w:val="center"/>
              <w:rPr>
                <w:rFonts w:ascii="宋体" w:hAnsi="宋体" w:cs="宋体"/>
                <w:color w:val="333333"/>
                <w:sz w:val="18"/>
                <w:szCs w:val="18"/>
                <w:shd w:val="clear" w:color="auto" w:fill="FFFFFF"/>
              </w:rPr>
            </w:pPr>
            <w:r>
              <w:rPr>
                <w:rFonts w:ascii="宋体" w:hAnsi="宋体" w:cs="宋体" w:hint="eastAsia"/>
                <w:color w:val="333333"/>
                <w:sz w:val="18"/>
                <w:szCs w:val="18"/>
                <w:shd w:val="clear" w:color="auto" w:fill="FFFFFF"/>
              </w:rPr>
              <w:t>重量要求</w:t>
            </w:r>
          </w:p>
        </w:tc>
        <w:tc>
          <w:tcPr>
            <w:tcW w:w="44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DD3F93">
            <w:pPr>
              <w:pStyle w:val="af6"/>
              <w:adjustRightInd w:val="0"/>
              <w:snapToGrid w:val="0"/>
              <w:spacing w:after="0"/>
              <w:ind w:firstLineChars="0" w:firstLine="0"/>
              <w:jc w:val="left"/>
              <w:rPr>
                <w:rFonts w:ascii="宋体" w:hAnsi="宋体" w:cs="宋体"/>
                <w:color w:val="333333"/>
                <w:sz w:val="18"/>
                <w:szCs w:val="18"/>
                <w:shd w:val="clear" w:color="auto" w:fill="FFFFFF"/>
              </w:rPr>
            </w:pPr>
            <w:r>
              <w:rPr>
                <w:rFonts w:ascii="宋体" w:hAnsi="宋体" w:cs="宋体" w:hint="eastAsia"/>
                <w:kern w:val="0"/>
                <w:sz w:val="18"/>
                <w:szCs w:val="18"/>
              </w:rPr>
              <w:t>护栏板A</w:t>
            </w:r>
            <w:r>
              <w:rPr>
                <w:rFonts w:ascii="宋体" w:hAnsi="宋体" w:cs="宋体" w:hint="eastAsia"/>
                <w:color w:val="333333"/>
                <w:sz w:val="18"/>
                <w:szCs w:val="18"/>
                <w:shd w:val="clear" w:color="auto" w:fill="FFFFFF"/>
              </w:rPr>
              <w:t>重量应控制在29公斤（±1公斤）。</w:t>
            </w:r>
          </w:p>
          <w:p w:rsidR="008F7458" w:rsidRDefault="00DD3F93">
            <w:pPr>
              <w:pStyle w:val="af6"/>
              <w:adjustRightInd w:val="0"/>
              <w:snapToGrid w:val="0"/>
              <w:spacing w:after="0"/>
              <w:ind w:firstLineChars="0" w:firstLine="0"/>
              <w:jc w:val="left"/>
              <w:rPr>
                <w:rFonts w:ascii="宋体" w:hAnsi="宋体" w:cs="宋体"/>
                <w:color w:val="333333"/>
                <w:sz w:val="18"/>
                <w:szCs w:val="18"/>
                <w:shd w:val="clear" w:color="auto" w:fill="FFFFFF"/>
              </w:rPr>
            </w:pPr>
            <w:r>
              <w:rPr>
                <w:rFonts w:ascii="宋体" w:hAnsi="宋体" w:cs="宋体" w:hint="eastAsia"/>
                <w:kern w:val="0"/>
                <w:sz w:val="18"/>
                <w:szCs w:val="18"/>
              </w:rPr>
              <w:t>护栏板B</w:t>
            </w:r>
            <w:r>
              <w:rPr>
                <w:rFonts w:ascii="宋体" w:hAnsi="宋体" w:cs="宋体" w:hint="eastAsia"/>
                <w:color w:val="333333"/>
                <w:sz w:val="18"/>
                <w:szCs w:val="18"/>
                <w:shd w:val="clear" w:color="auto" w:fill="FFFFFF"/>
              </w:rPr>
              <w:t>重量应控制在46.5公斤（±1公斤）。</w:t>
            </w:r>
          </w:p>
          <w:p w:rsidR="008F7458" w:rsidRDefault="00DD3F93">
            <w:pPr>
              <w:pStyle w:val="af6"/>
              <w:adjustRightInd w:val="0"/>
              <w:snapToGrid w:val="0"/>
              <w:spacing w:after="0"/>
              <w:ind w:firstLineChars="0" w:firstLine="0"/>
              <w:jc w:val="left"/>
              <w:rPr>
                <w:rFonts w:ascii="宋体" w:hAnsi="宋体" w:cs="宋体"/>
                <w:color w:val="333333"/>
                <w:sz w:val="18"/>
                <w:szCs w:val="18"/>
                <w:shd w:val="clear" w:color="auto" w:fill="FFFFFF"/>
              </w:rPr>
            </w:pPr>
            <w:r>
              <w:rPr>
                <w:rFonts w:ascii="宋体" w:hAnsi="宋体" w:cs="宋体" w:hint="eastAsia"/>
                <w:kern w:val="0"/>
                <w:sz w:val="18"/>
                <w:szCs w:val="18"/>
              </w:rPr>
              <w:t>护栏立柱</w:t>
            </w:r>
            <w:r>
              <w:rPr>
                <w:rFonts w:ascii="宋体" w:hAnsi="宋体" w:cs="宋体" w:hint="eastAsia"/>
                <w:color w:val="333333"/>
                <w:sz w:val="18"/>
                <w:szCs w:val="18"/>
                <w:shd w:val="clear" w:color="auto" w:fill="FFFFFF"/>
              </w:rPr>
              <w:t>重量应控制在28公斤（±1公斤）。</w:t>
            </w:r>
          </w:p>
        </w:tc>
        <w:tc>
          <w:tcPr>
            <w:tcW w:w="9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8F7458">
            <w:pPr>
              <w:widowControl/>
              <w:jc w:val="left"/>
              <w:textAlignment w:val="center"/>
              <w:rPr>
                <w:rFonts w:ascii="宋体" w:hAnsi="宋体" w:cs="宋体"/>
                <w:kern w:val="0"/>
                <w:sz w:val="18"/>
                <w:szCs w:val="18"/>
              </w:rPr>
            </w:pP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F7458" w:rsidRDefault="008F7458">
            <w:pPr>
              <w:widowControl/>
              <w:jc w:val="left"/>
              <w:textAlignment w:val="center"/>
              <w:rPr>
                <w:kern w:val="0"/>
                <w:sz w:val="18"/>
                <w:szCs w:val="18"/>
              </w:rPr>
            </w:pPr>
          </w:p>
        </w:tc>
      </w:tr>
      <w:tr w:rsidR="008F7458">
        <w:trPr>
          <w:trHeight w:val="725"/>
        </w:trPr>
        <w:tc>
          <w:tcPr>
            <w:tcW w:w="9277" w:type="dxa"/>
            <w:gridSpan w:val="5"/>
            <w:tcBorders>
              <w:top w:val="single" w:sz="4" w:space="0" w:color="auto"/>
              <w:left w:val="single" w:sz="4" w:space="0" w:color="auto"/>
              <w:bottom w:val="single" w:sz="4" w:space="0" w:color="auto"/>
              <w:right w:val="single" w:sz="4" w:space="0" w:color="000000"/>
            </w:tcBorders>
            <w:noWrap/>
            <w:vAlign w:val="center"/>
          </w:tcPr>
          <w:p w:rsidR="008F7458" w:rsidRDefault="00DD3F93">
            <w:pPr>
              <w:widowControl/>
              <w:tabs>
                <w:tab w:val="left" w:pos="2620"/>
              </w:tabs>
              <w:jc w:val="left"/>
              <w:textAlignment w:val="center"/>
              <w:rPr>
                <w:kern w:val="0"/>
                <w:sz w:val="18"/>
                <w:szCs w:val="18"/>
              </w:rPr>
            </w:pPr>
            <w:r>
              <w:rPr>
                <w:rFonts w:hint="eastAsia"/>
                <w:kern w:val="0"/>
                <w:sz w:val="18"/>
                <w:szCs w:val="18"/>
              </w:rPr>
              <w:t>·备注：护栏具体尺寸请参照护栏示意图。</w:t>
            </w:r>
          </w:p>
        </w:tc>
      </w:tr>
    </w:tbl>
    <w:p w:rsidR="008F7458" w:rsidRDefault="00DD3F93" w:rsidP="00592535">
      <w:pPr>
        <w:pStyle w:val="af6"/>
        <w:ind w:firstLine="211"/>
      </w:pPr>
      <w:r>
        <w:rPr>
          <w:rFonts w:ascii="宋体" w:hAnsi="宋体" w:cs="宋体" w:hint="eastAsia"/>
          <w:b/>
          <w:bCs/>
        </w:rPr>
        <w:t>注：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r>
        <w:rPr>
          <w:rFonts w:ascii="宋体" w:hAnsi="宋体" w:cs="宋体" w:hint="eastAsia"/>
        </w:rPr>
        <w:br w:type="page"/>
      </w:r>
      <w:r>
        <w:rPr>
          <w:rFonts w:ascii="宋体" w:hAnsi="宋体" w:cs="宋体" w:hint="eastAsia"/>
        </w:rPr>
        <w:lastRenderedPageBreak/>
        <w:t>▼</w:t>
      </w:r>
      <w:r>
        <w:rPr>
          <w:rFonts w:hint="eastAsia"/>
        </w:rPr>
        <w:t>护栏尺寸图</w:t>
      </w:r>
    </w:p>
    <w:p w:rsidR="008F7458" w:rsidRDefault="00DD3F93" w:rsidP="00592535">
      <w:pPr>
        <w:pStyle w:val="af6"/>
        <w:ind w:firstLine="210"/>
      </w:pPr>
      <w:r>
        <w:rPr>
          <w:rFonts w:hint="eastAsia"/>
        </w:rPr>
        <w:t xml:space="preserve">               A</w:t>
      </w:r>
    </w:p>
    <w:p w:rsidR="008F7458" w:rsidRDefault="00DD3F93" w:rsidP="00592535">
      <w:pPr>
        <w:pStyle w:val="af6"/>
        <w:ind w:firstLine="210"/>
      </w:pPr>
      <w:r>
        <w:rPr>
          <w:noProof/>
        </w:rPr>
        <w:drawing>
          <wp:inline distT="0" distB="0" distL="114300" distR="114300">
            <wp:extent cx="5256530" cy="4290695"/>
            <wp:effectExtent l="0" t="0" r="1270" b="14605"/>
            <wp:docPr id="1" name="图片 5" descr="1737083684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1737083684704"/>
                    <pic:cNvPicPr>
                      <a:picLocks noChangeAspect="1"/>
                    </pic:cNvPicPr>
                  </pic:nvPicPr>
                  <pic:blipFill>
                    <a:blip r:embed="rId10"/>
                    <a:stretch>
                      <a:fillRect/>
                    </a:stretch>
                  </pic:blipFill>
                  <pic:spPr>
                    <a:xfrm>
                      <a:off x="0" y="0"/>
                      <a:ext cx="5256530" cy="4290695"/>
                    </a:xfrm>
                    <a:prstGeom prst="rect">
                      <a:avLst/>
                    </a:prstGeom>
                    <a:noFill/>
                    <a:ln>
                      <a:noFill/>
                    </a:ln>
                  </pic:spPr>
                </pic:pic>
              </a:graphicData>
            </a:graphic>
          </wp:inline>
        </w:drawing>
      </w:r>
    </w:p>
    <w:p w:rsidR="008F7458" w:rsidRDefault="00DD3F93">
      <w:pPr>
        <w:pStyle w:val="af6"/>
        <w:ind w:firstLineChars="0" w:firstLine="0"/>
      </w:pPr>
      <w:r>
        <w:rPr>
          <w:rFonts w:hint="eastAsia"/>
        </w:rPr>
        <w:t xml:space="preserve">                 B</w:t>
      </w:r>
    </w:p>
    <w:p w:rsidR="008F7458" w:rsidRDefault="00DD3F93">
      <w:pPr>
        <w:pStyle w:val="af6"/>
        <w:ind w:firstLine="210"/>
        <w:jc w:val="center"/>
      </w:pPr>
      <w:r>
        <w:rPr>
          <w:rFonts w:hint="eastAsia"/>
          <w:noProof/>
        </w:rPr>
        <w:drawing>
          <wp:inline distT="0" distB="0" distL="114300" distR="114300">
            <wp:extent cx="5372735" cy="3461385"/>
            <wp:effectExtent l="0" t="0" r="18415" b="5715"/>
            <wp:docPr id="2" name="图片 1" descr="cfdb85f8526f5fb980d8f038c7308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fdb85f8526f5fb980d8f038c7308b8"/>
                    <pic:cNvPicPr>
                      <a:picLocks noChangeAspect="1"/>
                    </pic:cNvPicPr>
                  </pic:nvPicPr>
                  <pic:blipFill>
                    <a:blip r:embed="rId11"/>
                    <a:stretch>
                      <a:fillRect/>
                    </a:stretch>
                  </pic:blipFill>
                  <pic:spPr>
                    <a:xfrm>
                      <a:off x="0" y="0"/>
                      <a:ext cx="5372735" cy="3461385"/>
                    </a:xfrm>
                    <a:prstGeom prst="rect">
                      <a:avLst/>
                    </a:prstGeom>
                    <a:noFill/>
                    <a:ln>
                      <a:noFill/>
                    </a:ln>
                  </pic:spPr>
                </pic:pic>
              </a:graphicData>
            </a:graphic>
          </wp:inline>
        </w:drawing>
      </w:r>
      <w:r>
        <w:rPr>
          <w:rFonts w:hint="eastAsia"/>
          <w:noProof/>
        </w:rPr>
        <w:lastRenderedPageBreak/>
        <w:drawing>
          <wp:inline distT="0" distB="0" distL="114300" distR="114300">
            <wp:extent cx="4897755" cy="3523615"/>
            <wp:effectExtent l="0" t="0" r="17145" b="635"/>
            <wp:docPr id="3" name="图片 7" descr="173709191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1737091917963"/>
                    <pic:cNvPicPr>
                      <a:picLocks noChangeAspect="1"/>
                    </pic:cNvPicPr>
                  </pic:nvPicPr>
                  <pic:blipFill>
                    <a:blip r:embed="rId12"/>
                    <a:stretch>
                      <a:fillRect/>
                    </a:stretch>
                  </pic:blipFill>
                  <pic:spPr>
                    <a:xfrm>
                      <a:off x="0" y="0"/>
                      <a:ext cx="4897755" cy="3523615"/>
                    </a:xfrm>
                    <a:prstGeom prst="rect">
                      <a:avLst/>
                    </a:prstGeom>
                    <a:noFill/>
                    <a:ln>
                      <a:noFill/>
                    </a:ln>
                  </pic:spPr>
                </pic:pic>
              </a:graphicData>
            </a:graphic>
          </wp:inline>
        </w:drawing>
      </w:r>
    </w:p>
    <w:p w:rsidR="008F7458" w:rsidRDefault="008F7458">
      <w:pPr>
        <w:pStyle w:val="af6"/>
        <w:ind w:firstLine="210"/>
        <w:jc w:val="center"/>
      </w:pPr>
    </w:p>
    <w:p w:rsidR="008F7458" w:rsidRDefault="00DD3F93">
      <w:pPr>
        <w:pStyle w:val="af6"/>
        <w:ind w:firstLineChars="0" w:firstLine="0"/>
        <w:rPr>
          <w:sz w:val="18"/>
          <w:szCs w:val="18"/>
        </w:rPr>
      </w:pPr>
      <w:r>
        <w:rPr>
          <w:rFonts w:ascii="宋体" w:hAnsi="宋体" w:cs="宋体" w:hint="eastAsia"/>
          <w:sz w:val="18"/>
          <w:szCs w:val="18"/>
        </w:rPr>
        <w:t>▼围挡护栏成品参考图</w:t>
      </w:r>
    </w:p>
    <w:p w:rsidR="008F7458" w:rsidRDefault="00DD3F93">
      <w:pPr>
        <w:pStyle w:val="af6"/>
        <w:ind w:firstLine="210"/>
        <w:jc w:val="center"/>
      </w:pPr>
      <w:r>
        <w:rPr>
          <w:rFonts w:hint="eastAsia"/>
          <w:noProof/>
        </w:rPr>
        <w:drawing>
          <wp:inline distT="0" distB="0" distL="114300" distR="114300">
            <wp:extent cx="4839970" cy="4393565"/>
            <wp:effectExtent l="0" t="0" r="17780" b="6985"/>
            <wp:docPr id="4" name="图片 2" descr="dd33edee6e3c9280a6d3386a16b8a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dd33edee6e3c9280a6d3386a16b8aea"/>
                    <pic:cNvPicPr>
                      <a:picLocks noChangeAspect="1"/>
                    </pic:cNvPicPr>
                  </pic:nvPicPr>
                  <pic:blipFill>
                    <a:blip r:embed="rId13"/>
                    <a:stretch>
                      <a:fillRect/>
                    </a:stretch>
                  </pic:blipFill>
                  <pic:spPr>
                    <a:xfrm>
                      <a:off x="0" y="0"/>
                      <a:ext cx="4839970" cy="4393565"/>
                    </a:xfrm>
                    <a:prstGeom prst="rect">
                      <a:avLst/>
                    </a:prstGeom>
                    <a:noFill/>
                    <a:ln>
                      <a:noFill/>
                    </a:ln>
                  </pic:spPr>
                </pic:pic>
              </a:graphicData>
            </a:graphic>
          </wp:inline>
        </w:drawing>
      </w:r>
    </w:p>
    <w:p w:rsidR="008F7458" w:rsidRDefault="008F7458" w:rsidP="00592535">
      <w:pPr>
        <w:pStyle w:val="af6"/>
        <w:ind w:firstLine="210"/>
        <w:jc w:val="center"/>
      </w:pP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注：</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1、供货方提供全新原材料，否则以弄虚作假处理，扣除质保金，并限制3年内不得参加甲方的招标。</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2、本项目费用包含原材料的安装施工、所有辅材及运输费用等，全部包含在报价中。</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3、供货方</w:t>
      </w:r>
      <w:r>
        <w:rPr>
          <w:rFonts w:ascii="宋体" w:hAnsi="宋体" w:cs="宋体" w:hint="eastAsia"/>
          <w:sz w:val="24"/>
          <w:szCs w:val="24"/>
          <w:lang w:val="zh-CN"/>
        </w:rPr>
        <w:t>负责运输，并承担费用直接送到甲方指定地点，到货后的卸货力资、机械租赁等费用由</w:t>
      </w:r>
      <w:r>
        <w:rPr>
          <w:rFonts w:ascii="宋体" w:hAnsi="宋体" w:cs="宋体" w:hint="eastAsia"/>
          <w:sz w:val="24"/>
          <w:szCs w:val="24"/>
        </w:rPr>
        <w:t>供货方</w:t>
      </w:r>
      <w:r>
        <w:rPr>
          <w:rFonts w:ascii="宋体" w:hAnsi="宋体" w:cs="宋体" w:hint="eastAsia"/>
          <w:sz w:val="24"/>
          <w:szCs w:val="24"/>
          <w:lang w:val="zh-CN"/>
        </w:rPr>
        <w:t>负责。</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4、供货方需提供不少于一年的免费质保期，在质保期内出现以下情况，乙方需给予及时更换或维修（维修期不超过3天）：</w:t>
      </w:r>
    </w:p>
    <w:p w:rsidR="008F7458" w:rsidRDefault="00DD3F93">
      <w:pPr>
        <w:numPr>
          <w:ilvl w:val="0"/>
          <w:numId w:val="25"/>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护栏片的框架、焊接口或其他部位出现脱落、断裂；</w:t>
      </w:r>
    </w:p>
    <w:p w:rsidR="008F7458" w:rsidRDefault="00DD3F93">
      <w:pPr>
        <w:numPr>
          <w:ilvl w:val="0"/>
          <w:numId w:val="25"/>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护栏片油漆出现脱落。</w:t>
      </w:r>
    </w:p>
    <w:p w:rsidR="008F7458" w:rsidRDefault="00DD3F93">
      <w:pPr>
        <w:adjustRightInd w:val="0"/>
        <w:snapToGrid w:val="0"/>
        <w:spacing w:line="360" w:lineRule="auto"/>
        <w:ind w:firstLineChars="200" w:firstLine="480"/>
        <w:jc w:val="left"/>
      </w:pPr>
      <w:r>
        <w:rPr>
          <w:rFonts w:ascii="宋体" w:hAnsi="宋体" w:cs="宋体" w:hint="eastAsia"/>
          <w:sz w:val="24"/>
          <w:szCs w:val="24"/>
        </w:rPr>
        <w:t>如乙方不能按时更换或维修，甲方将从质保金中按照20元/天/片扣除违约金；如质保期内货物的三分之一出现同类型问题，将以货物为质量不合格处理，扣除质保金，并限制3年内不得参加甲方的招标。</w:t>
      </w:r>
    </w:p>
    <w:bookmarkEnd w:id="72"/>
    <w:bookmarkEnd w:id="73"/>
    <w:p w:rsidR="008F7458" w:rsidRDefault="00DD3F93">
      <w:pPr>
        <w:numPr>
          <w:ilvl w:val="0"/>
          <w:numId w:val="2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护栏片制作必须严格按照规格要求，在收到中标通知书后三天内与甲方确定制作方案，确保制作完成后成品能与甲方现有的围栏柱匹配使用，否则甲方有权拒绝验收。</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rPr>
          <w:rFonts w:ascii="宋体" w:hAnsi="宋体" w:cs="宋体"/>
          <w:sz w:val="24"/>
          <w:szCs w:val="24"/>
        </w:rPr>
      </w:pPr>
    </w:p>
    <w:p w:rsidR="008F7458" w:rsidRDefault="00DD3F93">
      <w:pPr>
        <w:adjustRightInd w:val="0"/>
        <w:snapToGrid w:val="0"/>
        <w:spacing w:line="360" w:lineRule="exact"/>
        <w:jc w:val="center"/>
        <w:rPr>
          <w:rFonts w:ascii="宋体" w:hAnsi="宋体" w:cs="宋体"/>
          <w:sz w:val="24"/>
          <w:szCs w:val="24"/>
        </w:rPr>
      </w:pPr>
      <w:r>
        <w:rPr>
          <w:rFonts w:ascii="宋体" w:hAnsi="宋体" w:cs="宋体" w:hint="eastAsia"/>
          <w:sz w:val="24"/>
          <w:szCs w:val="24"/>
        </w:rPr>
        <w:br w:type="page"/>
      </w:r>
    </w:p>
    <w:p w:rsidR="008F7458" w:rsidRDefault="00DD3F93">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第四章 合同</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一、本合同甲、乙双方必须遵守《民法典》，并各自履行应负的全部责任。</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（1）2025年第一批围挡护栏合同及所附条款；（2）中标通知书；（3）乙方中标的投标文件；（4）招标文件（项目编号：YXGYJT202503039）；（5）乙方在投标过程中所作的其他有关承诺、声明、书面澄清等。</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六、本合同一式伍份，甲、乙双方各持贰份，报上级主管部门存档壹份。</w:t>
      </w:r>
    </w:p>
    <w:p w:rsidR="008F7458" w:rsidRDefault="008F7458">
      <w:pPr>
        <w:adjustRightInd w:val="0"/>
        <w:snapToGrid w:val="0"/>
        <w:spacing w:line="360" w:lineRule="exact"/>
        <w:ind w:firstLineChars="200" w:firstLine="480"/>
        <w:jc w:val="left"/>
        <w:rPr>
          <w:rFonts w:ascii="宋体" w:hAnsi="宋体" w:cs="宋体"/>
          <w:sz w:val="24"/>
          <w:szCs w:val="24"/>
        </w:rPr>
      </w:pPr>
    </w:p>
    <w:p w:rsidR="008F7458" w:rsidRDefault="008F7458">
      <w:pPr>
        <w:adjustRightInd w:val="0"/>
        <w:snapToGrid w:val="0"/>
        <w:spacing w:line="360" w:lineRule="exact"/>
        <w:ind w:firstLineChars="200" w:firstLine="480"/>
        <w:jc w:val="left"/>
        <w:rPr>
          <w:rFonts w:ascii="宋体" w:hAnsi="宋体" w:cs="宋体"/>
          <w:sz w:val="24"/>
          <w:szCs w:val="24"/>
        </w:rPr>
      </w:pP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乙方（供货商）：（盖章）</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rPr>
          <w:rFonts w:ascii="宋体" w:hAnsi="宋体" w:cs="宋体"/>
          <w:sz w:val="24"/>
          <w:szCs w:val="24"/>
        </w:rPr>
      </w:pPr>
      <w:r>
        <w:rPr>
          <w:rFonts w:ascii="宋体" w:hAnsi="宋体" w:cs="宋体" w:hint="eastAsia"/>
          <w:sz w:val="24"/>
          <w:szCs w:val="24"/>
        </w:rPr>
        <w:br w:type="page"/>
      </w:r>
    </w:p>
    <w:p w:rsidR="008F7458" w:rsidRDefault="00DD3F93">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8F7458" w:rsidRDefault="008F7458">
      <w:pPr>
        <w:adjustRightInd w:val="0"/>
        <w:snapToGrid w:val="0"/>
        <w:spacing w:line="360" w:lineRule="exact"/>
        <w:jc w:val="center"/>
        <w:rPr>
          <w:rFonts w:ascii="黑体" w:eastAsia="黑体" w:hAnsi="黑体" w:cs="黑体"/>
          <w:sz w:val="28"/>
          <w:szCs w:val="28"/>
        </w:rPr>
      </w:pPr>
    </w:p>
    <w:p w:rsidR="008F7458" w:rsidRDefault="008F7458">
      <w:pPr>
        <w:adjustRightInd w:val="0"/>
        <w:snapToGrid w:val="0"/>
        <w:spacing w:line="360" w:lineRule="auto"/>
        <w:ind w:firstLineChars="200" w:firstLine="480"/>
        <w:rPr>
          <w:rFonts w:ascii="宋体" w:hAnsi="宋体" w:cs="宋体"/>
          <w:sz w:val="24"/>
          <w:szCs w:val="24"/>
        </w:rPr>
      </w:pP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根据采购项目编号：YXGYJT202503039招标文件和该项目的中标通知书及乙方投标文件，甲、乙双方就此次中标的设备和相关问题，同意按下列条款规定执行。</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围挡护栏</w:t>
      </w:r>
      <w:r>
        <w:rPr>
          <w:rFonts w:ascii="宋体" w:hAnsi="宋体" w:cs="宋体" w:hint="eastAsia"/>
          <w:sz w:val="24"/>
          <w:szCs w:val="24"/>
        </w:rPr>
        <w:t>。</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2、服务周期：收到中标通知书后15天内完成供货（含调试）；</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3、质保期：供货方需提供不少于一年的免费质保期。</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1、本项目结算按实际供货类别和数量进行结算，</w:t>
      </w:r>
      <w:r>
        <w:rPr>
          <w:rFonts w:ascii="宋体" w:hAnsi="宋体" w:hint="eastAsia"/>
          <w:bCs/>
          <w:sz w:val="24"/>
        </w:rPr>
        <w:t>合同总标的额为人民币 (大写):</w:t>
      </w:r>
      <w:r>
        <w:rPr>
          <w:rFonts w:ascii="宋体" w:hAnsi="宋体" w:hint="eastAsia"/>
          <w:bCs/>
          <w:sz w:val="24"/>
          <w:u w:val="single"/>
        </w:rPr>
        <w:t>叁拾万</w:t>
      </w:r>
      <w:r>
        <w:rPr>
          <w:rFonts w:ascii="宋体" w:hAnsi="宋体" w:hint="eastAsia"/>
          <w:bCs/>
          <w:sz w:val="24"/>
        </w:rPr>
        <w:t>(小写￥</w:t>
      </w:r>
      <w:r>
        <w:rPr>
          <w:rFonts w:ascii="宋体" w:hAnsi="宋体" w:hint="eastAsia"/>
          <w:bCs/>
          <w:sz w:val="24"/>
          <w:u w:val="single"/>
        </w:rPr>
        <w:t>300000</w:t>
      </w:r>
      <w:r>
        <w:rPr>
          <w:rFonts w:ascii="宋体" w:hAnsi="宋体" w:hint="eastAsia"/>
          <w:bCs/>
          <w:sz w:val="24"/>
        </w:rPr>
        <w:t>元)，以上为含税价。不含税价为￥元，税金为￥元，增值税税率为%。</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2、本合同为固定单价合同，报价总价</w:t>
      </w:r>
      <w:bookmarkStart w:id="76" w:name="OLE_LINK3"/>
      <w:r>
        <w:rPr>
          <w:rFonts w:ascii="宋体" w:hAnsi="宋体" w:cs="宋体" w:hint="eastAsia"/>
          <w:sz w:val="24"/>
          <w:szCs w:val="24"/>
        </w:rPr>
        <w:t>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bookmarkEnd w:id="76"/>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3、付款方式：乙方完成到货安装后，再由甲方验收合格签字确认方可付款，乙方开具维修费用的全额增值税专用发票，甲方在30天内支付发票金额90%货款，发票金额10%作为质保金，验收合格一年后支付余款；</w:t>
      </w:r>
    </w:p>
    <w:p w:rsidR="008F7458" w:rsidRDefault="00DD3F93">
      <w:pPr>
        <w:spacing w:line="360" w:lineRule="auto"/>
        <w:ind w:firstLineChars="200" w:firstLine="480"/>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1、乙方提供的货物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8F7458" w:rsidRDefault="00DD3F9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4、乙方需提供不少于一年的免费质保期，在质保期内出现以下情况，乙方需给予及时更换或维修（维修期不超过3天）：</w:t>
      </w:r>
    </w:p>
    <w:p w:rsidR="008F7458" w:rsidRDefault="00DD3F93">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护栏片的框架、焊接口或其他部位出现脱落、断裂；</w:t>
      </w:r>
    </w:p>
    <w:p w:rsidR="008F7458" w:rsidRDefault="00DD3F93">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护栏片油漆出现脱落。</w:t>
      </w:r>
    </w:p>
    <w:p w:rsidR="008F7458" w:rsidRDefault="00DD3F93">
      <w:pPr>
        <w:adjustRightInd w:val="0"/>
        <w:snapToGrid w:val="0"/>
        <w:spacing w:line="360" w:lineRule="auto"/>
        <w:ind w:firstLineChars="200" w:firstLine="480"/>
        <w:jc w:val="left"/>
        <w:rPr>
          <w:highlight w:val="yellow"/>
        </w:rPr>
      </w:pPr>
      <w:r>
        <w:rPr>
          <w:rFonts w:ascii="宋体" w:hAnsi="宋体" w:cs="宋体" w:hint="eastAsia"/>
          <w:sz w:val="24"/>
          <w:szCs w:val="24"/>
        </w:rPr>
        <w:t>如乙方不能按时更换或维修，甲方将从质保金中按照20元/天/片扣除违约金。如质保期内货物的三分之一出现同类型问题，将以货物为质量不合格处理，扣除质保金，并限制3年内不得参加甲方的招标。</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五、供货和验收</w:t>
      </w:r>
    </w:p>
    <w:p w:rsidR="008F7458" w:rsidRDefault="00DD3F93">
      <w:pPr>
        <w:spacing w:line="360" w:lineRule="auto"/>
        <w:ind w:firstLineChars="200" w:firstLine="480"/>
        <w:rPr>
          <w:rFonts w:ascii="宋体" w:hAnsi="宋体"/>
          <w:bCs/>
          <w:sz w:val="24"/>
          <w:szCs w:val="24"/>
        </w:rPr>
      </w:pPr>
      <w:r>
        <w:rPr>
          <w:rFonts w:ascii="宋体" w:hAnsi="宋体" w:hint="eastAsia"/>
          <w:bCs/>
          <w:sz w:val="24"/>
          <w:lang w:val="zh-CN"/>
        </w:rPr>
        <w:t>1、</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在合同签订之日起15天内内完成供货，</w:t>
      </w:r>
      <w:r>
        <w:rPr>
          <w:rFonts w:ascii="宋体" w:hAnsi="宋体" w:cs="宋体" w:hint="eastAsia"/>
          <w:sz w:val="24"/>
          <w:szCs w:val="24"/>
          <w:highlight w:val="yellow"/>
        </w:rPr>
        <w:t>同时护栏片制作必须严格按照规格要求，并在制作前与甲方制定制作方案，确保制作完成后成品能与甲方现有的围栏柱匹配使用，否则甲方有权拒绝验收。</w:t>
      </w:r>
    </w:p>
    <w:p w:rsidR="008F7458" w:rsidRDefault="00DD3F93">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验收：到货并安装调试完毕后，甲方进行现场验收。若发现任何损坏及质量问题，乙方应负责更换设备零件，并妥善处理直至甲方满意。此工作所发生费用应由乙方自行承担。</w:t>
      </w:r>
    </w:p>
    <w:p w:rsidR="008F7458" w:rsidRDefault="00DD3F93">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运输及到货地点：由乙方负责办理运输，并承担费用直接送到甲方指定地点，到货后的卸货力资、机械租赁等费用由乙方负责。</w:t>
      </w:r>
    </w:p>
    <w:p w:rsidR="008F7458" w:rsidRDefault="00DD3F93">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8F7458" w:rsidRDefault="00DD3F93">
      <w:pPr>
        <w:tabs>
          <w:tab w:val="left" w:pos="945"/>
        </w:tabs>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hint="eastAsia"/>
          <w:bCs/>
          <w:sz w:val="24"/>
          <w:lang w:val="zh-CN"/>
        </w:rPr>
        <w:t>货物的到货验收包括：数量、外观、质量、性能、随机材料及配件等随机资料及包装完整无破损，</w:t>
      </w:r>
      <w:r>
        <w:rPr>
          <w:rFonts w:ascii="宋体" w:hAnsi="宋体" w:hint="eastAsia"/>
          <w:bCs/>
          <w:sz w:val="24"/>
        </w:rPr>
        <w:t>若发现任何损坏及质量问题，乙方应负责更换，并妥善处理直至甲</w:t>
      </w:r>
      <w:r>
        <w:rPr>
          <w:rFonts w:ascii="宋体" w:hAnsi="宋体" w:hint="eastAsia"/>
          <w:bCs/>
          <w:sz w:val="24"/>
        </w:rPr>
        <w:lastRenderedPageBreak/>
        <w:t>方满意，此工作所发生费用由乙方自行承担</w:t>
      </w:r>
      <w:r>
        <w:rPr>
          <w:rFonts w:ascii="宋体" w:hAnsi="宋体" w:hint="eastAsia"/>
          <w:bCs/>
          <w:sz w:val="24"/>
          <w:lang w:val="zh-CN"/>
        </w:rPr>
        <w:t>。</w:t>
      </w:r>
    </w:p>
    <w:p w:rsidR="008F7458" w:rsidRDefault="00DD3F93">
      <w:pPr>
        <w:tabs>
          <w:tab w:val="left" w:pos="945"/>
        </w:tabs>
        <w:spacing w:line="360" w:lineRule="auto"/>
        <w:ind w:firstLineChars="200" w:firstLine="480"/>
        <w:rPr>
          <w:rFonts w:ascii="宋体" w:hAnsi="宋体"/>
          <w:bCs/>
          <w:sz w:val="24"/>
        </w:rPr>
      </w:pPr>
      <w:r>
        <w:rPr>
          <w:rFonts w:ascii="宋体" w:hAnsi="宋体" w:hint="eastAsia"/>
          <w:bCs/>
          <w:sz w:val="24"/>
        </w:rPr>
        <w:t>5、验收标准：按行业通行标准、厂方出厂标准、招标文件要求和乙方投标文件的承诺，并不低于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8F7458" w:rsidRDefault="00DD3F93">
      <w:pPr>
        <w:tabs>
          <w:tab w:val="left" w:pos="945"/>
        </w:tabs>
        <w:spacing w:line="360" w:lineRule="auto"/>
        <w:ind w:firstLineChars="200" w:firstLine="480"/>
        <w:rPr>
          <w:rFonts w:ascii="宋体" w:hAnsi="宋体"/>
          <w:bCs/>
          <w:sz w:val="24"/>
          <w:szCs w:val="24"/>
        </w:rPr>
      </w:pPr>
      <w:r>
        <w:rPr>
          <w:rFonts w:ascii="宋体" w:hAnsi="宋体" w:hint="eastAsia"/>
          <w:bCs/>
          <w:sz w:val="24"/>
        </w:rPr>
        <w:t>6、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8F7458" w:rsidRDefault="00DD3F9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六、违约责任：</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1、如乙方在签订合同以后，不能按照约定收到中标通知书后15天内完成供货（含调试），除不可抗力外，乙方应向甲方就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8F7458" w:rsidRDefault="00DD3F93">
      <w:pPr>
        <w:pStyle w:val="14"/>
        <w:spacing w:line="360" w:lineRule="auto"/>
        <w:ind w:firstLineChars="200" w:firstLine="480"/>
        <w:rPr>
          <w:rFonts w:ascii="宋体"/>
          <w:sz w:val="24"/>
        </w:rPr>
      </w:pPr>
      <w:r>
        <w:rPr>
          <w:rFonts w:ascii="宋体" w:hint="eastAsia"/>
          <w:sz w:val="24"/>
        </w:rPr>
        <w:t>迟交1～3天，每天违约金金额为逾期交货部分总价款的千分之三；</w:t>
      </w:r>
    </w:p>
    <w:p w:rsidR="008F7458" w:rsidRDefault="00DD3F93">
      <w:pPr>
        <w:pStyle w:val="14"/>
        <w:spacing w:line="360" w:lineRule="auto"/>
        <w:ind w:firstLineChars="200" w:firstLine="480"/>
        <w:rPr>
          <w:rFonts w:ascii="宋体"/>
          <w:sz w:val="24"/>
        </w:rPr>
      </w:pPr>
      <w:r>
        <w:rPr>
          <w:rFonts w:ascii="宋体" w:hint="eastAsia"/>
          <w:sz w:val="24"/>
        </w:rPr>
        <w:t>迟交4～7天，每天违约金金额为逾期交货部分总价款的千分之五；</w:t>
      </w:r>
    </w:p>
    <w:p w:rsidR="008F7458" w:rsidRDefault="00DD3F93">
      <w:pPr>
        <w:pStyle w:val="14"/>
        <w:spacing w:line="360" w:lineRule="auto"/>
        <w:ind w:firstLineChars="200" w:firstLine="480"/>
        <w:rPr>
          <w:rFonts w:ascii="宋体"/>
          <w:sz w:val="24"/>
        </w:rPr>
      </w:pPr>
      <w:r>
        <w:rPr>
          <w:rFonts w:ascii="宋体" w:hint="eastAsia"/>
          <w:sz w:val="24"/>
        </w:rPr>
        <w:t>迟交8～15天，每天违约金金额为逾期交货部分总价款的千分之八，如因此严重延误施工工期的，则视为乙方不履行合同。</w:t>
      </w:r>
      <w:r>
        <w:rPr>
          <w:rFonts w:ascii="宋体" w:hint="eastAsia"/>
          <w:sz w:val="24"/>
        </w:rPr>
        <w:t> </w:t>
      </w:r>
    </w:p>
    <w:p w:rsidR="008F7458" w:rsidRDefault="00DD3F93">
      <w:pPr>
        <w:adjustRightInd w:val="0"/>
        <w:snapToGrid w:val="0"/>
        <w:spacing w:line="360" w:lineRule="auto"/>
        <w:ind w:firstLineChars="200" w:firstLine="480"/>
        <w:jc w:val="left"/>
        <w:rPr>
          <w:rFonts w:ascii="宋体" w:hAnsi="宋体"/>
          <w:sz w:val="24"/>
        </w:rPr>
      </w:pPr>
      <w:r>
        <w:rPr>
          <w:rFonts w:ascii="宋体" w:hAnsi="宋体" w:hint="eastAsia"/>
          <w:sz w:val="24"/>
        </w:rPr>
        <w:t>乙方逾期交货超过15天以上的视为乙方不履行合同。甲方将解除合同，扣除违约金及履约保证金，违约金金额为每天逾期交货部分总价款的千分之八，天数从下单日起到甲方完成下一次招标流程止。</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七、争议的解决</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8F7458" w:rsidRDefault="00DD3F9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八、合同生效及其它</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乙方不履行合同或履行合同不符合约定的，甲方有权随时解除合同，并扣除相应的违约金（指迟交货）及履约保证金。如果甲方因此造成的实际损失超过约定的违约金及履约保证金，则乙方的赔偿额应以甲方的实际损失为准</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2、合同经甲、乙双方代表签字并加盖公章（或合同章）后即生效。</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3、合同签订后甲、乙双方即直接产生权利与义务的关系，合同执行过程中出现的问题应按照《民法典》的规定办理。</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4、合同在执行过程中出现的未尽事宜，双方在不违背本合同和招标文件的原则下协商解决，协商结果以书面形式签订补充协议，且补充协议与本合同具有同等效力。</w:t>
      </w:r>
    </w:p>
    <w:p w:rsidR="008F7458" w:rsidRDefault="00DD3F9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5、本合同应按照中华人民共和国的现行法律进行解释。</w:t>
      </w:r>
    </w:p>
    <w:p w:rsidR="008F7458" w:rsidRDefault="008F7458">
      <w:pPr>
        <w:adjustRightInd w:val="0"/>
        <w:snapToGrid w:val="0"/>
        <w:spacing w:line="360" w:lineRule="auto"/>
        <w:ind w:firstLineChars="200" w:firstLine="480"/>
        <w:jc w:val="left"/>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rPr>
          <w:rFonts w:ascii="宋体" w:hAnsi="宋体" w:cs="宋体"/>
          <w:sz w:val="24"/>
          <w:szCs w:val="24"/>
        </w:rPr>
      </w:pPr>
      <w:bookmarkStart w:id="77" w:name="OLE_LINK105"/>
      <w:bookmarkEnd w:id="64"/>
      <w:bookmarkEnd w:id="65"/>
      <w:bookmarkEnd w:id="66"/>
      <w:bookmarkEnd w:id="67"/>
      <w:bookmarkEnd w:id="68"/>
      <w:bookmarkEnd w:id="69"/>
      <w:bookmarkEnd w:id="70"/>
      <w:r>
        <w:rPr>
          <w:rFonts w:ascii="宋体" w:hAnsi="宋体" w:cs="宋体" w:hint="eastAsia"/>
          <w:sz w:val="24"/>
          <w:szCs w:val="24"/>
        </w:rPr>
        <w:br w:type="page"/>
      </w:r>
    </w:p>
    <w:p w:rsidR="008F7458" w:rsidRDefault="00DD3F93">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560" w:lineRule="exact"/>
        <w:ind w:firstLineChars="200" w:firstLine="480"/>
        <w:rPr>
          <w:rFonts w:ascii="宋体" w:hAnsi="宋体" w:cs="宋体"/>
          <w:sz w:val="24"/>
          <w:szCs w:val="24"/>
        </w:rPr>
      </w:pPr>
    </w:p>
    <w:p w:rsidR="008F7458" w:rsidRDefault="008F7458">
      <w:pPr>
        <w:pStyle w:val="af6"/>
        <w:ind w:firstLine="240"/>
        <w:rPr>
          <w:rFonts w:ascii="宋体" w:hAnsi="宋体" w:cs="宋体"/>
          <w:sz w:val="24"/>
          <w:szCs w:val="24"/>
        </w:rPr>
      </w:pPr>
    </w:p>
    <w:p w:rsidR="008F7458" w:rsidRDefault="008F7458">
      <w:pPr>
        <w:pStyle w:val="af6"/>
        <w:ind w:firstLine="240"/>
        <w:rPr>
          <w:rFonts w:ascii="宋体" w:hAnsi="宋体" w:cs="宋体"/>
          <w:sz w:val="24"/>
          <w:szCs w:val="24"/>
        </w:rPr>
      </w:pPr>
    </w:p>
    <w:p w:rsidR="008F7458" w:rsidRDefault="008F7458">
      <w:pPr>
        <w:pStyle w:val="af6"/>
        <w:ind w:firstLine="240"/>
        <w:rPr>
          <w:rFonts w:ascii="宋体" w:hAnsi="宋体" w:cs="宋体"/>
          <w:sz w:val="24"/>
          <w:szCs w:val="24"/>
        </w:rPr>
      </w:pPr>
    </w:p>
    <w:p w:rsidR="008F7458" w:rsidRDefault="008F7458">
      <w:pPr>
        <w:pStyle w:val="af6"/>
        <w:ind w:firstLine="240"/>
        <w:rPr>
          <w:rFonts w:ascii="宋体" w:hAnsi="宋体" w:cs="宋体"/>
          <w:sz w:val="24"/>
          <w:szCs w:val="24"/>
        </w:rPr>
      </w:pPr>
    </w:p>
    <w:p w:rsidR="008F7458" w:rsidRDefault="008F7458">
      <w:pPr>
        <w:pStyle w:val="af6"/>
        <w:ind w:firstLine="240"/>
        <w:rPr>
          <w:rFonts w:ascii="宋体" w:hAnsi="宋体" w:cs="宋体"/>
          <w:sz w:val="24"/>
          <w:szCs w:val="24"/>
        </w:rPr>
      </w:pPr>
    </w:p>
    <w:p w:rsidR="008F7458" w:rsidRDefault="008F7458">
      <w:pPr>
        <w:pStyle w:val="af6"/>
        <w:ind w:firstLine="240"/>
        <w:rPr>
          <w:rFonts w:ascii="宋体" w:hAnsi="宋体" w:cs="宋体"/>
          <w:sz w:val="24"/>
          <w:szCs w:val="24"/>
        </w:rPr>
      </w:pPr>
    </w:p>
    <w:p w:rsidR="008F7458" w:rsidRDefault="00DD3F93">
      <w:pPr>
        <w:jc w:val="center"/>
        <w:rPr>
          <w:rFonts w:ascii="宋体" w:hAnsi="宋体"/>
          <w:b/>
          <w:sz w:val="120"/>
          <w:szCs w:val="120"/>
        </w:rPr>
      </w:pPr>
      <w:bookmarkStart w:id="78" w:name="_Toc29240"/>
      <w:bookmarkStart w:id="79" w:name="_Toc2400"/>
      <w:r>
        <w:rPr>
          <w:rFonts w:ascii="宋体" w:hAnsi="宋体" w:hint="eastAsia"/>
          <w:b/>
          <w:sz w:val="120"/>
          <w:szCs w:val="120"/>
        </w:rPr>
        <w:t>投标文件</w:t>
      </w:r>
      <w:bookmarkEnd w:id="78"/>
    </w:p>
    <w:p w:rsidR="008F7458" w:rsidRDefault="00DD3F93">
      <w:pPr>
        <w:jc w:val="center"/>
        <w:rPr>
          <w:rFonts w:ascii="宋体" w:hAnsi="宋体"/>
          <w:b/>
          <w:sz w:val="32"/>
          <w:szCs w:val="32"/>
        </w:rPr>
      </w:pPr>
      <w:r>
        <w:rPr>
          <w:rFonts w:ascii="宋体" w:hAnsi="宋体" w:hint="eastAsia"/>
          <w:b/>
          <w:sz w:val="32"/>
          <w:szCs w:val="32"/>
        </w:rPr>
        <w:t>项目编号：</w:t>
      </w:r>
      <w:bookmarkEnd w:id="79"/>
    </w:p>
    <w:p w:rsidR="008F7458" w:rsidRDefault="008F7458">
      <w:pPr>
        <w:pStyle w:val="af6"/>
        <w:ind w:firstLineChars="0" w:firstLine="0"/>
        <w:rPr>
          <w:rFonts w:ascii="宋体" w:hAnsi="宋体"/>
          <w:b/>
          <w:sz w:val="32"/>
          <w:szCs w:val="32"/>
        </w:rPr>
      </w:pPr>
    </w:p>
    <w:p w:rsidR="008F7458" w:rsidRDefault="008F7458">
      <w:pPr>
        <w:jc w:val="center"/>
        <w:rPr>
          <w:rFonts w:ascii="宋体" w:hAnsi="宋体"/>
          <w:b/>
          <w:sz w:val="32"/>
          <w:szCs w:val="32"/>
        </w:rPr>
      </w:pPr>
    </w:p>
    <w:p w:rsidR="008F7458" w:rsidRDefault="00DD3F93">
      <w:pPr>
        <w:jc w:val="center"/>
        <w:rPr>
          <w:rFonts w:ascii="宋体" w:hAnsi="宋体"/>
          <w:b/>
          <w:sz w:val="32"/>
          <w:szCs w:val="32"/>
          <w:u w:val="single"/>
        </w:rPr>
      </w:pPr>
      <w:bookmarkStart w:id="80" w:name="_Toc10010"/>
      <w:r>
        <w:rPr>
          <w:rFonts w:ascii="宋体" w:hAnsi="宋体" w:hint="eastAsia"/>
          <w:b/>
          <w:sz w:val="32"/>
          <w:szCs w:val="32"/>
        </w:rPr>
        <w:t>项目名称：</w:t>
      </w:r>
      <w:bookmarkStart w:id="81" w:name="_Toc8670"/>
      <w:bookmarkEnd w:id="80"/>
      <w:r>
        <w:rPr>
          <w:rFonts w:ascii="宋体" w:hAnsi="宋体" w:hint="eastAsia"/>
          <w:b/>
          <w:sz w:val="32"/>
          <w:szCs w:val="32"/>
          <w:u w:val="single"/>
        </w:rPr>
        <w:t>宜兴市宜城市容环境服务有限公司围挡护栏采购</w:t>
      </w:r>
    </w:p>
    <w:p w:rsidR="008F7458" w:rsidRDefault="00DD3F93">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1"/>
    </w:p>
    <w:p w:rsidR="008F7458" w:rsidRDefault="00DD3F93">
      <w:pPr>
        <w:jc w:val="center"/>
        <w:rPr>
          <w:rFonts w:ascii="宋体" w:hAnsi="宋体"/>
          <w:b/>
          <w:sz w:val="32"/>
          <w:szCs w:val="32"/>
        </w:rPr>
      </w:pPr>
      <w:bookmarkStart w:id="82"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2"/>
    </w:p>
    <w:p w:rsidR="008F7458" w:rsidRDefault="008F7458">
      <w:pPr>
        <w:jc w:val="center"/>
        <w:rPr>
          <w:rFonts w:ascii="宋体" w:hAnsi="宋体"/>
          <w:b/>
          <w:sz w:val="32"/>
          <w:szCs w:val="32"/>
        </w:rPr>
      </w:pPr>
    </w:p>
    <w:p w:rsidR="008F7458" w:rsidRDefault="008F7458">
      <w:pPr>
        <w:jc w:val="center"/>
        <w:rPr>
          <w:rFonts w:ascii="宋体" w:hAnsi="宋体"/>
          <w:b/>
          <w:sz w:val="32"/>
          <w:szCs w:val="32"/>
        </w:rPr>
      </w:pPr>
    </w:p>
    <w:p w:rsidR="008F7458" w:rsidRDefault="008F7458">
      <w:pPr>
        <w:jc w:val="center"/>
        <w:rPr>
          <w:rFonts w:ascii="宋体" w:hAnsi="宋体"/>
          <w:b/>
          <w:sz w:val="32"/>
          <w:szCs w:val="32"/>
        </w:rPr>
      </w:pPr>
    </w:p>
    <w:p w:rsidR="008F7458" w:rsidRDefault="008F7458">
      <w:pPr>
        <w:jc w:val="center"/>
        <w:rPr>
          <w:rFonts w:ascii="宋体" w:hAnsi="宋体"/>
          <w:b/>
          <w:sz w:val="32"/>
          <w:szCs w:val="32"/>
        </w:rPr>
      </w:pPr>
    </w:p>
    <w:p w:rsidR="008F7458" w:rsidRDefault="00DD3F93">
      <w:pPr>
        <w:jc w:val="center"/>
        <w:rPr>
          <w:rFonts w:ascii="宋体" w:hAnsi="宋体"/>
          <w:b/>
          <w:sz w:val="32"/>
          <w:szCs w:val="32"/>
        </w:rPr>
      </w:pPr>
      <w:bookmarkStart w:id="83" w:name="_Toc1179"/>
      <w:r>
        <w:rPr>
          <w:rFonts w:ascii="宋体" w:hAnsi="宋体" w:hint="eastAsia"/>
          <w:b/>
          <w:sz w:val="32"/>
          <w:szCs w:val="32"/>
        </w:rPr>
        <w:t>日期： 年 月 日</w:t>
      </w:r>
      <w:bookmarkEnd w:id="83"/>
    </w:p>
    <w:p w:rsidR="008F7458" w:rsidRDefault="00DD3F93">
      <w:pPr>
        <w:adjustRightInd w:val="0"/>
        <w:snapToGrid w:val="0"/>
        <w:spacing w:line="360" w:lineRule="exact"/>
        <w:rPr>
          <w:rFonts w:ascii="宋体" w:hAnsi="宋体" w:cs="宋体"/>
          <w:sz w:val="24"/>
          <w:szCs w:val="24"/>
        </w:rPr>
      </w:pPr>
      <w:bookmarkStart w:id="84" w:name="OLE_LINK24"/>
      <w:bookmarkStart w:id="85" w:name="_Toc24602"/>
      <w:r>
        <w:rPr>
          <w:rFonts w:ascii="宋体" w:hAnsi="宋体" w:cs="宋体" w:hint="eastAsia"/>
          <w:sz w:val="24"/>
          <w:szCs w:val="24"/>
        </w:rPr>
        <w:br w:type="page"/>
      </w:r>
      <w:r>
        <w:rPr>
          <w:rFonts w:ascii="宋体" w:hAnsi="宋体" w:cs="宋体" w:hint="eastAsia"/>
          <w:sz w:val="24"/>
          <w:szCs w:val="24"/>
        </w:rPr>
        <w:lastRenderedPageBreak/>
        <w:t>（一）投标函（格式）：</w:t>
      </w:r>
    </w:p>
    <w:bookmarkEnd w:id="84"/>
    <w:p w:rsidR="008F7458" w:rsidRDefault="008F7458">
      <w:pPr>
        <w:adjustRightInd w:val="0"/>
        <w:snapToGrid w:val="0"/>
        <w:spacing w:line="360" w:lineRule="exact"/>
        <w:jc w:val="center"/>
        <w:rPr>
          <w:rFonts w:ascii="黑体" w:eastAsia="黑体" w:hAnsi="黑体" w:cs="黑体"/>
          <w:sz w:val="36"/>
          <w:szCs w:val="36"/>
        </w:rPr>
      </w:pPr>
    </w:p>
    <w:p w:rsidR="008F7458" w:rsidRDefault="00DD3F9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8F7458" w:rsidRDefault="008F7458">
      <w:pPr>
        <w:adjustRightInd w:val="0"/>
        <w:snapToGrid w:val="0"/>
        <w:spacing w:line="360" w:lineRule="exact"/>
        <w:ind w:firstLineChars="200" w:firstLine="480"/>
        <w:rPr>
          <w:rFonts w:ascii="宋体" w:hAnsi="宋体" w:cs="宋体"/>
          <w:sz w:val="24"/>
          <w:szCs w:val="24"/>
          <w:lang w:val="zh-CN"/>
        </w:rPr>
      </w:pPr>
      <w:bookmarkStart w:id="86" w:name="OLE_LINK185"/>
    </w:p>
    <w:p w:rsidR="008F7458" w:rsidRDefault="00DD3F9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6"/>
      <w:r>
        <w:rPr>
          <w:rFonts w:ascii="宋体" w:hAnsi="宋体" w:cs="宋体" w:hint="eastAsia"/>
          <w:sz w:val="24"/>
          <w:szCs w:val="24"/>
          <w:lang w:val="zh-CN"/>
        </w:rPr>
        <w:t>宜兴市宜城市容环境服务有限公司：</w:t>
      </w:r>
    </w:p>
    <w:p w:rsidR="008F7458" w:rsidRDefault="00DD3F9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我方收到你们宜兴市宜城市容环境服务有限公司围挡护栏采购招标文件，经仔细阅读和研究，我方决定参加投标。</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8F7458" w:rsidRDefault="00DD3F93">
      <w:pPr>
        <w:numPr>
          <w:ilvl w:val="0"/>
          <w:numId w:val="28"/>
        </w:numPr>
        <w:adjustRightInd w:val="0"/>
        <w:snapToGrid w:val="0"/>
        <w:spacing w:line="360" w:lineRule="exact"/>
        <w:ind w:left="0" w:firstLine="425"/>
        <w:jc w:val="left"/>
        <w:rPr>
          <w:rFonts w:ascii="宋体" w:hAnsi="宋体" w:cs="宋体"/>
          <w:sz w:val="24"/>
          <w:szCs w:val="24"/>
          <w:lang w:val="zh-CN"/>
        </w:rPr>
      </w:pPr>
      <w:bookmarkStart w:id="87"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8F7458" w:rsidRDefault="00DD3F9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8F7458" w:rsidRDefault="00DD3F9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 xml:space="preserve">    联系人：                            地址：</w:t>
      </w:r>
    </w:p>
    <w:p w:rsidR="008F7458" w:rsidRDefault="00DD3F9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 xml:space="preserve">    开户名称：                          手机号码：</w:t>
      </w:r>
    </w:p>
    <w:p w:rsidR="008F7458" w:rsidRDefault="00DD3F9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 xml:space="preserve">    开户银行：                          开户账号：</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DD3F93">
      <w:pPr>
        <w:adjustRightInd w:val="0"/>
        <w:snapToGrid w:val="0"/>
        <w:spacing w:line="360" w:lineRule="exact"/>
        <w:ind w:firstLineChars="200" w:firstLine="480"/>
        <w:rPr>
          <w:rFonts w:ascii="宋体" w:hAnsi="宋体" w:cs="宋体"/>
          <w:sz w:val="24"/>
          <w:szCs w:val="24"/>
          <w:lang w:val="zh-CN"/>
        </w:rPr>
      </w:pPr>
      <w:bookmarkStart w:id="88" w:name="OLE_LINK34"/>
      <w:bookmarkStart w:id="89" w:name="OLE_LINK30"/>
      <w:r>
        <w:rPr>
          <w:rFonts w:ascii="宋体" w:hAnsi="宋体" w:cs="宋体" w:hint="eastAsia"/>
          <w:sz w:val="24"/>
          <w:szCs w:val="24"/>
          <w:lang w:val="zh-CN"/>
        </w:rPr>
        <w:t>投标人（签字）：</w:t>
      </w:r>
    </w:p>
    <w:p w:rsidR="008F7458" w:rsidRDefault="008F7458">
      <w:pPr>
        <w:adjustRightInd w:val="0"/>
        <w:snapToGrid w:val="0"/>
        <w:spacing w:line="360" w:lineRule="exact"/>
        <w:ind w:firstLineChars="200" w:firstLine="480"/>
        <w:rPr>
          <w:rFonts w:ascii="宋体" w:hAnsi="宋体" w:cs="宋体"/>
          <w:sz w:val="24"/>
          <w:szCs w:val="24"/>
          <w:lang w:val="zh-CN"/>
        </w:rPr>
      </w:pPr>
      <w:bookmarkStart w:id="90" w:name="OLE_LINK28"/>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90"/>
      <w:r>
        <w:rPr>
          <w:rFonts w:ascii="宋体" w:hAnsi="宋体" w:cs="宋体" w:hint="eastAsia"/>
          <w:sz w:val="24"/>
          <w:szCs w:val="24"/>
          <w:lang w:val="zh-CN"/>
        </w:rPr>
        <w:t>：</w:t>
      </w:r>
    </w:p>
    <w:p w:rsidR="008F7458" w:rsidRDefault="00DD3F93">
      <w:pPr>
        <w:adjustRightInd w:val="0"/>
        <w:snapToGrid w:val="0"/>
        <w:spacing w:line="360" w:lineRule="exact"/>
        <w:rPr>
          <w:rFonts w:ascii="宋体" w:hAnsi="宋体" w:cs="宋体"/>
          <w:sz w:val="24"/>
          <w:szCs w:val="24"/>
        </w:rPr>
      </w:pPr>
      <w:bookmarkStart w:id="91" w:name="OLE_LINK146"/>
      <w:bookmarkEnd w:id="88"/>
      <w:bookmarkEnd w:id="89"/>
      <w:r>
        <w:rPr>
          <w:rFonts w:ascii="宋体" w:hAnsi="宋体" w:cs="宋体" w:hint="eastAsia"/>
          <w:sz w:val="24"/>
          <w:szCs w:val="24"/>
        </w:rPr>
        <w:br w:type="page"/>
      </w:r>
      <w:r>
        <w:rPr>
          <w:rFonts w:ascii="宋体" w:hAnsi="宋体" w:cs="宋体" w:hint="eastAsia"/>
          <w:sz w:val="24"/>
          <w:szCs w:val="24"/>
        </w:rPr>
        <w:lastRenderedPageBreak/>
        <w:t>（二）报价文件（格式）：</w:t>
      </w:r>
      <w:bookmarkStart w:id="92" w:name="_Toc32423"/>
      <w:bookmarkStart w:id="93" w:name="OLE_LINK4"/>
      <w:bookmarkStart w:id="94" w:name="OLE_LINK32"/>
      <w:bookmarkEnd w:id="85"/>
      <w:bookmarkEnd w:id="91"/>
    </w:p>
    <w:p w:rsidR="008F7458" w:rsidRDefault="008F7458">
      <w:pPr>
        <w:adjustRightInd w:val="0"/>
        <w:snapToGrid w:val="0"/>
        <w:spacing w:line="240" w:lineRule="atLeast"/>
        <w:jc w:val="center"/>
        <w:rPr>
          <w:rFonts w:ascii="黑体" w:eastAsia="黑体" w:hAnsi="黑体" w:cs="黑体"/>
          <w:sz w:val="36"/>
          <w:szCs w:val="36"/>
        </w:rPr>
      </w:pPr>
    </w:p>
    <w:p w:rsidR="008F7458" w:rsidRDefault="00DD3F9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2"/>
      <w:bookmarkEnd w:id="93"/>
    </w:p>
    <w:p w:rsidR="008F7458" w:rsidRDefault="008F7458">
      <w:pPr>
        <w:adjustRightInd w:val="0"/>
        <w:snapToGrid w:val="0"/>
        <w:spacing w:line="360" w:lineRule="exact"/>
        <w:jc w:val="center"/>
        <w:rPr>
          <w:rFonts w:ascii="宋体" w:hAnsi="宋体" w:cs="宋体"/>
          <w:sz w:val="24"/>
          <w:szCs w:val="24"/>
        </w:rPr>
      </w:pPr>
    </w:p>
    <w:p w:rsidR="008F7458" w:rsidRDefault="00DD3F93">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p>
    <w:p w:rsidR="008F7458" w:rsidRDefault="008F7458">
      <w:pPr>
        <w:adjustRightInd w:val="0"/>
        <w:snapToGrid w:val="0"/>
        <w:spacing w:line="360" w:lineRule="exact"/>
        <w:jc w:val="left"/>
        <w:rPr>
          <w:rFonts w:ascii="宋体" w:hAnsi="宋体" w:cs="宋体"/>
          <w:sz w:val="24"/>
          <w:szCs w:val="24"/>
        </w:rPr>
      </w:pPr>
    </w:p>
    <w:p w:rsidR="008F7458" w:rsidRDefault="00DD3F93">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1862"/>
        <w:gridCol w:w="1073"/>
        <w:gridCol w:w="1622"/>
        <w:gridCol w:w="1746"/>
        <w:gridCol w:w="1809"/>
        <w:gridCol w:w="900"/>
      </w:tblGrid>
      <w:tr w:rsidR="008F7458">
        <w:trPr>
          <w:trHeight w:val="771"/>
        </w:trPr>
        <w:tc>
          <w:tcPr>
            <w:tcW w:w="538" w:type="dxa"/>
            <w:noWrap/>
            <w:vAlign w:val="center"/>
          </w:tcPr>
          <w:p w:rsidR="008F7458" w:rsidRDefault="00DD3F93">
            <w:pPr>
              <w:spacing w:line="240" w:lineRule="atLeast"/>
              <w:jc w:val="center"/>
              <w:rPr>
                <w:rFonts w:ascii="楷体_GB2312" w:eastAsia="楷体_GB2312"/>
                <w:szCs w:val="21"/>
              </w:rPr>
            </w:pPr>
            <w:r>
              <w:rPr>
                <w:rFonts w:ascii="楷体_GB2312" w:eastAsia="楷体_GB2312" w:hint="eastAsia"/>
                <w:szCs w:val="21"/>
              </w:rPr>
              <w:t>序号</w:t>
            </w:r>
          </w:p>
        </w:tc>
        <w:tc>
          <w:tcPr>
            <w:tcW w:w="1862" w:type="dxa"/>
            <w:noWrap/>
            <w:vAlign w:val="center"/>
          </w:tcPr>
          <w:p w:rsidR="008F7458" w:rsidRDefault="00DD3F93">
            <w:pPr>
              <w:spacing w:line="240" w:lineRule="atLeast"/>
              <w:jc w:val="center"/>
              <w:rPr>
                <w:rFonts w:ascii="楷体_GB2312" w:eastAsia="楷体_GB2312"/>
                <w:szCs w:val="21"/>
              </w:rPr>
            </w:pPr>
            <w:r>
              <w:rPr>
                <w:rFonts w:ascii="楷体_GB2312" w:eastAsia="楷体_GB2312" w:hint="eastAsia"/>
                <w:szCs w:val="21"/>
              </w:rPr>
              <w:t>项目名称</w:t>
            </w:r>
          </w:p>
        </w:tc>
        <w:tc>
          <w:tcPr>
            <w:tcW w:w="1073" w:type="dxa"/>
            <w:noWrap/>
            <w:vAlign w:val="center"/>
          </w:tcPr>
          <w:p w:rsidR="008F7458" w:rsidRDefault="00DD3F93">
            <w:pPr>
              <w:spacing w:line="240" w:lineRule="atLeast"/>
              <w:jc w:val="center"/>
              <w:rPr>
                <w:rFonts w:ascii="楷体_GB2312" w:eastAsia="楷体_GB2312"/>
                <w:szCs w:val="21"/>
              </w:rPr>
            </w:pPr>
            <w:r>
              <w:rPr>
                <w:rFonts w:ascii="楷体_GB2312" w:eastAsia="楷体_GB2312" w:hint="eastAsia"/>
                <w:szCs w:val="21"/>
              </w:rPr>
              <w:t>单位</w:t>
            </w:r>
          </w:p>
        </w:tc>
        <w:tc>
          <w:tcPr>
            <w:tcW w:w="1622" w:type="dxa"/>
            <w:noWrap/>
            <w:vAlign w:val="center"/>
          </w:tcPr>
          <w:p w:rsidR="008F7458" w:rsidRDefault="00DD3F93">
            <w:pPr>
              <w:spacing w:line="240" w:lineRule="atLeast"/>
              <w:jc w:val="center"/>
              <w:rPr>
                <w:rFonts w:ascii="楷体_GB2312" w:eastAsia="楷体_GB2312"/>
                <w:szCs w:val="21"/>
              </w:rPr>
            </w:pPr>
            <w:r>
              <w:rPr>
                <w:rFonts w:ascii="楷体_GB2312" w:eastAsia="楷体_GB2312" w:hint="eastAsia"/>
                <w:szCs w:val="21"/>
              </w:rPr>
              <w:t>含税单价</w:t>
            </w:r>
          </w:p>
        </w:tc>
        <w:tc>
          <w:tcPr>
            <w:tcW w:w="1746" w:type="dxa"/>
            <w:noWrap/>
            <w:vAlign w:val="center"/>
          </w:tcPr>
          <w:p w:rsidR="008F7458" w:rsidRDefault="00DD3F93">
            <w:pPr>
              <w:spacing w:line="240" w:lineRule="atLeast"/>
              <w:jc w:val="center"/>
              <w:rPr>
                <w:rFonts w:ascii="楷体_GB2312" w:eastAsia="楷体_GB2312"/>
                <w:szCs w:val="21"/>
              </w:rPr>
            </w:pPr>
            <w:r>
              <w:rPr>
                <w:rFonts w:ascii="楷体_GB2312" w:eastAsia="楷体_GB2312" w:hint="eastAsia"/>
                <w:szCs w:val="21"/>
              </w:rPr>
              <w:t>不含税单价</w:t>
            </w:r>
          </w:p>
        </w:tc>
        <w:tc>
          <w:tcPr>
            <w:tcW w:w="1809" w:type="dxa"/>
            <w:noWrap/>
            <w:vAlign w:val="center"/>
          </w:tcPr>
          <w:p w:rsidR="008F7458" w:rsidRDefault="00DD3F93">
            <w:pPr>
              <w:spacing w:line="240" w:lineRule="atLeast"/>
              <w:jc w:val="center"/>
              <w:rPr>
                <w:rFonts w:ascii="楷体_GB2312" w:eastAsia="楷体_GB2312"/>
                <w:szCs w:val="21"/>
              </w:rPr>
            </w:pPr>
            <w:r>
              <w:rPr>
                <w:rFonts w:ascii="楷体_GB2312" w:eastAsia="楷体_GB2312" w:hint="eastAsia"/>
                <w:szCs w:val="21"/>
              </w:rPr>
              <w:t>增值税税额</w:t>
            </w:r>
          </w:p>
        </w:tc>
        <w:tc>
          <w:tcPr>
            <w:tcW w:w="900" w:type="dxa"/>
            <w:noWrap/>
            <w:vAlign w:val="center"/>
          </w:tcPr>
          <w:p w:rsidR="008F7458" w:rsidRDefault="00DD3F93">
            <w:pPr>
              <w:spacing w:line="240" w:lineRule="atLeast"/>
              <w:jc w:val="center"/>
              <w:rPr>
                <w:rFonts w:ascii="楷体_GB2312" w:eastAsia="楷体_GB2312"/>
                <w:szCs w:val="21"/>
              </w:rPr>
            </w:pPr>
            <w:r>
              <w:rPr>
                <w:rFonts w:ascii="楷体_GB2312" w:eastAsia="楷体_GB2312" w:hint="eastAsia"/>
                <w:szCs w:val="21"/>
              </w:rPr>
              <w:t>备注</w:t>
            </w:r>
          </w:p>
        </w:tc>
      </w:tr>
      <w:tr w:rsidR="008F7458">
        <w:trPr>
          <w:trHeight w:val="755"/>
        </w:trPr>
        <w:tc>
          <w:tcPr>
            <w:tcW w:w="538" w:type="dxa"/>
            <w:noWrap/>
            <w:vAlign w:val="center"/>
          </w:tcPr>
          <w:p w:rsidR="008F7458" w:rsidRDefault="00DD3F93">
            <w:pPr>
              <w:spacing w:line="240" w:lineRule="atLeast"/>
              <w:jc w:val="center"/>
              <w:rPr>
                <w:rFonts w:ascii="宋体" w:hAnsi="宋体" w:cs="宋体"/>
                <w:kern w:val="0"/>
                <w:sz w:val="22"/>
                <w:szCs w:val="22"/>
              </w:rPr>
            </w:pPr>
            <w:r>
              <w:rPr>
                <w:rFonts w:ascii="宋体" w:hAnsi="宋体" w:cs="宋体" w:hint="eastAsia"/>
                <w:kern w:val="0"/>
                <w:sz w:val="22"/>
                <w:szCs w:val="22"/>
              </w:rPr>
              <w:t>1</w:t>
            </w:r>
          </w:p>
        </w:tc>
        <w:tc>
          <w:tcPr>
            <w:tcW w:w="1862" w:type="dxa"/>
            <w:noWrap/>
            <w:vAlign w:val="center"/>
          </w:tcPr>
          <w:p w:rsidR="008F7458" w:rsidRDefault="00DD3F93">
            <w:pPr>
              <w:widowControl/>
              <w:jc w:val="center"/>
              <w:textAlignment w:val="center"/>
              <w:rPr>
                <w:rFonts w:ascii="宋体" w:hAnsi="宋体" w:cs="宋体"/>
                <w:kern w:val="0"/>
                <w:sz w:val="22"/>
                <w:szCs w:val="22"/>
              </w:rPr>
            </w:pPr>
            <w:r>
              <w:rPr>
                <w:rFonts w:ascii="宋体" w:hAnsi="宋体" w:cs="宋体" w:hint="eastAsia"/>
                <w:kern w:val="0"/>
                <w:sz w:val="18"/>
                <w:szCs w:val="18"/>
              </w:rPr>
              <w:t>护栏板A</w:t>
            </w:r>
          </w:p>
        </w:tc>
        <w:tc>
          <w:tcPr>
            <w:tcW w:w="1073" w:type="dxa"/>
            <w:noWrap/>
            <w:vAlign w:val="center"/>
          </w:tcPr>
          <w:p w:rsidR="008F7458" w:rsidRDefault="00DD3F93">
            <w:pPr>
              <w:spacing w:line="240" w:lineRule="atLeast"/>
              <w:jc w:val="center"/>
              <w:rPr>
                <w:rFonts w:ascii="宋体" w:hAnsi="宋体" w:cs="宋体"/>
                <w:kern w:val="0"/>
                <w:sz w:val="22"/>
                <w:szCs w:val="22"/>
              </w:rPr>
            </w:pPr>
            <w:r>
              <w:rPr>
                <w:rFonts w:ascii="宋体" w:hAnsi="宋体" w:cs="宋体" w:hint="eastAsia"/>
                <w:kern w:val="0"/>
                <w:sz w:val="22"/>
                <w:szCs w:val="22"/>
              </w:rPr>
              <w:t>片</w:t>
            </w:r>
          </w:p>
        </w:tc>
        <w:tc>
          <w:tcPr>
            <w:tcW w:w="1622" w:type="dxa"/>
            <w:noWrap/>
            <w:vAlign w:val="center"/>
          </w:tcPr>
          <w:p w:rsidR="008F7458" w:rsidRDefault="008F7458">
            <w:pPr>
              <w:spacing w:line="240" w:lineRule="atLeast"/>
              <w:jc w:val="center"/>
              <w:rPr>
                <w:rFonts w:ascii="楷体_GB2312" w:eastAsia="楷体_GB2312"/>
                <w:szCs w:val="21"/>
              </w:rPr>
            </w:pPr>
          </w:p>
        </w:tc>
        <w:tc>
          <w:tcPr>
            <w:tcW w:w="1746" w:type="dxa"/>
            <w:noWrap/>
            <w:vAlign w:val="center"/>
          </w:tcPr>
          <w:p w:rsidR="008F7458" w:rsidRDefault="008F7458">
            <w:pPr>
              <w:spacing w:line="240" w:lineRule="atLeast"/>
              <w:jc w:val="center"/>
              <w:rPr>
                <w:rFonts w:ascii="楷体_GB2312" w:eastAsia="楷体_GB2312"/>
                <w:szCs w:val="21"/>
              </w:rPr>
            </w:pPr>
          </w:p>
        </w:tc>
        <w:tc>
          <w:tcPr>
            <w:tcW w:w="1809" w:type="dxa"/>
            <w:noWrap/>
            <w:vAlign w:val="center"/>
          </w:tcPr>
          <w:p w:rsidR="008F7458" w:rsidRDefault="008F7458">
            <w:pPr>
              <w:spacing w:line="240" w:lineRule="atLeast"/>
              <w:jc w:val="center"/>
              <w:rPr>
                <w:rFonts w:ascii="楷体_GB2312" w:eastAsia="楷体_GB2312"/>
                <w:szCs w:val="21"/>
              </w:rPr>
            </w:pPr>
          </w:p>
        </w:tc>
        <w:tc>
          <w:tcPr>
            <w:tcW w:w="900" w:type="dxa"/>
            <w:noWrap/>
            <w:vAlign w:val="center"/>
          </w:tcPr>
          <w:p w:rsidR="008F7458" w:rsidRDefault="008F7458">
            <w:pPr>
              <w:spacing w:line="240" w:lineRule="atLeast"/>
              <w:jc w:val="center"/>
              <w:rPr>
                <w:rFonts w:ascii="楷体_GB2312" w:eastAsia="楷体_GB2312"/>
                <w:szCs w:val="21"/>
              </w:rPr>
            </w:pPr>
          </w:p>
        </w:tc>
      </w:tr>
      <w:tr w:rsidR="008F7458">
        <w:trPr>
          <w:trHeight w:val="755"/>
        </w:trPr>
        <w:tc>
          <w:tcPr>
            <w:tcW w:w="538" w:type="dxa"/>
            <w:noWrap/>
            <w:vAlign w:val="center"/>
          </w:tcPr>
          <w:p w:rsidR="008F7458" w:rsidRDefault="00DD3F93">
            <w:pPr>
              <w:spacing w:line="240" w:lineRule="atLeast"/>
              <w:jc w:val="center"/>
              <w:rPr>
                <w:rFonts w:ascii="宋体" w:hAnsi="宋体" w:cs="宋体"/>
                <w:kern w:val="0"/>
                <w:sz w:val="22"/>
                <w:szCs w:val="22"/>
              </w:rPr>
            </w:pPr>
            <w:r>
              <w:rPr>
                <w:rFonts w:ascii="宋体" w:hAnsi="宋体" w:cs="宋体" w:hint="eastAsia"/>
                <w:kern w:val="0"/>
                <w:sz w:val="22"/>
                <w:szCs w:val="22"/>
              </w:rPr>
              <w:t>2</w:t>
            </w:r>
          </w:p>
        </w:tc>
        <w:tc>
          <w:tcPr>
            <w:tcW w:w="1862" w:type="dxa"/>
            <w:noWrap/>
            <w:vAlign w:val="center"/>
          </w:tcPr>
          <w:p w:rsidR="008F7458" w:rsidRDefault="00DD3F93">
            <w:pPr>
              <w:widowControl/>
              <w:jc w:val="center"/>
              <w:textAlignment w:val="center"/>
              <w:rPr>
                <w:rFonts w:ascii="宋体" w:hAnsi="宋体"/>
                <w:sz w:val="24"/>
                <w:szCs w:val="24"/>
              </w:rPr>
            </w:pPr>
            <w:r>
              <w:rPr>
                <w:rFonts w:ascii="宋体" w:hAnsi="宋体" w:cs="宋体" w:hint="eastAsia"/>
                <w:kern w:val="0"/>
                <w:sz w:val="18"/>
                <w:szCs w:val="18"/>
              </w:rPr>
              <w:t>护栏板B</w:t>
            </w:r>
          </w:p>
        </w:tc>
        <w:tc>
          <w:tcPr>
            <w:tcW w:w="1073" w:type="dxa"/>
            <w:noWrap/>
            <w:vAlign w:val="center"/>
          </w:tcPr>
          <w:p w:rsidR="008F7458" w:rsidRDefault="00DD3F93">
            <w:pPr>
              <w:spacing w:line="240" w:lineRule="atLeast"/>
              <w:jc w:val="center"/>
              <w:rPr>
                <w:rFonts w:ascii="宋体" w:hAnsi="宋体" w:cs="宋体"/>
                <w:kern w:val="0"/>
                <w:sz w:val="22"/>
                <w:szCs w:val="22"/>
              </w:rPr>
            </w:pPr>
            <w:r>
              <w:rPr>
                <w:rFonts w:ascii="宋体" w:hAnsi="宋体" w:cs="宋体" w:hint="eastAsia"/>
                <w:kern w:val="0"/>
                <w:sz w:val="22"/>
                <w:szCs w:val="22"/>
              </w:rPr>
              <w:t>片</w:t>
            </w:r>
          </w:p>
        </w:tc>
        <w:tc>
          <w:tcPr>
            <w:tcW w:w="1622" w:type="dxa"/>
            <w:noWrap/>
            <w:vAlign w:val="center"/>
          </w:tcPr>
          <w:p w:rsidR="008F7458" w:rsidRDefault="008F7458">
            <w:pPr>
              <w:spacing w:line="240" w:lineRule="atLeast"/>
              <w:jc w:val="center"/>
              <w:rPr>
                <w:rFonts w:ascii="楷体_GB2312" w:eastAsia="楷体_GB2312"/>
                <w:szCs w:val="21"/>
              </w:rPr>
            </w:pPr>
          </w:p>
        </w:tc>
        <w:tc>
          <w:tcPr>
            <w:tcW w:w="1746" w:type="dxa"/>
            <w:noWrap/>
            <w:vAlign w:val="center"/>
          </w:tcPr>
          <w:p w:rsidR="008F7458" w:rsidRDefault="008F7458">
            <w:pPr>
              <w:spacing w:line="240" w:lineRule="atLeast"/>
              <w:jc w:val="center"/>
              <w:rPr>
                <w:rFonts w:ascii="楷体_GB2312" w:eastAsia="楷体_GB2312"/>
                <w:szCs w:val="21"/>
              </w:rPr>
            </w:pPr>
          </w:p>
        </w:tc>
        <w:tc>
          <w:tcPr>
            <w:tcW w:w="1809" w:type="dxa"/>
            <w:noWrap/>
            <w:vAlign w:val="center"/>
          </w:tcPr>
          <w:p w:rsidR="008F7458" w:rsidRDefault="008F7458">
            <w:pPr>
              <w:spacing w:line="240" w:lineRule="atLeast"/>
              <w:jc w:val="center"/>
              <w:rPr>
                <w:rFonts w:ascii="楷体_GB2312" w:eastAsia="楷体_GB2312"/>
                <w:szCs w:val="21"/>
              </w:rPr>
            </w:pPr>
          </w:p>
        </w:tc>
        <w:tc>
          <w:tcPr>
            <w:tcW w:w="900" w:type="dxa"/>
            <w:noWrap/>
            <w:vAlign w:val="center"/>
          </w:tcPr>
          <w:p w:rsidR="008F7458" w:rsidRDefault="008F7458">
            <w:pPr>
              <w:spacing w:line="240" w:lineRule="atLeast"/>
              <w:jc w:val="center"/>
              <w:rPr>
                <w:rFonts w:ascii="楷体_GB2312" w:eastAsia="楷体_GB2312"/>
                <w:szCs w:val="21"/>
              </w:rPr>
            </w:pPr>
          </w:p>
        </w:tc>
      </w:tr>
      <w:tr w:rsidR="008F7458">
        <w:trPr>
          <w:trHeight w:val="755"/>
        </w:trPr>
        <w:tc>
          <w:tcPr>
            <w:tcW w:w="538" w:type="dxa"/>
            <w:noWrap/>
            <w:vAlign w:val="center"/>
          </w:tcPr>
          <w:p w:rsidR="008F7458" w:rsidRDefault="00DD3F93">
            <w:pPr>
              <w:spacing w:line="240" w:lineRule="atLeast"/>
              <w:jc w:val="center"/>
              <w:rPr>
                <w:rFonts w:ascii="宋体" w:hAnsi="宋体" w:cs="宋体"/>
                <w:kern w:val="0"/>
                <w:sz w:val="22"/>
                <w:szCs w:val="22"/>
              </w:rPr>
            </w:pPr>
            <w:r>
              <w:rPr>
                <w:rFonts w:ascii="宋体" w:hAnsi="宋体" w:cs="宋体" w:hint="eastAsia"/>
                <w:kern w:val="0"/>
                <w:sz w:val="22"/>
                <w:szCs w:val="22"/>
              </w:rPr>
              <w:t>3</w:t>
            </w:r>
          </w:p>
        </w:tc>
        <w:tc>
          <w:tcPr>
            <w:tcW w:w="1862" w:type="dxa"/>
            <w:noWrap/>
            <w:vAlign w:val="center"/>
          </w:tcPr>
          <w:p w:rsidR="008F7458" w:rsidRDefault="00DD3F93">
            <w:pPr>
              <w:widowControl/>
              <w:jc w:val="center"/>
              <w:textAlignment w:val="center"/>
              <w:rPr>
                <w:rFonts w:ascii="宋体" w:hAnsi="宋体"/>
                <w:sz w:val="24"/>
                <w:szCs w:val="24"/>
              </w:rPr>
            </w:pPr>
            <w:r>
              <w:rPr>
                <w:rFonts w:ascii="宋体" w:hAnsi="宋体" w:cs="宋体" w:hint="eastAsia"/>
                <w:kern w:val="0"/>
                <w:sz w:val="18"/>
                <w:szCs w:val="18"/>
              </w:rPr>
              <w:t>护栏立柱</w:t>
            </w:r>
          </w:p>
        </w:tc>
        <w:tc>
          <w:tcPr>
            <w:tcW w:w="1073" w:type="dxa"/>
            <w:noWrap/>
            <w:vAlign w:val="center"/>
          </w:tcPr>
          <w:p w:rsidR="008F7458" w:rsidRDefault="00DD3F93">
            <w:pPr>
              <w:spacing w:line="240" w:lineRule="atLeast"/>
              <w:jc w:val="center"/>
              <w:rPr>
                <w:rFonts w:ascii="宋体" w:hAnsi="宋体" w:cs="宋体"/>
                <w:kern w:val="0"/>
                <w:sz w:val="22"/>
                <w:szCs w:val="22"/>
              </w:rPr>
            </w:pPr>
            <w:r>
              <w:rPr>
                <w:rFonts w:ascii="宋体" w:hAnsi="宋体" w:cs="宋体" w:hint="eastAsia"/>
                <w:kern w:val="0"/>
                <w:sz w:val="22"/>
                <w:szCs w:val="22"/>
              </w:rPr>
              <w:t>根</w:t>
            </w:r>
          </w:p>
        </w:tc>
        <w:tc>
          <w:tcPr>
            <w:tcW w:w="1622" w:type="dxa"/>
            <w:noWrap/>
            <w:vAlign w:val="center"/>
          </w:tcPr>
          <w:p w:rsidR="008F7458" w:rsidRDefault="008F7458">
            <w:pPr>
              <w:spacing w:line="240" w:lineRule="atLeast"/>
              <w:jc w:val="center"/>
              <w:rPr>
                <w:rFonts w:ascii="楷体_GB2312" w:eastAsia="楷体_GB2312"/>
                <w:szCs w:val="21"/>
              </w:rPr>
            </w:pPr>
          </w:p>
        </w:tc>
        <w:tc>
          <w:tcPr>
            <w:tcW w:w="1746" w:type="dxa"/>
            <w:noWrap/>
            <w:vAlign w:val="center"/>
          </w:tcPr>
          <w:p w:rsidR="008F7458" w:rsidRDefault="008F7458">
            <w:pPr>
              <w:spacing w:line="240" w:lineRule="atLeast"/>
              <w:jc w:val="center"/>
              <w:rPr>
                <w:rFonts w:ascii="楷体_GB2312" w:eastAsia="楷体_GB2312"/>
                <w:szCs w:val="21"/>
              </w:rPr>
            </w:pPr>
          </w:p>
        </w:tc>
        <w:tc>
          <w:tcPr>
            <w:tcW w:w="1809" w:type="dxa"/>
            <w:noWrap/>
            <w:vAlign w:val="center"/>
          </w:tcPr>
          <w:p w:rsidR="008F7458" w:rsidRDefault="008F7458">
            <w:pPr>
              <w:spacing w:line="240" w:lineRule="atLeast"/>
              <w:jc w:val="center"/>
              <w:rPr>
                <w:rFonts w:ascii="楷体_GB2312" w:eastAsia="楷体_GB2312"/>
                <w:szCs w:val="21"/>
              </w:rPr>
            </w:pPr>
          </w:p>
        </w:tc>
        <w:tc>
          <w:tcPr>
            <w:tcW w:w="900" w:type="dxa"/>
            <w:noWrap/>
            <w:vAlign w:val="center"/>
          </w:tcPr>
          <w:p w:rsidR="008F7458" w:rsidRDefault="008F7458">
            <w:pPr>
              <w:spacing w:line="240" w:lineRule="atLeast"/>
              <w:jc w:val="center"/>
              <w:rPr>
                <w:rFonts w:ascii="楷体_GB2312" w:eastAsia="楷体_GB2312"/>
                <w:szCs w:val="21"/>
              </w:rPr>
            </w:pPr>
          </w:p>
        </w:tc>
      </w:tr>
      <w:tr w:rsidR="008F7458">
        <w:trPr>
          <w:trHeight w:val="755"/>
        </w:trPr>
        <w:tc>
          <w:tcPr>
            <w:tcW w:w="2400" w:type="dxa"/>
            <w:gridSpan w:val="2"/>
            <w:vMerge w:val="restart"/>
            <w:noWrap/>
            <w:vAlign w:val="center"/>
          </w:tcPr>
          <w:p w:rsidR="008F7458" w:rsidRDefault="00DD3F93">
            <w:pPr>
              <w:spacing w:line="240" w:lineRule="atLeast"/>
              <w:jc w:val="center"/>
              <w:rPr>
                <w:rFonts w:ascii="楷体_GB2312" w:eastAsia="楷体_GB2312"/>
                <w:szCs w:val="21"/>
              </w:rPr>
            </w:pPr>
            <w:r>
              <w:rPr>
                <w:rFonts w:ascii="楷体_GB2312" w:eastAsia="楷体_GB2312" w:hint="eastAsia"/>
                <w:szCs w:val="21"/>
              </w:rPr>
              <w:t>合计</w:t>
            </w:r>
          </w:p>
        </w:tc>
        <w:tc>
          <w:tcPr>
            <w:tcW w:w="7150" w:type="dxa"/>
            <w:gridSpan w:val="5"/>
            <w:noWrap/>
            <w:vAlign w:val="center"/>
          </w:tcPr>
          <w:p w:rsidR="008F7458" w:rsidRDefault="00DD3F93">
            <w:pPr>
              <w:spacing w:line="240" w:lineRule="atLeast"/>
              <w:jc w:val="left"/>
              <w:rPr>
                <w:rFonts w:ascii="楷体_GB2312" w:eastAsia="楷体_GB2312"/>
                <w:szCs w:val="21"/>
              </w:rPr>
            </w:pPr>
            <w:r>
              <w:rPr>
                <w:rFonts w:ascii="楷体_GB2312" w:eastAsia="楷体_GB2312" w:hint="eastAsia"/>
                <w:szCs w:val="21"/>
              </w:rPr>
              <w:t>（小写）</w:t>
            </w:r>
          </w:p>
        </w:tc>
      </w:tr>
      <w:tr w:rsidR="008F7458">
        <w:trPr>
          <w:trHeight w:val="755"/>
        </w:trPr>
        <w:tc>
          <w:tcPr>
            <w:tcW w:w="2400" w:type="dxa"/>
            <w:gridSpan w:val="2"/>
            <w:vMerge/>
            <w:noWrap/>
            <w:vAlign w:val="center"/>
          </w:tcPr>
          <w:p w:rsidR="008F7458" w:rsidRDefault="008F7458">
            <w:pPr>
              <w:spacing w:line="240" w:lineRule="atLeast"/>
            </w:pPr>
          </w:p>
        </w:tc>
        <w:tc>
          <w:tcPr>
            <w:tcW w:w="7150" w:type="dxa"/>
            <w:gridSpan w:val="5"/>
            <w:noWrap/>
            <w:vAlign w:val="center"/>
          </w:tcPr>
          <w:p w:rsidR="008F7458" w:rsidRDefault="00DD3F93">
            <w:pPr>
              <w:spacing w:line="240" w:lineRule="atLeast"/>
              <w:jc w:val="left"/>
              <w:rPr>
                <w:rFonts w:ascii="楷体_GB2312" w:eastAsia="楷体_GB2312"/>
                <w:szCs w:val="21"/>
              </w:rPr>
            </w:pPr>
            <w:r>
              <w:rPr>
                <w:rFonts w:ascii="楷体_GB2312" w:eastAsia="楷体_GB2312" w:hint="eastAsia"/>
                <w:szCs w:val="21"/>
              </w:rPr>
              <w:t>（大写）</w:t>
            </w:r>
          </w:p>
        </w:tc>
      </w:tr>
    </w:tbl>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ind w:firstLineChars="200" w:firstLine="480"/>
        <w:jc w:val="left"/>
        <w:rPr>
          <w:rFonts w:ascii="宋体" w:hAnsi="宋体" w:cs="宋体"/>
          <w:sz w:val="24"/>
          <w:szCs w:val="24"/>
          <w:lang w:val="zh-CN"/>
        </w:rPr>
      </w:pPr>
    </w:p>
    <w:p w:rsidR="008F7458" w:rsidRDefault="008F7458">
      <w:pPr>
        <w:adjustRightInd w:val="0"/>
        <w:snapToGrid w:val="0"/>
        <w:spacing w:line="360" w:lineRule="exact"/>
        <w:ind w:firstLineChars="200" w:firstLine="480"/>
        <w:jc w:val="left"/>
        <w:rPr>
          <w:rFonts w:ascii="宋体" w:hAnsi="宋体" w:cs="宋体"/>
          <w:sz w:val="24"/>
          <w:szCs w:val="24"/>
          <w:lang w:val="zh-CN"/>
        </w:rPr>
      </w:pPr>
    </w:p>
    <w:p w:rsidR="008F7458" w:rsidRDefault="008F7458">
      <w:pPr>
        <w:adjustRightInd w:val="0"/>
        <w:snapToGrid w:val="0"/>
        <w:spacing w:line="360" w:lineRule="exact"/>
        <w:ind w:firstLineChars="200" w:firstLine="480"/>
        <w:jc w:val="left"/>
        <w:rPr>
          <w:rFonts w:ascii="宋体" w:hAnsi="宋体" w:cs="宋体"/>
          <w:sz w:val="24"/>
          <w:szCs w:val="24"/>
          <w:lang w:val="zh-CN"/>
        </w:rPr>
      </w:pPr>
    </w:p>
    <w:p w:rsidR="008F7458" w:rsidRDefault="00DD3F9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8F7458" w:rsidRDefault="00DD3F9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报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pStyle w:val="af6"/>
        <w:ind w:firstLine="240"/>
        <w:rPr>
          <w:rFonts w:ascii="宋体" w:hAnsi="宋体" w:cs="宋体"/>
          <w:sz w:val="24"/>
          <w:szCs w:val="24"/>
          <w:lang w:val="zh-CN"/>
        </w:rPr>
      </w:pPr>
    </w:p>
    <w:p w:rsidR="008F7458" w:rsidRDefault="008F7458">
      <w:pPr>
        <w:pStyle w:val="af6"/>
        <w:ind w:firstLine="240"/>
        <w:rPr>
          <w:rFonts w:ascii="宋体" w:hAnsi="宋体" w:cs="宋体"/>
          <w:sz w:val="24"/>
          <w:szCs w:val="24"/>
          <w:lang w:val="zh-CN"/>
        </w:rPr>
      </w:pP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8F7458" w:rsidRDefault="008F7458">
      <w:pPr>
        <w:adjustRightInd w:val="0"/>
        <w:snapToGrid w:val="0"/>
        <w:spacing w:line="360" w:lineRule="exact"/>
        <w:ind w:firstLineChars="200" w:firstLine="480"/>
        <w:jc w:val="left"/>
        <w:rPr>
          <w:rFonts w:ascii="宋体" w:hAnsi="宋体" w:cs="宋体"/>
          <w:sz w:val="24"/>
          <w:szCs w:val="24"/>
          <w:lang w:val="zh-CN"/>
        </w:rPr>
      </w:pP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5" w:name="OLE_LINK147"/>
      <w:bookmarkEnd w:id="94"/>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rPr>
          <w:rFonts w:ascii="宋体" w:hAnsi="宋体" w:cs="宋体"/>
          <w:sz w:val="24"/>
          <w:szCs w:val="24"/>
        </w:rPr>
      </w:pPr>
      <w:bookmarkStart w:id="96" w:name="OLE_LINK151"/>
      <w:bookmarkStart w:id="97" w:name="_Toc8000"/>
      <w:bookmarkEnd w:id="95"/>
    </w:p>
    <w:p w:rsidR="008F7458" w:rsidRDefault="008F7458">
      <w:pPr>
        <w:rPr>
          <w:rFonts w:ascii="宋体" w:hAnsi="宋体" w:cs="宋体"/>
          <w:sz w:val="24"/>
          <w:szCs w:val="24"/>
        </w:rPr>
      </w:pPr>
    </w:p>
    <w:p w:rsidR="008F7458" w:rsidRDefault="00DD3F93">
      <w:pPr>
        <w:adjustRightInd w:val="0"/>
        <w:snapToGrid w:val="0"/>
        <w:spacing w:line="360" w:lineRule="exact"/>
        <w:rPr>
          <w:rFonts w:ascii="宋体" w:hAnsi="宋体" w:cs="宋体"/>
          <w:sz w:val="24"/>
          <w:szCs w:val="24"/>
        </w:rPr>
      </w:pPr>
      <w:r>
        <w:rPr>
          <w:rFonts w:ascii="宋体" w:hAnsi="宋体" w:cs="宋体" w:hint="eastAsia"/>
          <w:sz w:val="24"/>
          <w:szCs w:val="24"/>
        </w:rPr>
        <w:t>（三）资格证明文件</w:t>
      </w:r>
      <w:bookmarkEnd w:id="96"/>
    </w:p>
    <w:p w:rsidR="008F7458" w:rsidRDefault="00DD3F93">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7"/>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8F7458" w:rsidRDefault="008F7458">
      <w:pPr>
        <w:adjustRightInd w:val="0"/>
        <w:snapToGrid w:val="0"/>
        <w:spacing w:line="360" w:lineRule="exact"/>
        <w:ind w:firstLineChars="200" w:firstLine="480"/>
        <w:jc w:val="left"/>
        <w:rPr>
          <w:rFonts w:ascii="宋体" w:hAnsi="宋体" w:cs="宋体"/>
          <w:sz w:val="24"/>
          <w:szCs w:val="24"/>
          <w:lang w:val="zh-CN"/>
        </w:rPr>
      </w:pPr>
    </w:p>
    <w:p w:rsidR="008F7458" w:rsidRDefault="00DD3F93">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8F7458" w:rsidRDefault="00DD3F9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围挡护栏</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围挡护栏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8F7458" w:rsidRDefault="008F7458">
      <w:pPr>
        <w:pStyle w:val="af6"/>
        <w:ind w:firstLine="210"/>
        <w:rPr>
          <w:lang w:val="zh-CN"/>
        </w:rPr>
      </w:pP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8F7458" w:rsidRDefault="008F7458">
      <w:pPr>
        <w:pStyle w:val="af6"/>
        <w:ind w:firstLine="210"/>
        <w:rPr>
          <w:lang w:val="zh-CN"/>
        </w:rPr>
      </w:pPr>
    </w:p>
    <w:p w:rsidR="008F7458" w:rsidRDefault="00DD3F93">
      <w:pPr>
        <w:pStyle w:val="af6"/>
        <w:ind w:firstLineChars="200" w:firstLine="480"/>
        <w:rPr>
          <w:rFonts w:ascii="宋体" w:hAnsi="宋体" w:cs="宋体"/>
          <w:sz w:val="24"/>
          <w:szCs w:val="24"/>
        </w:rPr>
      </w:pPr>
      <w:r>
        <w:rPr>
          <w:rFonts w:ascii="宋体" w:hAnsi="宋体" w:cs="宋体" w:hint="eastAsia"/>
          <w:sz w:val="24"/>
          <w:szCs w:val="24"/>
        </w:rPr>
        <w:t>日期：</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2A71E6">
      <w:pPr>
        <w:adjustRightInd w:val="0"/>
        <w:snapToGrid w:val="0"/>
        <w:spacing w:line="360" w:lineRule="exact"/>
        <w:ind w:firstLineChars="200" w:firstLine="480"/>
        <w:rPr>
          <w:rFonts w:ascii="宋体" w:hAnsi="宋体" w:cs="宋体"/>
          <w:sz w:val="24"/>
          <w:szCs w:val="24"/>
        </w:rPr>
      </w:pPr>
      <w:bookmarkStart w:id="98" w:name="_GoBack"/>
      <w:bookmarkEnd w:id="98"/>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jk+SdkAAAAJAQAADwAAAAAAAAABACAAAAAiAAAAZHJzL2Rvd25yZXYueG1s&#10;UEsBAhQAFAAAAAgAh07iQFYgmNcwAgAAeAQAAA4AAAAAAAAAAQAgAAAAKAEAAGRycy9lMm9Eb2Mu&#10;eG1sUEsFBgAAAAAGAAYAWQEAAMoFAAAAAA==&#10;">
            <v:textbox>
              <w:txbxContent>
                <w:p w:rsidR="008F7458" w:rsidRDefault="008F7458">
                  <w:pPr>
                    <w:jc w:val="left"/>
                    <w:rPr>
                      <w:rFonts w:ascii="黑体" w:eastAsia="黑体"/>
                      <w:sz w:val="32"/>
                      <w:szCs w:val="32"/>
                    </w:rPr>
                  </w:pPr>
                </w:p>
                <w:p w:rsidR="008F7458" w:rsidRDefault="00DD3F93">
                  <w:pPr>
                    <w:jc w:val="center"/>
                    <w:rPr>
                      <w:rFonts w:ascii="楷体_GB2312" w:eastAsia="楷体_GB2312"/>
                      <w:sz w:val="28"/>
                      <w:szCs w:val="28"/>
                    </w:rPr>
                  </w:pPr>
                  <w:r>
                    <w:rPr>
                      <w:rFonts w:ascii="楷体_GB2312" w:eastAsia="楷体_GB2312" w:hint="eastAsia"/>
                      <w:sz w:val="28"/>
                      <w:szCs w:val="28"/>
                    </w:rPr>
                    <w:t>法定代表人身份证复印件</w:t>
                  </w:r>
                </w:p>
                <w:p w:rsidR="008F7458" w:rsidRDefault="00DD3F93">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KNBY0XYAAAACAEAAA8AAAAAAAAAAQAgAAAAIgAAAGRycy9kb3ducmV2LnhtbFBL&#10;AQIUABQAAAAIAIdO4kAxOQ5FLwIAAHgEAAAOAAAAAAAAAAEAIAAAACcBAABkcnMvZTJvRG9jLnht&#10;bFBLBQYAAAAABgAGAFkBAADIBQAAAAA=&#10;">
            <v:textbox>
              <w:txbxContent>
                <w:p w:rsidR="008F7458" w:rsidRDefault="008F7458">
                  <w:pPr>
                    <w:jc w:val="left"/>
                    <w:rPr>
                      <w:rFonts w:ascii="黑体" w:eastAsia="黑体"/>
                      <w:sz w:val="32"/>
                      <w:szCs w:val="32"/>
                    </w:rPr>
                  </w:pPr>
                </w:p>
                <w:p w:rsidR="008F7458" w:rsidRDefault="00DD3F93">
                  <w:pPr>
                    <w:jc w:val="center"/>
                    <w:rPr>
                      <w:rFonts w:ascii="楷体_GB2312" w:eastAsia="楷体_GB2312"/>
                      <w:sz w:val="28"/>
                      <w:szCs w:val="28"/>
                    </w:rPr>
                  </w:pPr>
                  <w:r>
                    <w:rPr>
                      <w:rFonts w:ascii="楷体_GB2312" w:eastAsia="楷体_GB2312" w:hint="eastAsia"/>
                      <w:sz w:val="28"/>
                      <w:szCs w:val="28"/>
                    </w:rPr>
                    <w:t>法定代表人身份证复印件</w:t>
                  </w:r>
                </w:p>
                <w:p w:rsidR="008F7458" w:rsidRDefault="00DD3F9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p>
    <w:p w:rsidR="008F7458" w:rsidRDefault="008F7458">
      <w:pPr>
        <w:adjustRightInd w:val="0"/>
        <w:snapToGrid w:val="0"/>
        <w:spacing w:line="360" w:lineRule="exact"/>
        <w:rPr>
          <w:rFonts w:ascii="宋体" w:hAnsi="宋体" w:cs="宋体"/>
          <w:sz w:val="24"/>
          <w:szCs w:val="24"/>
          <w:lang w:val="zh-CN"/>
        </w:rPr>
      </w:pPr>
    </w:p>
    <w:p w:rsidR="008F7458" w:rsidRDefault="00DD3F9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8F7458" w:rsidRDefault="00DD3F9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8F7458" w:rsidRDefault="00DD3F9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8F7458" w:rsidRDefault="00DD3F9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pStyle w:val="af6"/>
        <w:ind w:firstLine="210"/>
      </w:pPr>
    </w:p>
    <w:p w:rsidR="008F7458" w:rsidRDefault="002A71E6">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jk+SdkAAAAJAQAADwAAAAAAAAABACAAAAAiAAAAZHJzL2Rvd25yZXYueG1s&#10;UEsBAhQAFAAAAAgAh07iQJf6BokwAgAAeAQAAA4AAAAAAAAAAQAgAAAAKAEAAGRycy9lMm9Eb2Mu&#10;eG1sUEsFBgAAAAAGAAYAWQEAAMoFAAAAAA==&#10;">
            <v:textbox>
              <w:txbxContent>
                <w:p w:rsidR="008F7458" w:rsidRDefault="008F7458">
                  <w:pPr>
                    <w:jc w:val="left"/>
                    <w:rPr>
                      <w:rFonts w:ascii="黑体" w:eastAsia="黑体"/>
                      <w:sz w:val="32"/>
                      <w:szCs w:val="32"/>
                    </w:rPr>
                  </w:pPr>
                </w:p>
                <w:p w:rsidR="008F7458" w:rsidRDefault="00DD3F93">
                  <w:pPr>
                    <w:jc w:val="center"/>
                    <w:rPr>
                      <w:rFonts w:ascii="楷体_GB2312" w:eastAsia="楷体_GB2312"/>
                      <w:sz w:val="28"/>
                      <w:szCs w:val="28"/>
                    </w:rPr>
                  </w:pPr>
                  <w:r>
                    <w:rPr>
                      <w:rFonts w:ascii="楷体_GB2312" w:eastAsia="楷体_GB2312" w:hint="eastAsia"/>
                      <w:sz w:val="28"/>
                      <w:szCs w:val="28"/>
                    </w:rPr>
                    <w:t>被授权代表身份证复印件</w:t>
                  </w:r>
                </w:p>
                <w:p w:rsidR="008F7458" w:rsidRDefault="00DD3F93">
                  <w:pPr>
                    <w:jc w:val="center"/>
                    <w:rPr>
                      <w:rFonts w:ascii="楷体_GB2312" w:eastAsia="楷体_GB2312"/>
                      <w:sz w:val="28"/>
                      <w:szCs w:val="28"/>
                    </w:rPr>
                  </w:pPr>
                  <w:r>
                    <w:rPr>
                      <w:rFonts w:ascii="楷体_GB2312" w:eastAsia="楷体_GB2312" w:hint="eastAsia"/>
                      <w:sz w:val="28"/>
                      <w:szCs w:val="28"/>
                    </w:rPr>
                    <w:t>反面</w:t>
                  </w:r>
                </w:p>
                <w:p w:rsidR="008F7458" w:rsidRDefault="008F7458">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jQWNF2AAAAAgBAAAPAAAAAAAAAAEAIAAAACIAAABkcnMvZG93bnJldi54bWxQ&#10;SwECFAAUAAAACACHTuJAqsqKWjACAAB4BAAADgAAAAAAAAABACAAAAAnAQAAZHJzL2Uyb0RvYy54&#10;bWxQSwUGAAAAAAYABgBZAQAAyQUAAAAA&#10;">
            <v:textbox>
              <w:txbxContent>
                <w:p w:rsidR="008F7458" w:rsidRDefault="008F7458">
                  <w:pPr>
                    <w:jc w:val="left"/>
                    <w:rPr>
                      <w:rFonts w:ascii="黑体" w:eastAsia="黑体"/>
                      <w:sz w:val="32"/>
                      <w:szCs w:val="32"/>
                    </w:rPr>
                  </w:pPr>
                </w:p>
                <w:p w:rsidR="008F7458" w:rsidRDefault="00DD3F93">
                  <w:pPr>
                    <w:jc w:val="center"/>
                    <w:rPr>
                      <w:rFonts w:ascii="楷体_GB2312" w:eastAsia="楷体_GB2312"/>
                      <w:sz w:val="28"/>
                      <w:szCs w:val="28"/>
                    </w:rPr>
                  </w:pPr>
                  <w:r>
                    <w:rPr>
                      <w:rFonts w:ascii="楷体_GB2312" w:eastAsia="楷体_GB2312" w:hint="eastAsia"/>
                      <w:sz w:val="28"/>
                      <w:szCs w:val="28"/>
                    </w:rPr>
                    <w:t>被授权代表身份证复印件</w:t>
                  </w:r>
                </w:p>
                <w:p w:rsidR="008F7458" w:rsidRDefault="00DD3F93">
                  <w:pPr>
                    <w:jc w:val="center"/>
                    <w:rPr>
                      <w:rFonts w:ascii="楷体_GB2312" w:eastAsia="楷体_GB2312"/>
                      <w:sz w:val="28"/>
                      <w:szCs w:val="28"/>
                    </w:rPr>
                  </w:pPr>
                  <w:r>
                    <w:rPr>
                      <w:rFonts w:ascii="楷体_GB2312" w:eastAsia="楷体_GB2312" w:hint="eastAsia"/>
                      <w:sz w:val="28"/>
                      <w:szCs w:val="28"/>
                    </w:rPr>
                    <w:t>正面</w:t>
                  </w:r>
                </w:p>
                <w:p w:rsidR="008F7458" w:rsidRDefault="008F7458">
                  <w:pPr>
                    <w:jc w:val="center"/>
                    <w:rPr>
                      <w:rFonts w:ascii="楷体_GB2312" w:eastAsia="楷体_GB2312"/>
                      <w:sz w:val="28"/>
                      <w:szCs w:val="28"/>
                    </w:rPr>
                  </w:pPr>
                </w:p>
              </w:txbxContent>
            </v:textbox>
          </v:shape>
        </w:pic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bookmarkEnd w:id="77"/>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DD3F9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8F7458" w:rsidRDefault="008F7458">
      <w:pPr>
        <w:adjustRightInd w:val="0"/>
        <w:snapToGrid w:val="0"/>
        <w:spacing w:line="240" w:lineRule="atLeast"/>
        <w:jc w:val="center"/>
        <w:rPr>
          <w:rFonts w:ascii="黑体" w:eastAsia="黑体" w:hAnsi="黑体" w:cs="黑体"/>
          <w:sz w:val="36"/>
          <w:szCs w:val="36"/>
        </w:rPr>
      </w:pPr>
    </w:p>
    <w:p w:rsidR="008F7458" w:rsidRDefault="00DD3F93">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8F7458" w:rsidRDefault="008F7458">
      <w:pPr>
        <w:adjustRightInd w:val="0"/>
        <w:snapToGrid w:val="0"/>
        <w:spacing w:line="360" w:lineRule="exact"/>
        <w:ind w:firstLineChars="200" w:firstLine="480"/>
        <w:jc w:val="left"/>
        <w:rPr>
          <w:rFonts w:ascii="宋体" w:hAnsi="宋体" w:cs="宋体"/>
          <w:sz w:val="24"/>
          <w:szCs w:val="24"/>
        </w:rPr>
      </w:pPr>
    </w:p>
    <w:p w:rsidR="008F7458" w:rsidRDefault="00DD3F93">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8F7458" w:rsidRDefault="008F7458">
      <w:pPr>
        <w:adjustRightInd w:val="0"/>
        <w:snapToGrid w:val="0"/>
        <w:spacing w:line="360" w:lineRule="exact"/>
        <w:ind w:firstLineChars="200" w:firstLine="480"/>
        <w:jc w:val="left"/>
        <w:rPr>
          <w:rFonts w:ascii="宋体" w:hAnsi="宋体" w:cs="宋体"/>
          <w:sz w:val="24"/>
          <w:szCs w:val="24"/>
        </w:rPr>
      </w:pPr>
    </w:p>
    <w:p w:rsidR="008F7458" w:rsidRDefault="00DD3F93">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8F7458" w:rsidRDefault="00DD3F93">
      <w:pPr>
        <w:numPr>
          <w:ilvl w:val="0"/>
          <w:numId w:val="2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8F7458" w:rsidRDefault="00DD3F93">
      <w:pPr>
        <w:numPr>
          <w:ilvl w:val="0"/>
          <w:numId w:val="29"/>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8F7458" w:rsidRDefault="00DD3F93">
      <w:pPr>
        <w:numPr>
          <w:ilvl w:val="0"/>
          <w:numId w:val="2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p>
    <w:p w:rsidR="008F7458" w:rsidRDefault="00DD3F9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投标人依法缴纳近十二个月中任意一个月份税收的相关材料（提供相关主管部门证明或银行代扣证明）；</w:t>
      </w:r>
    </w:p>
    <w:p w:rsidR="008F7458" w:rsidRDefault="00DD3F9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8F7458" w:rsidRDefault="00DD3F93">
      <w:pPr>
        <w:numPr>
          <w:ilvl w:val="0"/>
          <w:numId w:val="29"/>
        </w:numPr>
        <w:tabs>
          <w:tab w:val="left" w:pos="846"/>
        </w:tabs>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投标保证金转账记录；</w:t>
      </w:r>
    </w:p>
    <w:p w:rsidR="008F7458" w:rsidRDefault="00DD3F93">
      <w:pPr>
        <w:pStyle w:val="af6"/>
        <w:numPr>
          <w:ilvl w:val="0"/>
          <w:numId w:val="29"/>
        </w:numPr>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8F7458" w:rsidRDefault="00DD3F93" w:rsidP="00592535">
      <w:pPr>
        <w:pStyle w:val="af6"/>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8F7458" w:rsidRDefault="008F7458">
      <w:pPr>
        <w:pStyle w:val="af6"/>
        <w:ind w:firstLineChars="0" w:firstLine="0"/>
        <w:rPr>
          <w:rFonts w:ascii="宋体" w:hAnsi="宋体" w:cs="宋体"/>
          <w:sz w:val="24"/>
          <w:szCs w:val="24"/>
        </w:rPr>
      </w:pPr>
    </w:p>
    <w:p w:rsidR="008F7458" w:rsidRDefault="008F7458">
      <w:pPr>
        <w:pStyle w:val="af6"/>
        <w:ind w:firstLine="240"/>
        <w:rPr>
          <w:rFonts w:ascii="宋体" w:hAnsi="宋体" w:cs="宋体"/>
          <w:sz w:val="24"/>
          <w:szCs w:val="24"/>
        </w:rPr>
      </w:pPr>
    </w:p>
    <w:p w:rsidR="008F7458" w:rsidRDefault="008F7458">
      <w:pPr>
        <w:pStyle w:val="af6"/>
        <w:ind w:firstLine="240"/>
        <w:rPr>
          <w:rFonts w:ascii="宋体" w:hAnsi="宋体" w:cs="宋体"/>
          <w:sz w:val="24"/>
          <w:szCs w:val="24"/>
        </w:rPr>
      </w:pPr>
    </w:p>
    <w:p w:rsidR="008F7458" w:rsidRDefault="00DD3F93">
      <w:pPr>
        <w:adjustRightInd w:val="0"/>
        <w:snapToGrid w:val="0"/>
        <w:spacing w:line="360" w:lineRule="exact"/>
        <w:ind w:firstLineChars="200" w:firstLine="480"/>
        <w:jc w:val="center"/>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8F7458" w:rsidRDefault="008F7458">
      <w:pPr>
        <w:pStyle w:val="af6"/>
        <w:ind w:firstLine="210"/>
        <w:jc w:val="right"/>
        <w:rPr>
          <w:lang w:val="zh-CN"/>
        </w:rPr>
      </w:pPr>
    </w:p>
    <w:p w:rsidR="008F7458" w:rsidRDefault="00DD3F93">
      <w:pPr>
        <w:adjustRightInd w:val="0"/>
        <w:snapToGrid w:val="0"/>
        <w:spacing w:line="360" w:lineRule="exact"/>
        <w:ind w:left="425"/>
        <w:jc w:val="center"/>
        <w:rPr>
          <w:rFonts w:ascii="宋体" w:hAnsi="宋体" w:cs="宋体"/>
          <w:sz w:val="24"/>
          <w:szCs w:val="24"/>
          <w:lang w:val="zh-CN"/>
        </w:rPr>
      </w:pPr>
      <w:r>
        <w:rPr>
          <w:rFonts w:ascii="宋体" w:hAnsi="宋体" w:cs="宋体" w:hint="eastAsia"/>
          <w:sz w:val="24"/>
          <w:szCs w:val="24"/>
          <w:lang w:val="zh-CN"/>
        </w:rPr>
        <w:t>投标人(公章)：</w:t>
      </w:r>
    </w:p>
    <w:p w:rsidR="008F7458" w:rsidRDefault="008F7458">
      <w:pPr>
        <w:pStyle w:val="af6"/>
        <w:ind w:firstLine="210"/>
        <w:jc w:val="right"/>
        <w:rPr>
          <w:lang w:val="zh-CN"/>
        </w:rPr>
      </w:pPr>
    </w:p>
    <w:p w:rsidR="008F7458" w:rsidRDefault="00DD3F93">
      <w:pPr>
        <w:pStyle w:val="af6"/>
        <w:ind w:firstLineChars="200" w:firstLine="480"/>
        <w:jc w:val="center"/>
        <w:rPr>
          <w:rFonts w:ascii="宋体" w:hAnsi="宋体" w:cs="宋体"/>
          <w:sz w:val="24"/>
          <w:szCs w:val="24"/>
        </w:rPr>
      </w:pPr>
      <w:r>
        <w:rPr>
          <w:rFonts w:ascii="宋体" w:hAnsi="宋体" w:cs="宋体" w:hint="eastAsia"/>
          <w:sz w:val="24"/>
          <w:szCs w:val="24"/>
        </w:rPr>
        <w:t>日期：</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rPr>
          <w:rFonts w:ascii="宋体" w:hAnsi="宋体" w:cs="宋体"/>
          <w:sz w:val="24"/>
          <w:szCs w:val="24"/>
          <w:lang w:val="zh-CN"/>
        </w:rPr>
      </w:pPr>
    </w:p>
    <w:p w:rsidR="008F7458" w:rsidRDefault="008F7458">
      <w:pPr>
        <w:rPr>
          <w:rFonts w:ascii="宋体" w:hAnsi="宋体" w:cs="宋体"/>
          <w:sz w:val="24"/>
          <w:szCs w:val="24"/>
        </w:rPr>
      </w:pPr>
      <w:bookmarkStart w:id="99" w:name="OLE_LINK11"/>
    </w:p>
    <w:p w:rsidR="008F7458" w:rsidRDefault="00DD3F93">
      <w:pPr>
        <w:adjustRightInd w:val="0"/>
        <w:snapToGrid w:val="0"/>
        <w:spacing w:line="360" w:lineRule="exact"/>
        <w:rPr>
          <w:rFonts w:ascii="宋体" w:hAnsi="宋体" w:cs="宋体"/>
          <w:sz w:val="24"/>
          <w:szCs w:val="24"/>
        </w:rPr>
      </w:pPr>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DD3F93">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DD3F9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F7458">
        <w:trPr>
          <w:trHeight w:val="930"/>
          <w:jc w:val="center"/>
        </w:trPr>
        <w:tc>
          <w:tcPr>
            <w:tcW w:w="828" w:type="dxa"/>
            <w:noWrap/>
            <w:vAlign w:val="center"/>
          </w:tcPr>
          <w:p w:rsidR="008F7458" w:rsidRDefault="00DD3F9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项目名称</w:t>
            </w:r>
          </w:p>
        </w:tc>
        <w:tc>
          <w:tcPr>
            <w:tcW w:w="2315" w:type="dxa"/>
            <w:noWrap/>
            <w:vAlign w:val="center"/>
          </w:tcPr>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8F7458" w:rsidRDefault="00DD3F9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8F7458">
        <w:trPr>
          <w:trHeight w:val="930"/>
          <w:jc w:val="center"/>
        </w:trPr>
        <w:tc>
          <w:tcPr>
            <w:tcW w:w="828"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r>
      <w:tr w:rsidR="008F7458">
        <w:trPr>
          <w:trHeight w:val="930"/>
          <w:jc w:val="center"/>
        </w:trPr>
        <w:tc>
          <w:tcPr>
            <w:tcW w:w="828"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r>
      <w:tr w:rsidR="008F7458">
        <w:trPr>
          <w:trHeight w:val="930"/>
          <w:jc w:val="center"/>
        </w:trPr>
        <w:tc>
          <w:tcPr>
            <w:tcW w:w="828"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r>
      <w:tr w:rsidR="008F7458">
        <w:trPr>
          <w:trHeight w:val="930"/>
          <w:jc w:val="center"/>
        </w:trPr>
        <w:tc>
          <w:tcPr>
            <w:tcW w:w="828"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r>
      <w:tr w:rsidR="008F7458">
        <w:trPr>
          <w:trHeight w:val="930"/>
          <w:jc w:val="center"/>
        </w:trPr>
        <w:tc>
          <w:tcPr>
            <w:tcW w:w="828"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r>
      <w:tr w:rsidR="008F7458">
        <w:trPr>
          <w:trHeight w:val="930"/>
          <w:jc w:val="center"/>
        </w:trPr>
        <w:tc>
          <w:tcPr>
            <w:tcW w:w="828"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r>
      <w:tr w:rsidR="008F7458">
        <w:trPr>
          <w:trHeight w:val="930"/>
          <w:jc w:val="center"/>
        </w:trPr>
        <w:tc>
          <w:tcPr>
            <w:tcW w:w="828"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F7458" w:rsidRDefault="008F7458">
            <w:pPr>
              <w:adjustRightInd w:val="0"/>
              <w:snapToGrid w:val="0"/>
              <w:spacing w:line="360" w:lineRule="exact"/>
              <w:ind w:firstLineChars="200" w:firstLine="480"/>
              <w:rPr>
                <w:rFonts w:ascii="宋体" w:hAnsi="宋体" w:cs="宋体"/>
                <w:sz w:val="24"/>
                <w:szCs w:val="24"/>
                <w:lang w:val="zh-CN"/>
              </w:rPr>
            </w:pPr>
          </w:p>
        </w:tc>
      </w:tr>
    </w:tbl>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8F7458" w:rsidRDefault="008F7458">
      <w:pPr>
        <w:adjustRightInd w:val="0"/>
        <w:snapToGrid w:val="0"/>
        <w:spacing w:line="360" w:lineRule="exact"/>
        <w:ind w:firstLineChars="200" w:firstLine="480"/>
        <w:rPr>
          <w:rFonts w:ascii="宋体" w:hAnsi="宋体" w:cs="宋体"/>
          <w:sz w:val="24"/>
          <w:szCs w:val="24"/>
          <w:lang w:val="zh-CN"/>
        </w:rPr>
      </w:pPr>
    </w:p>
    <w:p w:rsidR="008F7458" w:rsidRDefault="00DD3F9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9"/>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8F7458">
      <w:pPr>
        <w:rPr>
          <w:rFonts w:ascii="宋体" w:hAnsi="宋体" w:cs="宋体"/>
          <w:sz w:val="24"/>
          <w:szCs w:val="24"/>
        </w:rPr>
      </w:pPr>
    </w:p>
    <w:p w:rsidR="008F7458" w:rsidRDefault="008F7458">
      <w:pPr>
        <w:adjustRightInd w:val="0"/>
        <w:snapToGrid w:val="0"/>
        <w:spacing w:line="360" w:lineRule="exact"/>
        <w:jc w:val="center"/>
        <w:rPr>
          <w:rFonts w:ascii="黑体" w:eastAsia="黑体" w:hAnsi="黑体" w:cs="黑体"/>
          <w:sz w:val="36"/>
          <w:szCs w:val="36"/>
          <w:lang w:val="zh-CN"/>
        </w:rPr>
      </w:pPr>
    </w:p>
    <w:p w:rsidR="008F7458" w:rsidRDefault="00DD3F93">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8F7458" w:rsidRDefault="00DD3F93">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围挡护栏采购</w:t>
      </w:r>
      <w:r w:rsidR="00592535">
        <w:rPr>
          <w:rFonts w:ascii="黑体" w:eastAsia="黑体" w:hAnsi="黑体" w:cs="黑体" w:hint="eastAsia"/>
          <w:sz w:val="36"/>
          <w:szCs w:val="36"/>
          <w:lang w:val="zh-CN"/>
        </w:rPr>
        <w:t>招标公告</w:t>
      </w:r>
    </w:p>
    <w:p w:rsidR="008F7458" w:rsidRDefault="008F7458">
      <w:pPr>
        <w:adjustRightInd w:val="0"/>
        <w:snapToGrid w:val="0"/>
        <w:spacing w:line="360" w:lineRule="exact"/>
        <w:ind w:firstLineChars="200" w:firstLine="480"/>
        <w:rPr>
          <w:rFonts w:ascii="宋体" w:hAnsi="宋体" w:cs="宋体"/>
          <w:sz w:val="24"/>
          <w:szCs w:val="24"/>
        </w:rPr>
      </w:pP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因工作需要，现组织宜兴市宜城市容环境服务有限公司对围挡护栏采购进行招标。现欢迎符合相关条件的供应商参加投标。</w:t>
      </w:r>
    </w:p>
    <w:p w:rsidR="008F7458" w:rsidRDefault="00DD3F9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②项目名称：围挡护栏采购</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④本项目预算为：30万元</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8F7458" w:rsidRDefault="00DD3F9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8F7458" w:rsidRDefault="00DD3F9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592535">
        <w:rPr>
          <w:rFonts w:ascii="宋体" w:hAnsi="宋体" w:cs="宋体" w:hint="eastAsia"/>
          <w:sz w:val="24"/>
          <w:szCs w:val="24"/>
        </w:rPr>
        <w:t>2025年4月24日15:00</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592535">
        <w:rPr>
          <w:rFonts w:ascii="宋体" w:hAnsi="宋体" w:cs="宋体" w:hint="eastAsia"/>
          <w:sz w:val="24"/>
          <w:szCs w:val="24"/>
        </w:rPr>
        <w:t>2025年4月17日至2025年4月23日</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8F7458">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F7458" w:rsidRDefault="00DD3F93">
            <w:pPr>
              <w:adjustRightInd w:val="0"/>
              <w:snapToGrid w:val="0"/>
              <w:spacing w:line="360" w:lineRule="exact"/>
              <w:ind w:firstLineChars="200" w:firstLine="480"/>
              <w:jc w:val="left"/>
              <w:rPr>
                <w:rFonts w:ascii="宋体" w:hAnsi="宋体" w:cs="宋体"/>
                <w:sz w:val="24"/>
                <w:szCs w:val="24"/>
              </w:rPr>
            </w:pPr>
            <w:bookmarkStart w:id="100" w:name="OLE_LINK29"/>
            <w:bookmarkEnd w:id="100"/>
            <w:r>
              <w:rPr>
                <w:rFonts w:ascii="宋体" w:hAnsi="宋体" w:cs="宋体" w:hint="eastAsia"/>
                <w:sz w:val="24"/>
                <w:szCs w:val="24"/>
              </w:rPr>
              <w:t>采购人：宜兴市宜城市容环境服务有限公司</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 毛先生、郑女士</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联系电话：0510-80718867、0510-87871988</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8F7458" w:rsidRDefault="00DD3F9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8F7458" w:rsidRDefault="00DD3F9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8F7458" w:rsidRDefault="008F7458"/>
    <w:p w:rsidR="008F7458" w:rsidRDefault="00DD3F93">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8F7458" w:rsidRDefault="00DD3F93">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2025年</w:t>
      </w:r>
      <w:r w:rsidR="00592535">
        <w:rPr>
          <w:rFonts w:ascii="宋体" w:hAnsi="宋体" w:cs="宋体" w:hint="eastAsia"/>
          <w:sz w:val="24"/>
          <w:szCs w:val="24"/>
        </w:rPr>
        <w:t>4</w:t>
      </w:r>
      <w:r>
        <w:rPr>
          <w:rFonts w:ascii="宋体" w:hAnsi="宋体" w:cs="宋体" w:hint="eastAsia"/>
          <w:sz w:val="24"/>
          <w:szCs w:val="24"/>
        </w:rPr>
        <w:t>月</w:t>
      </w:r>
      <w:r w:rsidR="00592535">
        <w:rPr>
          <w:rFonts w:ascii="宋体" w:hAnsi="宋体" w:cs="宋体" w:hint="eastAsia"/>
          <w:sz w:val="24"/>
          <w:szCs w:val="24"/>
        </w:rPr>
        <w:t>17</w:t>
      </w:r>
      <w:r>
        <w:rPr>
          <w:rFonts w:ascii="宋体" w:hAnsi="宋体" w:cs="宋体" w:hint="eastAsia"/>
          <w:sz w:val="24"/>
          <w:szCs w:val="24"/>
        </w:rPr>
        <w:t>日</w:t>
      </w:r>
    </w:p>
    <w:sectPr w:rsidR="008F7458" w:rsidSect="008F7458">
      <w:footerReference w:type="default" r:id="rId14"/>
      <w:pgSz w:w="11906" w:h="16838"/>
      <w:pgMar w:top="1134" w:right="1418" w:bottom="1134" w:left="1418"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02A7" w:rsidRDefault="004702A7" w:rsidP="008F7458">
      <w:r>
        <w:separator/>
      </w:r>
    </w:p>
  </w:endnote>
  <w:endnote w:type="continuationSeparator" w:id="1">
    <w:p w:rsidR="004702A7" w:rsidRDefault="004702A7" w:rsidP="008F74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7458" w:rsidRDefault="008F7458">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7458" w:rsidRDefault="002A71E6">
    <w:pPr>
      <w:pStyle w:val="affd"/>
      <w:jc w:val="center"/>
    </w:pPr>
    <w:r w:rsidRPr="002A71E6">
      <w:fldChar w:fldCharType="begin"/>
    </w:r>
    <w:r w:rsidR="00DD3F93">
      <w:instrText xml:space="preserve"> PAGE   \* MERGEFORMAT </w:instrText>
    </w:r>
    <w:r w:rsidRPr="002A71E6">
      <w:fldChar w:fldCharType="separate"/>
    </w:r>
    <w:r w:rsidR="00C955FF" w:rsidRPr="00C955FF">
      <w:rPr>
        <w:noProof/>
        <w:lang w:val="zh-CN"/>
      </w:rPr>
      <w:t>28</w:t>
    </w:r>
    <w:r>
      <w:rPr>
        <w:lang w:val="zh-CN"/>
      </w:rPr>
      <w:fldChar w:fldCharType="end"/>
    </w:r>
  </w:p>
  <w:p w:rsidR="008F7458" w:rsidRDefault="008F7458">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02A7" w:rsidRDefault="004702A7" w:rsidP="008F7458">
      <w:r>
        <w:separator/>
      </w:r>
    </w:p>
  </w:footnote>
  <w:footnote w:type="continuationSeparator" w:id="1">
    <w:p w:rsidR="004702A7" w:rsidRDefault="004702A7" w:rsidP="008F745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D189BCD6"/>
    <w:multiLevelType w:val="singleLevel"/>
    <w:tmpl w:val="D189BCD6"/>
    <w:lvl w:ilvl="0">
      <w:start w:val="1"/>
      <w:numFmt w:val="decimalEnclosedCircleChinese"/>
      <w:suff w:val="nothing"/>
      <w:lvlText w:val="%1　"/>
      <w:lvlJc w:val="left"/>
      <w:pPr>
        <w:ind w:left="0" w:firstLine="400"/>
      </w:pPr>
      <w:rPr>
        <w:rFonts w:hint="eastAsia"/>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0">
    <w:nsid w:val="FFFFFF7E"/>
    <w:multiLevelType w:val="singleLevel"/>
    <w:tmpl w:val="FFFFFF7E"/>
    <w:lvl w:ilvl="0">
      <w:start w:val="1"/>
      <w:numFmt w:val="decimal"/>
      <w:pStyle w:val="a"/>
      <w:lvlText w:val="%1."/>
      <w:lvlJc w:val="left"/>
      <w:pPr>
        <w:tabs>
          <w:tab w:val="left" w:pos="1200"/>
        </w:tabs>
        <w:ind w:left="1200" w:hanging="360"/>
      </w:pPr>
    </w:lvl>
  </w:abstractNum>
  <w:abstractNum w:abstractNumId="11">
    <w:nsid w:val="FFFFFF7F"/>
    <w:multiLevelType w:val="singleLevel"/>
    <w:tmpl w:val="FFFFFF7F"/>
    <w:lvl w:ilvl="0">
      <w:start w:val="1"/>
      <w:numFmt w:val="decimal"/>
      <w:pStyle w:val="a0"/>
      <w:lvlText w:val="%1."/>
      <w:lvlJc w:val="left"/>
      <w:pPr>
        <w:tabs>
          <w:tab w:val="left" w:pos="780"/>
        </w:tabs>
        <w:ind w:left="780" w:hanging="360"/>
      </w:pPr>
    </w:lvl>
  </w:abstractNum>
  <w:abstractNum w:abstractNumId="12">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0EAF2C9D"/>
    <w:multiLevelType w:val="singleLevel"/>
    <w:tmpl w:val="0EAF2C9D"/>
    <w:lvl w:ilvl="0">
      <w:start w:val="5"/>
      <w:numFmt w:val="decimal"/>
      <w:suff w:val="nothing"/>
      <w:lvlText w:val="%1、"/>
      <w:lvlJc w:val="left"/>
    </w:lvl>
  </w:abstractNum>
  <w:abstractNum w:abstractNumId="18">
    <w:nsid w:val="1773903E"/>
    <w:multiLevelType w:val="singleLevel"/>
    <w:tmpl w:val="1773903E"/>
    <w:lvl w:ilvl="0">
      <w:start w:val="1"/>
      <w:numFmt w:val="decimal"/>
      <w:lvlText w:val="%1."/>
      <w:lvlJc w:val="left"/>
      <w:pPr>
        <w:ind w:left="425" w:hanging="425"/>
      </w:pPr>
      <w:rPr>
        <w:rFonts w:hint="default"/>
      </w:rPr>
    </w:lvl>
  </w:abstractNum>
  <w:abstractNum w:abstractNumId="19">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293DA68B"/>
    <w:multiLevelType w:val="singleLevel"/>
    <w:tmpl w:val="293DA68B"/>
    <w:lvl w:ilvl="0">
      <w:start w:val="1"/>
      <w:numFmt w:val="decimalEnclosedCircleChinese"/>
      <w:suff w:val="nothing"/>
      <w:lvlText w:val="%1　"/>
      <w:lvlJc w:val="left"/>
      <w:pPr>
        <w:ind w:left="0" w:firstLine="400"/>
      </w:pPr>
      <w:rPr>
        <w:rFonts w:hint="eastAsia"/>
      </w:rPr>
    </w:lvl>
  </w:abstractNum>
  <w:abstractNum w:abstractNumId="21">
    <w:nsid w:val="343F44F0"/>
    <w:multiLevelType w:val="singleLevel"/>
    <w:tmpl w:val="343F44F0"/>
    <w:lvl w:ilvl="0">
      <w:start w:val="1"/>
      <w:numFmt w:val="decimalEnclosedCircleChinese"/>
      <w:suff w:val="nothing"/>
      <w:lvlText w:val="%1　"/>
      <w:lvlJc w:val="left"/>
      <w:pPr>
        <w:ind w:left="0" w:firstLine="400"/>
      </w:pPr>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5">
    <w:nsid w:val="635A0007"/>
    <w:multiLevelType w:val="singleLevel"/>
    <w:tmpl w:val="635A0007"/>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27"/>
  </w:num>
  <w:num w:numId="2">
    <w:abstractNumId w:val="16"/>
  </w:num>
  <w:num w:numId="3">
    <w:abstractNumId w:val="24"/>
  </w:num>
  <w:num w:numId="4">
    <w:abstractNumId w:val="23"/>
  </w:num>
  <w:num w:numId="5">
    <w:abstractNumId w:val="22"/>
  </w:num>
  <w:num w:numId="6">
    <w:abstractNumId w:val="19"/>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6"/>
  </w:num>
  <w:num w:numId="15">
    <w:abstractNumId w:val="5"/>
  </w:num>
  <w:num w:numId="16">
    <w:abstractNumId w:val="20"/>
  </w:num>
  <w:num w:numId="17">
    <w:abstractNumId w:val="8"/>
  </w:num>
  <w:num w:numId="18">
    <w:abstractNumId w:val="3"/>
  </w:num>
  <w:num w:numId="19">
    <w:abstractNumId w:val="0"/>
  </w:num>
  <w:num w:numId="20">
    <w:abstractNumId w:val="28"/>
  </w:num>
  <w:num w:numId="21">
    <w:abstractNumId w:val="2"/>
  </w:num>
  <w:num w:numId="22">
    <w:abstractNumId w:val="1"/>
  </w:num>
  <w:num w:numId="23">
    <w:abstractNumId w:val="7"/>
  </w:num>
  <w:num w:numId="24">
    <w:abstractNumId w:val="4"/>
  </w:num>
  <w:num w:numId="25">
    <w:abstractNumId w:val="25"/>
  </w:num>
  <w:num w:numId="26">
    <w:abstractNumId w:val="17"/>
  </w:num>
  <w:num w:numId="27">
    <w:abstractNumId w:val="6"/>
  </w:num>
  <w:num w:numId="28">
    <w:abstractNumId w:val="18"/>
  </w:num>
  <w:num w:numId="29">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A71E6"/>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702A7"/>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C63"/>
    <w:rsid w:val="0058339F"/>
    <w:rsid w:val="00584C7A"/>
    <w:rsid w:val="0059178A"/>
    <w:rsid w:val="00592535"/>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8F7458"/>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55F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3F93"/>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213C3C"/>
    <w:rsid w:val="04B32CFA"/>
    <w:rsid w:val="04BE6384"/>
    <w:rsid w:val="06BC10B3"/>
    <w:rsid w:val="088C2CFA"/>
    <w:rsid w:val="09532A47"/>
    <w:rsid w:val="09815EC8"/>
    <w:rsid w:val="0A3B412B"/>
    <w:rsid w:val="0A921BCA"/>
    <w:rsid w:val="0C22309B"/>
    <w:rsid w:val="0D3644A7"/>
    <w:rsid w:val="0D6B035F"/>
    <w:rsid w:val="0E0C34C4"/>
    <w:rsid w:val="0E6024DC"/>
    <w:rsid w:val="0E79420C"/>
    <w:rsid w:val="0F9C6EF5"/>
    <w:rsid w:val="0FB14FA8"/>
    <w:rsid w:val="0FFB2514"/>
    <w:rsid w:val="1009308B"/>
    <w:rsid w:val="106C7156"/>
    <w:rsid w:val="107734BE"/>
    <w:rsid w:val="10C15F56"/>
    <w:rsid w:val="10DC5A61"/>
    <w:rsid w:val="110A4333"/>
    <w:rsid w:val="12C016A1"/>
    <w:rsid w:val="132F7CF4"/>
    <w:rsid w:val="167940CF"/>
    <w:rsid w:val="168A3D2C"/>
    <w:rsid w:val="17706E82"/>
    <w:rsid w:val="17A36655"/>
    <w:rsid w:val="1908229C"/>
    <w:rsid w:val="194303E2"/>
    <w:rsid w:val="19C34AE0"/>
    <w:rsid w:val="19FE3922"/>
    <w:rsid w:val="1A7B546E"/>
    <w:rsid w:val="1B572F6A"/>
    <w:rsid w:val="1B772121"/>
    <w:rsid w:val="1B9148E2"/>
    <w:rsid w:val="1BF23E4F"/>
    <w:rsid w:val="1CC875A0"/>
    <w:rsid w:val="1D062340"/>
    <w:rsid w:val="1EF74238"/>
    <w:rsid w:val="1F192149"/>
    <w:rsid w:val="1F3D10D7"/>
    <w:rsid w:val="1F41399C"/>
    <w:rsid w:val="1F5C3855"/>
    <w:rsid w:val="1FD9047F"/>
    <w:rsid w:val="215A19BE"/>
    <w:rsid w:val="217C3AF6"/>
    <w:rsid w:val="21AB3677"/>
    <w:rsid w:val="226D64CF"/>
    <w:rsid w:val="22EB0CE5"/>
    <w:rsid w:val="23173BC6"/>
    <w:rsid w:val="2398774B"/>
    <w:rsid w:val="239A6309"/>
    <w:rsid w:val="23D33478"/>
    <w:rsid w:val="23EC2F12"/>
    <w:rsid w:val="24262DDA"/>
    <w:rsid w:val="26396DF4"/>
    <w:rsid w:val="29080C8A"/>
    <w:rsid w:val="291B68C0"/>
    <w:rsid w:val="2A231CA8"/>
    <w:rsid w:val="2ACA1641"/>
    <w:rsid w:val="2AED2CDD"/>
    <w:rsid w:val="2B9C5925"/>
    <w:rsid w:val="2BC11C46"/>
    <w:rsid w:val="2BC843CA"/>
    <w:rsid w:val="2BF8505C"/>
    <w:rsid w:val="2C884DCC"/>
    <w:rsid w:val="2D161B30"/>
    <w:rsid w:val="2D80226D"/>
    <w:rsid w:val="2DF7065C"/>
    <w:rsid w:val="2EC100F8"/>
    <w:rsid w:val="2EF64441"/>
    <w:rsid w:val="306675B9"/>
    <w:rsid w:val="30D41037"/>
    <w:rsid w:val="310E0E7D"/>
    <w:rsid w:val="312E356C"/>
    <w:rsid w:val="31497D8B"/>
    <w:rsid w:val="319E5533"/>
    <w:rsid w:val="322E4B89"/>
    <w:rsid w:val="33060EBA"/>
    <w:rsid w:val="3329067E"/>
    <w:rsid w:val="33667054"/>
    <w:rsid w:val="33A628C7"/>
    <w:rsid w:val="34297A1C"/>
    <w:rsid w:val="348101CC"/>
    <w:rsid w:val="352275ED"/>
    <w:rsid w:val="364A2CAB"/>
    <w:rsid w:val="39007C46"/>
    <w:rsid w:val="391F5F6E"/>
    <w:rsid w:val="392E59B4"/>
    <w:rsid w:val="39C13101"/>
    <w:rsid w:val="3A2C16C4"/>
    <w:rsid w:val="3ADA4595"/>
    <w:rsid w:val="3AE37E76"/>
    <w:rsid w:val="3C731771"/>
    <w:rsid w:val="3C9C4C62"/>
    <w:rsid w:val="3CEA44D4"/>
    <w:rsid w:val="3DB11C6D"/>
    <w:rsid w:val="3E9876E2"/>
    <w:rsid w:val="3E987883"/>
    <w:rsid w:val="3EE424B4"/>
    <w:rsid w:val="403207D8"/>
    <w:rsid w:val="40574364"/>
    <w:rsid w:val="420B6FB7"/>
    <w:rsid w:val="424B357A"/>
    <w:rsid w:val="424D3EFC"/>
    <w:rsid w:val="42EC32E2"/>
    <w:rsid w:val="43443D9B"/>
    <w:rsid w:val="437171AF"/>
    <w:rsid w:val="444D365D"/>
    <w:rsid w:val="45156357"/>
    <w:rsid w:val="455168F2"/>
    <w:rsid w:val="45ED31E3"/>
    <w:rsid w:val="460C19D8"/>
    <w:rsid w:val="46717284"/>
    <w:rsid w:val="46D51EE4"/>
    <w:rsid w:val="46D71FE6"/>
    <w:rsid w:val="478758D4"/>
    <w:rsid w:val="47FD322E"/>
    <w:rsid w:val="4850658B"/>
    <w:rsid w:val="49366D6C"/>
    <w:rsid w:val="49855919"/>
    <w:rsid w:val="499E4C3F"/>
    <w:rsid w:val="4A400EA6"/>
    <w:rsid w:val="4A701CC4"/>
    <w:rsid w:val="4B9D7CE2"/>
    <w:rsid w:val="4C7B78B7"/>
    <w:rsid w:val="4CB542FF"/>
    <w:rsid w:val="4D1F4BD0"/>
    <w:rsid w:val="4D49169C"/>
    <w:rsid w:val="4E62234D"/>
    <w:rsid w:val="50D431BD"/>
    <w:rsid w:val="513076F1"/>
    <w:rsid w:val="519F05E1"/>
    <w:rsid w:val="51AC646F"/>
    <w:rsid w:val="52FD606D"/>
    <w:rsid w:val="53193C5A"/>
    <w:rsid w:val="53965FA2"/>
    <w:rsid w:val="53BF4755"/>
    <w:rsid w:val="54335A4F"/>
    <w:rsid w:val="543C0555"/>
    <w:rsid w:val="55F3018B"/>
    <w:rsid w:val="56320A8B"/>
    <w:rsid w:val="566C3C73"/>
    <w:rsid w:val="567152BE"/>
    <w:rsid w:val="573318B8"/>
    <w:rsid w:val="574D7745"/>
    <w:rsid w:val="57BE02DE"/>
    <w:rsid w:val="58F97241"/>
    <w:rsid w:val="594819C3"/>
    <w:rsid w:val="59C3132C"/>
    <w:rsid w:val="59E751A1"/>
    <w:rsid w:val="5AB00494"/>
    <w:rsid w:val="5AFC393B"/>
    <w:rsid w:val="5B0A3711"/>
    <w:rsid w:val="5B726734"/>
    <w:rsid w:val="5CE2220C"/>
    <w:rsid w:val="5D532B88"/>
    <w:rsid w:val="5DBA5790"/>
    <w:rsid w:val="5E19304C"/>
    <w:rsid w:val="5F6C0480"/>
    <w:rsid w:val="6158668F"/>
    <w:rsid w:val="61F92827"/>
    <w:rsid w:val="6286051A"/>
    <w:rsid w:val="62C61D60"/>
    <w:rsid w:val="63A8209E"/>
    <w:rsid w:val="646140D3"/>
    <w:rsid w:val="64776A5C"/>
    <w:rsid w:val="64E20A6D"/>
    <w:rsid w:val="64F144DB"/>
    <w:rsid w:val="651B74EF"/>
    <w:rsid w:val="651D1E71"/>
    <w:rsid w:val="658B0713"/>
    <w:rsid w:val="65B031FC"/>
    <w:rsid w:val="66094FE9"/>
    <w:rsid w:val="67035A20"/>
    <w:rsid w:val="67156804"/>
    <w:rsid w:val="676758FB"/>
    <w:rsid w:val="68DE5E83"/>
    <w:rsid w:val="697B5F82"/>
    <w:rsid w:val="69E82E1F"/>
    <w:rsid w:val="6BB93181"/>
    <w:rsid w:val="6C386C1D"/>
    <w:rsid w:val="6D520A14"/>
    <w:rsid w:val="6D601BDC"/>
    <w:rsid w:val="6DE57DCF"/>
    <w:rsid w:val="6EF165B5"/>
    <w:rsid w:val="70273DFF"/>
    <w:rsid w:val="70285A41"/>
    <w:rsid w:val="707B2A29"/>
    <w:rsid w:val="72007BC7"/>
    <w:rsid w:val="72430013"/>
    <w:rsid w:val="73F23A32"/>
    <w:rsid w:val="754A1135"/>
    <w:rsid w:val="75B92FB6"/>
    <w:rsid w:val="7691545E"/>
    <w:rsid w:val="76961D80"/>
    <w:rsid w:val="776A524E"/>
    <w:rsid w:val="787539A8"/>
    <w:rsid w:val="78A9623C"/>
    <w:rsid w:val="790F521D"/>
    <w:rsid w:val="7B737828"/>
    <w:rsid w:val="7BF5169F"/>
    <w:rsid w:val="7C000876"/>
    <w:rsid w:val="7C156434"/>
    <w:rsid w:val="7CF9504E"/>
    <w:rsid w:val="7E0056FB"/>
    <w:rsid w:val="7EAF3F8C"/>
    <w:rsid w:val="7EB62FA0"/>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8F7458"/>
    <w:pPr>
      <w:widowControl w:val="0"/>
      <w:jc w:val="both"/>
    </w:pPr>
    <w:rPr>
      <w:kern w:val="2"/>
      <w:sz w:val="21"/>
    </w:rPr>
  </w:style>
  <w:style w:type="paragraph" w:styleId="1">
    <w:name w:val="heading 1"/>
    <w:basedOn w:val="af5"/>
    <w:next w:val="af5"/>
    <w:link w:val="1Char"/>
    <w:qFormat/>
    <w:locked/>
    <w:rsid w:val="008F7458"/>
    <w:pPr>
      <w:keepNext/>
      <w:spacing w:before="227" w:line="240" w:lineRule="exact"/>
      <w:ind w:firstLine="420"/>
      <w:outlineLvl w:val="0"/>
    </w:pPr>
    <w:rPr>
      <w:color w:val="000000"/>
      <w:sz w:val="24"/>
    </w:rPr>
  </w:style>
  <w:style w:type="paragraph" w:styleId="2">
    <w:name w:val="heading 2"/>
    <w:basedOn w:val="af5"/>
    <w:next w:val="af5"/>
    <w:link w:val="2Char"/>
    <w:qFormat/>
    <w:locked/>
    <w:rsid w:val="008F745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8F745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8F7458"/>
    <w:pPr>
      <w:keepNext/>
      <w:snapToGrid w:val="0"/>
      <w:spacing w:beforeLines="20" w:afterLines="20"/>
      <w:jc w:val="center"/>
      <w:outlineLvl w:val="3"/>
    </w:pPr>
    <w:rPr>
      <w:sz w:val="18"/>
      <w:szCs w:val="18"/>
    </w:rPr>
  </w:style>
  <w:style w:type="paragraph" w:styleId="5">
    <w:name w:val="heading 5"/>
    <w:basedOn w:val="af5"/>
    <w:next w:val="af5"/>
    <w:link w:val="5Char"/>
    <w:qFormat/>
    <w:locked/>
    <w:rsid w:val="008F7458"/>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8F745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8F7458"/>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8F745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8F7458"/>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8F7458"/>
    <w:pPr>
      <w:spacing w:after="120"/>
      <w:ind w:firstLineChars="100" w:firstLine="420"/>
    </w:pPr>
  </w:style>
  <w:style w:type="paragraph" w:styleId="afb">
    <w:name w:val="macro"/>
    <w:basedOn w:val="af5"/>
    <w:link w:val="Char0"/>
    <w:qFormat/>
    <w:rsid w:val="008F7458"/>
    <w:pPr>
      <w:widowControl/>
      <w:spacing w:line="300" w:lineRule="auto"/>
      <w:jc w:val="left"/>
    </w:pPr>
    <w:rPr>
      <w:rFonts w:ascii="Courier New" w:hAnsi="Courier New"/>
      <w:kern w:val="0"/>
    </w:rPr>
  </w:style>
  <w:style w:type="paragraph" w:styleId="af7">
    <w:name w:val="Normal Indent"/>
    <w:basedOn w:val="af5"/>
    <w:qFormat/>
    <w:rsid w:val="008F7458"/>
    <w:pPr>
      <w:spacing w:line="500" w:lineRule="exact"/>
      <w:ind w:firstLine="420"/>
    </w:pPr>
    <w:rPr>
      <w:sz w:val="28"/>
    </w:rPr>
  </w:style>
  <w:style w:type="paragraph" w:styleId="30">
    <w:name w:val="List 3"/>
    <w:basedOn w:val="af5"/>
    <w:qFormat/>
    <w:rsid w:val="008F7458"/>
    <w:pPr>
      <w:spacing w:line="300" w:lineRule="auto"/>
      <w:ind w:leftChars="400" w:left="100" w:hangingChars="200" w:hanging="200"/>
    </w:pPr>
    <w:rPr>
      <w:rFonts w:ascii="Arial" w:hAnsi="Arial"/>
    </w:rPr>
  </w:style>
  <w:style w:type="paragraph" w:styleId="70">
    <w:name w:val="toc 7"/>
    <w:basedOn w:val="af5"/>
    <w:next w:val="af5"/>
    <w:qFormat/>
    <w:locked/>
    <w:rsid w:val="008F7458"/>
    <w:pPr>
      <w:ind w:left="1260"/>
      <w:jc w:val="left"/>
    </w:pPr>
    <w:rPr>
      <w:sz w:val="18"/>
      <w:szCs w:val="18"/>
    </w:rPr>
  </w:style>
  <w:style w:type="paragraph" w:styleId="20">
    <w:name w:val="List Number 2"/>
    <w:basedOn w:val="af5"/>
    <w:qFormat/>
    <w:rsid w:val="008F7458"/>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8F7458"/>
    <w:pPr>
      <w:spacing w:line="300" w:lineRule="auto"/>
      <w:ind w:left="420"/>
    </w:pPr>
    <w:rPr>
      <w:rFonts w:ascii="Arial" w:hAnsi="Arial"/>
    </w:rPr>
  </w:style>
  <w:style w:type="paragraph" w:styleId="afd">
    <w:name w:val="Note Heading"/>
    <w:basedOn w:val="af5"/>
    <w:next w:val="af5"/>
    <w:link w:val="Char1"/>
    <w:qFormat/>
    <w:rsid w:val="008F7458"/>
    <w:pPr>
      <w:spacing w:beforeLines="25" w:afterLines="25"/>
      <w:jc w:val="center"/>
    </w:pPr>
    <w:rPr>
      <w:rFonts w:ascii="Arial" w:eastAsia="黑体" w:hAnsi="Arial"/>
    </w:rPr>
  </w:style>
  <w:style w:type="paragraph" w:styleId="40">
    <w:name w:val="List Bullet 4"/>
    <w:basedOn w:val="af5"/>
    <w:qFormat/>
    <w:rsid w:val="008F7458"/>
    <w:pPr>
      <w:tabs>
        <w:tab w:val="left" w:pos="1758"/>
      </w:tabs>
      <w:spacing w:line="300" w:lineRule="auto"/>
      <w:ind w:left="1758" w:hanging="397"/>
    </w:pPr>
    <w:rPr>
      <w:rFonts w:ascii="Arial" w:hAnsi="Arial"/>
      <w:sz w:val="24"/>
    </w:rPr>
  </w:style>
  <w:style w:type="paragraph" w:styleId="80">
    <w:name w:val="index 8"/>
    <w:basedOn w:val="af5"/>
    <w:next w:val="af5"/>
    <w:qFormat/>
    <w:rsid w:val="008F7458"/>
    <w:pPr>
      <w:spacing w:line="300" w:lineRule="auto"/>
      <w:ind w:left="2940"/>
    </w:pPr>
    <w:rPr>
      <w:rFonts w:ascii="Arial" w:hAnsi="Arial"/>
    </w:rPr>
  </w:style>
  <w:style w:type="paragraph" w:styleId="afe">
    <w:name w:val="List Number"/>
    <w:basedOn w:val="aff"/>
    <w:qFormat/>
    <w:rsid w:val="008F7458"/>
    <w:pPr>
      <w:widowControl/>
      <w:spacing w:beforeLines="10" w:line="312" w:lineRule="auto"/>
      <w:ind w:left="0" w:firstLineChars="0" w:firstLine="0"/>
    </w:pPr>
    <w:rPr>
      <w:rFonts w:ascii="Arial" w:hAnsi="Arial"/>
      <w:kern w:val="0"/>
    </w:rPr>
  </w:style>
  <w:style w:type="paragraph" w:styleId="aff">
    <w:name w:val="List"/>
    <w:basedOn w:val="af5"/>
    <w:qFormat/>
    <w:rsid w:val="008F7458"/>
    <w:pPr>
      <w:spacing w:line="360" w:lineRule="auto"/>
      <w:ind w:left="200" w:hangingChars="200" w:hanging="200"/>
    </w:pPr>
  </w:style>
  <w:style w:type="paragraph" w:styleId="aff0">
    <w:name w:val="caption"/>
    <w:basedOn w:val="af5"/>
    <w:next w:val="af5"/>
    <w:qFormat/>
    <w:locked/>
    <w:rsid w:val="008F7458"/>
    <w:pPr>
      <w:spacing w:before="152" w:after="160"/>
    </w:pPr>
    <w:rPr>
      <w:rFonts w:ascii="Arial" w:eastAsia="黑体" w:hAnsi="Arial"/>
      <w:sz w:val="20"/>
    </w:rPr>
  </w:style>
  <w:style w:type="paragraph" w:styleId="50">
    <w:name w:val="index 5"/>
    <w:basedOn w:val="af5"/>
    <w:next w:val="af5"/>
    <w:qFormat/>
    <w:rsid w:val="008F7458"/>
    <w:pPr>
      <w:spacing w:line="300" w:lineRule="auto"/>
      <w:ind w:left="1680"/>
    </w:pPr>
    <w:rPr>
      <w:rFonts w:ascii="Arial" w:hAnsi="Arial"/>
    </w:rPr>
  </w:style>
  <w:style w:type="paragraph" w:styleId="aff1">
    <w:name w:val="List Bullet"/>
    <w:basedOn w:val="af5"/>
    <w:qFormat/>
    <w:rsid w:val="008F7458"/>
    <w:pPr>
      <w:spacing w:line="300" w:lineRule="auto"/>
    </w:pPr>
    <w:rPr>
      <w:rFonts w:ascii="Arial" w:hAnsi="Arial"/>
    </w:rPr>
  </w:style>
  <w:style w:type="paragraph" w:styleId="aff2">
    <w:name w:val="Document Map"/>
    <w:basedOn w:val="af5"/>
    <w:link w:val="Char2"/>
    <w:qFormat/>
    <w:rsid w:val="008F7458"/>
    <w:pPr>
      <w:shd w:val="clear" w:color="auto" w:fill="000080"/>
    </w:pPr>
  </w:style>
  <w:style w:type="paragraph" w:styleId="aff3">
    <w:name w:val="annotation text"/>
    <w:basedOn w:val="af5"/>
    <w:link w:val="Char3"/>
    <w:uiPriority w:val="99"/>
    <w:unhideWhenUsed/>
    <w:qFormat/>
    <w:rsid w:val="008F7458"/>
    <w:pPr>
      <w:jc w:val="left"/>
    </w:pPr>
  </w:style>
  <w:style w:type="paragraph" w:styleId="60">
    <w:name w:val="index 6"/>
    <w:basedOn w:val="af5"/>
    <w:next w:val="af5"/>
    <w:qFormat/>
    <w:rsid w:val="008F7458"/>
    <w:pPr>
      <w:spacing w:line="300" w:lineRule="auto"/>
      <w:ind w:left="2100"/>
    </w:pPr>
    <w:rPr>
      <w:rFonts w:ascii="Arial" w:hAnsi="Arial"/>
    </w:rPr>
  </w:style>
  <w:style w:type="paragraph" w:styleId="31">
    <w:name w:val="Body Text 3"/>
    <w:basedOn w:val="af5"/>
    <w:link w:val="3Char1"/>
    <w:qFormat/>
    <w:rsid w:val="008F7458"/>
    <w:pPr>
      <w:spacing w:after="120"/>
    </w:pPr>
    <w:rPr>
      <w:rFonts w:ascii="Calibri" w:hAnsi="Calibri"/>
      <w:sz w:val="16"/>
      <w:szCs w:val="16"/>
    </w:rPr>
  </w:style>
  <w:style w:type="paragraph" w:styleId="32">
    <w:name w:val="List Bullet 3"/>
    <w:basedOn w:val="af5"/>
    <w:qFormat/>
    <w:rsid w:val="008F7458"/>
    <w:pPr>
      <w:tabs>
        <w:tab w:val="left" w:pos="1152"/>
      </w:tabs>
      <w:spacing w:line="300" w:lineRule="auto"/>
      <w:ind w:left="1152" w:hanging="360"/>
    </w:pPr>
    <w:rPr>
      <w:rFonts w:ascii="Arial" w:hAnsi="Arial"/>
    </w:rPr>
  </w:style>
  <w:style w:type="paragraph" w:styleId="aff4">
    <w:name w:val="Body Text"/>
    <w:basedOn w:val="af5"/>
    <w:link w:val="Char4"/>
    <w:qFormat/>
    <w:rsid w:val="008F7458"/>
    <w:rPr>
      <w:sz w:val="20"/>
    </w:rPr>
  </w:style>
  <w:style w:type="paragraph" w:styleId="aff5">
    <w:name w:val="Body Text Indent"/>
    <w:basedOn w:val="af5"/>
    <w:link w:val="Char5"/>
    <w:qFormat/>
    <w:rsid w:val="008F7458"/>
    <w:pPr>
      <w:ind w:firstLine="576"/>
    </w:pPr>
    <w:rPr>
      <w:rFonts w:ascii="Calibri" w:hAnsi="Calibri"/>
      <w:b/>
      <w:sz w:val="30"/>
    </w:rPr>
  </w:style>
  <w:style w:type="paragraph" w:styleId="33">
    <w:name w:val="List Number 3"/>
    <w:basedOn w:val="af5"/>
    <w:qFormat/>
    <w:rsid w:val="008F7458"/>
    <w:pPr>
      <w:tabs>
        <w:tab w:val="left" w:pos="1200"/>
      </w:tabs>
      <w:spacing w:beforeLines="25" w:line="300" w:lineRule="auto"/>
      <w:ind w:left="1200" w:hanging="360"/>
    </w:pPr>
    <w:rPr>
      <w:rFonts w:ascii="Arial" w:hAnsi="Arial"/>
    </w:rPr>
  </w:style>
  <w:style w:type="paragraph" w:styleId="22">
    <w:name w:val="List 2"/>
    <w:basedOn w:val="af5"/>
    <w:qFormat/>
    <w:rsid w:val="008F7458"/>
    <w:pPr>
      <w:spacing w:line="360" w:lineRule="auto"/>
      <w:ind w:leftChars="200" w:left="100" w:hangingChars="200" w:hanging="200"/>
    </w:pPr>
  </w:style>
  <w:style w:type="paragraph" w:styleId="aff6">
    <w:name w:val="List Continue"/>
    <w:basedOn w:val="af5"/>
    <w:qFormat/>
    <w:rsid w:val="008F7458"/>
    <w:pPr>
      <w:spacing w:after="120" w:line="300" w:lineRule="auto"/>
      <w:ind w:leftChars="200" w:left="420"/>
    </w:pPr>
  </w:style>
  <w:style w:type="paragraph" w:styleId="aff7">
    <w:name w:val="Block Text"/>
    <w:basedOn w:val="af5"/>
    <w:qFormat/>
    <w:rsid w:val="008F7458"/>
    <w:pPr>
      <w:topLinePunct/>
      <w:adjustRightInd w:val="0"/>
      <w:spacing w:after="120"/>
      <w:ind w:leftChars="700" w:left="1440" w:rightChars="700" w:right="700"/>
    </w:pPr>
  </w:style>
  <w:style w:type="paragraph" w:styleId="23">
    <w:name w:val="List Bullet 2"/>
    <w:basedOn w:val="af5"/>
    <w:qFormat/>
    <w:rsid w:val="008F7458"/>
    <w:pPr>
      <w:tabs>
        <w:tab w:val="left" w:pos="780"/>
      </w:tabs>
      <w:spacing w:line="300" w:lineRule="auto"/>
      <w:ind w:left="780" w:hanging="360"/>
    </w:pPr>
    <w:rPr>
      <w:rFonts w:ascii="Arial" w:hAnsi="Arial"/>
    </w:rPr>
  </w:style>
  <w:style w:type="paragraph" w:styleId="HTML">
    <w:name w:val="HTML Address"/>
    <w:basedOn w:val="af5"/>
    <w:link w:val="HTMLChar"/>
    <w:qFormat/>
    <w:rsid w:val="008F7458"/>
    <w:pPr>
      <w:topLinePunct/>
      <w:adjustRightInd w:val="0"/>
    </w:pPr>
    <w:rPr>
      <w:i/>
    </w:rPr>
  </w:style>
  <w:style w:type="paragraph" w:styleId="41">
    <w:name w:val="index 4"/>
    <w:basedOn w:val="af5"/>
    <w:next w:val="af5"/>
    <w:qFormat/>
    <w:rsid w:val="008F7458"/>
    <w:pPr>
      <w:spacing w:line="300" w:lineRule="auto"/>
      <w:ind w:left="1260"/>
    </w:pPr>
    <w:rPr>
      <w:rFonts w:ascii="Arial" w:hAnsi="Arial"/>
    </w:rPr>
  </w:style>
  <w:style w:type="paragraph" w:styleId="51">
    <w:name w:val="toc 5"/>
    <w:basedOn w:val="af5"/>
    <w:next w:val="af5"/>
    <w:qFormat/>
    <w:locked/>
    <w:rsid w:val="008F7458"/>
    <w:pPr>
      <w:ind w:left="840"/>
      <w:jc w:val="left"/>
    </w:pPr>
    <w:rPr>
      <w:sz w:val="18"/>
      <w:szCs w:val="18"/>
    </w:rPr>
  </w:style>
  <w:style w:type="paragraph" w:styleId="34">
    <w:name w:val="toc 3"/>
    <w:basedOn w:val="af5"/>
    <w:next w:val="af5"/>
    <w:uiPriority w:val="39"/>
    <w:qFormat/>
    <w:locked/>
    <w:rsid w:val="008F7458"/>
    <w:pPr>
      <w:ind w:left="420"/>
      <w:jc w:val="left"/>
    </w:pPr>
    <w:rPr>
      <w:i/>
      <w:iCs/>
      <w:sz w:val="20"/>
    </w:rPr>
  </w:style>
  <w:style w:type="paragraph" w:styleId="aff8">
    <w:name w:val="Plain Text"/>
    <w:basedOn w:val="af5"/>
    <w:link w:val="Char10"/>
    <w:qFormat/>
    <w:rsid w:val="008F7458"/>
    <w:rPr>
      <w:rFonts w:ascii="宋体" w:hAnsi="Courier New"/>
    </w:rPr>
  </w:style>
  <w:style w:type="paragraph" w:styleId="81">
    <w:name w:val="toc 8"/>
    <w:basedOn w:val="af5"/>
    <w:next w:val="af5"/>
    <w:qFormat/>
    <w:locked/>
    <w:rsid w:val="008F7458"/>
    <w:pPr>
      <w:ind w:left="1470"/>
      <w:jc w:val="left"/>
    </w:pPr>
    <w:rPr>
      <w:sz w:val="18"/>
      <w:szCs w:val="18"/>
    </w:rPr>
  </w:style>
  <w:style w:type="paragraph" w:styleId="35">
    <w:name w:val="index 3"/>
    <w:basedOn w:val="af5"/>
    <w:next w:val="af5"/>
    <w:qFormat/>
    <w:rsid w:val="008F7458"/>
    <w:pPr>
      <w:spacing w:line="300" w:lineRule="auto"/>
      <w:ind w:left="840"/>
    </w:pPr>
    <w:rPr>
      <w:rFonts w:ascii="Arial" w:hAnsi="Arial"/>
    </w:rPr>
  </w:style>
  <w:style w:type="paragraph" w:styleId="aff9">
    <w:name w:val="Date"/>
    <w:basedOn w:val="af5"/>
    <w:next w:val="af5"/>
    <w:link w:val="Char6"/>
    <w:qFormat/>
    <w:rsid w:val="008F7458"/>
    <w:pPr>
      <w:autoSpaceDE w:val="0"/>
      <w:autoSpaceDN w:val="0"/>
      <w:adjustRightInd w:val="0"/>
      <w:textAlignment w:val="baseline"/>
    </w:pPr>
    <w:rPr>
      <w:rFonts w:ascii="Arial" w:hAnsi="Arial"/>
    </w:rPr>
  </w:style>
  <w:style w:type="paragraph" w:styleId="24">
    <w:name w:val="Body Text Indent 2"/>
    <w:basedOn w:val="af5"/>
    <w:link w:val="2Char0"/>
    <w:qFormat/>
    <w:rsid w:val="008F7458"/>
    <w:pPr>
      <w:autoSpaceDE w:val="0"/>
      <w:autoSpaceDN w:val="0"/>
      <w:adjustRightInd w:val="0"/>
      <w:spacing w:line="360" w:lineRule="auto"/>
      <w:ind w:left="1080"/>
      <w:textAlignment w:val="baseline"/>
    </w:pPr>
  </w:style>
  <w:style w:type="paragraph" w:styleId="affa">
    <w:name w:val="endnote text"/>
    <w:basedOn w:val="affb"/>
    <w:link w:val="Char7"/>
    <w:qFormat/>
    <w:rsid w:val="008F7458"/>
  </w:style>
  <w:style w:type="paragraph" w:customStyle="1" w:styleId="affb">
    <w:name w:val="基准页脚样式"/>
    <w:basedOn w:val="af5"/>
    <w:qFormat/>
    <w:rsid w:val="008F7458"/>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8F7458"/>
    <w:rPr>
      <w:sz w:val="18"/>
      <w:szCs w:val="18"/>
    </w:rPr>
  </w:style>
  <w:style w:type="paragraph" w:styleId="affd">
    <w:name w:val="footer"/>
    <w:basedOn w:val="af5"/>
    <w:link w:val="Char9"/>
    <w:qFormat/>
    <w:rsid w:val="008F7458"/>
    <w:pPr>
      <w:tabs>
        <w:tab w:val="center" w:pos="4153"/>
        <w:tab w:val="right" w:pos="8306"/>
      </w:tabs>
      <w:snapToGrid w:val="0"/>
      <w:jc w:val="left"/>
    </w:pPr>
    <w:rPr>
      <w:sz w:val="18"/>
      <w:szCs w:val="18"/>
    </w:rPr>
  </w:style>
  <w:style w:type="paragraph" w:styleId="affe">
    <w:name w:val="header"/>
    <w:basedOn w:val="af5"/>
    <w:link w:val="Chara"/>
    <w:qFormat/>
    <w:rsid w:val="008F745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8F7458"/>
    <w:pPr>
      <w:spacing w:before="120" w:after="120"/>
      <w:jc w:val="left"/>
    </w:pPr>
    <w:rPr>
      <w:b/>
      <w:bCs/>
      <w:caps/>
      <w:sz w:val="20"/>
    </w:rPr>
  </w:style>
  <w:style w:type="paragraph" w:styleId="42">
    <w:name w:val="List Continue 4"/>
    <w:basedOn w:val="af5"/>
    <w:qFormat/>
    <w:rsid w:val="008F7458"/>
    <w:pPr>
      <w:spacing w:after="120" w:line="300" w:lineRule="auto"/>
      <w:ind w:leftChars="800" w:left="1680"/>
    </w:pPr>
    <w:rPr>
      <w:rFonts w:ascii="Arial" w:hAnsi="Arial"/>
    </w:rPr>
  </w:style>
  <w:style w:type="paragraph" w:styleId="43">
    <w:name w:val="toc 4"/>
    <w:basedOn w:val="af5"/>
    <w:next w:val="af5"/>
    <w:qFormat/>
    <w:locked/>
    <w:rsid w:val="008F7458"/>
    <w:pPr>
      <w:ind w:left="630"/>
      <w:jc w:val="left"/>
    </w:pPr>
    <w:rPr>
      <w:sz w:val="18"/>
      <w:szCs w:val="18"/>
    </w:rPr>
  </w:style>
  <w:style w:type="paragraph" w:styleId="afff">
    <w:name w:val="index heading"/>
    <w:basedOn w:val="af5"/>
    <w:next w:val="11"/>
    <w:qFormat/>
    <w:rsid w:val="008F7458"/>
    <w:pPr>
      <w:spacing w:line="300" w:lineRule="auto"/>
      <w:jc w:val="center"/>
    </w:pPr>
    <w:rPr>
      <w:rFonts w:ascii="Arial" w:eastAsia="黑体" w:hAnsi="Arial"/>
      <w:b/>
      <w:sz w:val="32"/>
    </w:rPr>
  </w:style>
  <w:style w:type="paragraph" w:styleId="11">
    <w:name w:val="index 1"/>
    <w:basedOn w:val="af5"/>
    <w:next w:val="af5"/>
    <w:unhideWhenUsed/>
    <w:qFormat/>
    <w:rsid w:val="008F7458"/>
  </w:style>
  <w:style w:type="paragraph" w:styleId="afff0">
    <w:name w:val="Subtitle"/>
    <w:basedOn w:val="afff1"/>
    <w:next w:val="af5"/>
    <w:link w:val="Charb"/>
    <w:qFormat/>
    <w:locked/>
    <w:rsid w:val="008F7458"/>
    <w:pPr>
      <w:topLinePunct w:val="0"/>
      <w:adjustRightInd/>
      <w:snapToGrid w:val="0"/>
      <w:spacing w:before="360" w:after="680"/>
    </w:pPr>
    <w:rPr>
      <w:rFonts w:eastAsia="黑体"/>
      <w:b w:val="0"/>
      <w:sz w:val="48"/>
    </w:rPr>
  </w:style>
  <w:style w:type="paragraph" w:styleId="afff1">
    <w:name w:val="Title"/>
    <w:basedOn w:val="af5"/>
    <w:link w:val="Charc"/>
    <w:qFormat/>
    <w:locked/>
    <w:rsid w:val="008F7458"/>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8F7458"/>
    <w:pPr>
      <w:topLinePunct/>
      <w:adjustRightInd w:val="0"/>
      <w:snapToGrid w:val="0"/>
      <w:jc w:val="left"/>
    </w:pPr>
    <w:rPr>
      <w:sz w:val="18"/>
    </w:rPr>
  </w:style>
  <w:style w:type="paragraph" w:styleId="61">
    <w:name w:val="toc 6"/>
    <w:basedOn w:val="af5"/>
    <w:next w:val="af5"/>
    <w:qFormat/>
    <w:locked/>
    <w:rsid w:val="008F7458"/>
    <w:pPr>
      <w:ind w:left="1050"/>
      <w:jc w:val="left"/>
    </w:pPr>
    <w:rPr>
      <w:sz w:val="18"/>
      <w:szCs w:val="18"/>
    </w:rPr>
  </w:style>
  <w:style w:type="paragraph" w:styleId="36">
    <w:name w:val="Body Text Indent 3"/>
    <w:basedOn w:val="af5"/>
    <w:link w:val="3Char0"/>
    <w:qFormat/>
    <w:rsid w:val="008F7458"/>
    <w:pPr>
      <w:tabs>
        <w:tab w:val="left" w:pos="600"/>
      </w:tabs>
      <w:spacing w:line="360" w:lineRule="auto"/>
      <w:ind w:firstLine="420"/>
    </w:pPr>
    <w:rPr>
      <w:sz w:val="24"/>
    </w:rPr>
  </w:style>
  <w:style w:type="paragraph" w:styleId="71">
    <w:name w:val="index 7"/>
    <w:basedOn w:val="af5"/>
    <w:next w:val="af5"/>
    <w:qFormat/>
    <w:rsid w:val="008F7458"/>
    <w:pPr>
      <w:spacing w:line="300" w:lineRule="auto"/>
      <w:ind w:left="2520"/>
    </w:pPr>
    <w:rPr>
      <w:rFonts w:ascii="Arial" w:hAnsi="Arial"/>
    </w:rPr>
  </w:style>
  <w:style w:type="paragraph" w:styleId="90">
    <w:name w:val="index 9"/>
    <w:basedOn w:val="af5"/>
    <w:next w:val="af5"/>
    <w:qFormat/>
    <w:rsid w:val="008F7458"/>
    <w:pPr>
      <w:spacing w:line="300" w:lineRule="auto"/>
      <w:ind w:left="3360"/>
    </w:pPr>
    <w:rPr>
      <w:rFonts w:ascii="Arial" w:hAnsi="Arial"/>
    </w:rPr>
  </w:style>
  <w:style w:type="paragraph" w:styleId="afff3">
    <w:name w:val="table of figures"/>
    <w:basedOn w:val="af5"/>
    <w:next w:val="af5"/>
    <w:qFormat/>
    <w:rsid w:val="008F7458"/>
    <w:pPr>
      <w:spacing w:line="300" w:lineRule="auto"/>
      <w:ind w:left="840" w:hanging="420"/>
    </w:pPr>
    <w:rPr>
      <w:rFonts w:ascii="Arial" w:hAnsi="Arial"/>
    </w:rPr>
  </w:style>
  <w:style w:type="paragraph" w:styleId="25">
    <w:name w:val="toc 2"/>
    <w:basedOn w:val="af5"/>
    <w:next w:val="af5"/>
    <w:uiPriority w:val="39"/>
    <w:qFormat/>
    <w:locked/>
    <w:rsid w:val="008F7458"/>
    <w:pPr>
      <w:tabs>
        <w:tab w:val="right" w:leader="dot" w:pos="9060"/>
      </w:tabs>
      <w:spacing w:line="396" w:lineRule="auto"/>
      <w:ind w:left="210"/>
      <w:jc w:val="left"/>
    </w:pPr>
    <w:rPr>
      <w:smallCaps/>
      <w:sz w:val="20"/>
    </w:rPr>
  </w:style>
  <w:style w:type="paragraph" w:styleId="91">
    <w:name w:val="toc 9"/>
    <w:basedOn w:val="af5"/>
    <w:next w:val="af5"/>
    <w:qFormat/>
    <w:locked/>
    <w:rsid w:val="008F7458"/>
    <w:pPr>
      <w:ind w:left="1680"/>
      <w:jc w:val="left"/>
    </w:pPr>
    <w:rPr>
      <w:sz w:val="18"/>
      <w:szCs w:val="18"/>
    </w:rPr>
  </w:style>
  <w:style w:type="paragraph" w:styleId="26">
    <w:name w:val="Body Text 2"/>
    <w:basedOn w:val="af5"/>
    <w:link w:val="2Char1"/>
    <w:unhideWhenUsed/>
    <w:qFormat/>
    <w:rsid w:val="008F7458"/>
    <w:pPr>
      <w:spacing w:after="120" w:line="480" w:lineRule="auto"/>
    </w:pPr>
  </w:style>
  <w:style w:type="paragraph" w:styleId="27">
    <w:name w:val="List Continue 2"/>
    <w:basedOn w:val="af5"/>
    <w:qFormat/>
    <w:rsid w:val="008F7458"/>
    <w:pPr>
      <w:spacing w:beforeLines="10" w:line="312" w:lineRule="auto"/>
      <w:ind w:leftChars="380" w:left="380"/>
    </w:pPr>
    <w:rPr>
      <w:rFonts w:ascii="Arial" w:hAnsi="Arial"/>
    </w:rPr>
  </w:style>
  <w:style w:type="paragraph" w:styleId="HTML0">
    <w:name w:val="HTML Preformatted"/>
    <w:basedOn w:val="af5"/>
    <w:link w:val="HTMLChar0"/>
    <w:qFormat/>
    <w:rsid w:val="008F7458"/>
    <w:pPr>
      <w:topLinePunct/>
      <w:adjustRightInd w:val="0"/>
    </w:pPr>
    <w:rPr>
      <w:rFonts w:ascii="Courier New" w:hAnsi="Courier New"/>
      <w:sz w:val="20"/>
    </w:rPr>
  </w:style>
  <w:style w:type="paragraph" w:styleId="afff4">
    <w:name w:val="Normal (Web)"/>
    <w:basedOn w:val="af5"/>
    <w:qFormat/>
    <w:rsid w:val="008F745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8F7458"/>
    <w:pPr>
      <w:spacing w:beforeLines="10" w:afterLines="10" w:line="300" w:lineRule="auto"/>
      <w:ind w:leftChars="550" w:left="550"/>
    </w:pPr>
    <w:rPr>
      <w:rFonts w:ascii="Arial" w:hAnsi="Arial"/>
    </w:rPr>
  </w:style>
  <w:style w:type="paragraph" w:styleId="28">
    <w:name w:val="index 2"/>
    <w:basedOn w:val="af5"/>
    <w:next w:val="af5"/>
    <w:qFormat/>
    <w:rsid w:val="008F7458"/>
    <w:pPr>
      <w:spacing w:line="300" w:lineRule="auto"/>
      <w:ind w:left="420"/>
    </w:pPr>
    <w:rPr>
      <w:rFonts w:ascii="Arial" w:hAnsi="Arial"/>
    </w:rPr>
  </w:style>
  <w:style w:type="paragraph" w:styleId="afff5">
    <w:name w:val="annotation subject"/>
    <w:basedOn w:val="aff3"/>
    <w:next w:val="aff3"/>
    <w:link w:val="Chare"/>
    <w:unhideWhenUsed/>
    <w:qFormat/>
    <w:rsid w:val="008F7458"/>
    <w:rPr>
      <w:b/>
      <w:bCs/>
    </w:rPr>
  </w:style>
  <w:style w:type="paragraph" w:styleId="29">
    <w:name w:val="Body Text First Indent 2"/>
    <w:basedOn w:val="aff5"/>
    <w:link w:val="2Char2"/>
    <w:qFormat/>
    <w:rsid w:val="008F7458"/>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8F74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8F7458"/>
    <w:rPr>
      <w:b/>
    </w:rPr>
  </w:style>
  <w:style w:type="character" w:styleId="afff8">
    <w:name w:val="endnote reference"/>
    <w:qFormat/>
    <w:rsid w:val="008F7458"/>
    <w:rPr>
      <w:b/>
      <w:vertAlign w:val="superscript"/>
    </w:rPr>
  </w:style>
  <w:style w:type="character" w:styleId="afff9">
    <w:name w:val="page number"/>
    <w:basedOn w:val="af8"/>
    <w:qFormat/>
    <w:rsid w:val="008F7458"/>
  </w:style>
  <w:style w:type="character" w:styleId="afffa">
    <w:name w:val="FollowedHyperlink"/>
    <w:basedOn w:val="af8"/>
    <w:qFormat/>
    <w:rsid w:val="008F7458"/>
    <w:rPr>
      <w:color w:val="800080"/>
      <w:u w:val="single"/>
    </w:rPr>
  </w:style>
  <w:style w:type="character" w:styleId="afffb">
    <w:name w:val="Emphasis"/>
    <w:basedOn w:val="af8"/>
    <w:uiPriority w:val="20"/>
    <w:qFormat/>
    <w:locked/>
    <w:rsid w:val="008F7458"/>
    <w:rPr>
      <w:i/>
      <w:iCs/>
    </w:rPr>
  </w:style>
  <w:style w:type="character" w:styleId="HTML1">
    <w:name w:val="HTML Definition"/>
    <w:qFormat/>
    <w:rsid w:val="008F7458"/>
    <w:rPr>
      <w:i/>
    </w:rPr>
  </w:style>
  <w:style w:type="character" w:styleId="HTML2">
    <w:name w:val="HTML Typewriter"/>
    <w:qFormat/>
    <w:rsid w:val="008F7458"/>
    <w:rPr>
      <w:rFonts w:ascii="Courier New" w:hAnsi="Courier New"/>
      <w:sz w:val="20"/>
    </w:rPr>
  </w:style>
  <w:style w:type="character" w:styleId="HTML3">
    <w:name w:val="HTML Acronym"/>
    <w:basedOn w:val="af8"/>
    <w:qFormat/>
    <w:rsid w:val="008F7458"/>
  </w:style>
  <w:style w:type="character" w:styleId="HTML4">
    <w:name w:val="HTML Variable"/>
    <w:qFormat/>
    <w:rsid w:val="008F7458"/>
    <w:rPr>
      <w:i/>
    </w:rPr>
  </w:style>
  <w:style w:type="character" w:styleId="afffc">
    <w:name w:val="Hyperlink"/>
    <w:basedOn w:val="af8"/>
    <w:uiPriority w:val="99"/>
    <w:unhideWhenUsed/>
    <w:qFormat/>
    <w:rsid w:val="008F7458"/>
    <w:rPr>
      <w:color w:val="0000FF"/>
      <w:u w:val="single"/>
    </w:rPr>
  </w:style>
  <w:style w:type="character" w:styleId="HTML5">
    <w:name w:val="HTML Code"/>
    <w:qFormat/>
    <w:rsid w:val="008F7458"/>
    <w:rPr>
      <w:rFonts w:ascii="Courier New" w:hAnsi="Courier New"/>
      <w:sz w:val="20"/>
    </w:rPr>
  </w:style>
  <w:style w:type="character" w:styleId="afffd">
    <w:name w:val="annotation reference"/>
    <w:basedOn w:val="af8"/>
    <w:unhideWhenUsed/>
    <w:qFormat/>
    <w:rsid w:val="008F7458"/>
    <w:rPr>
      <w:sz w:val="21"/>
      <w:szCs w:val="21"/>
    </w:rPr>
  </w:style>
  <w:style w:type="character" w:styleId="HTML6">
    <w:name w:val="HTML Cite"/>
    <w:qFormat/>
    <w:rsid w:val="008F7458"/>
    <w:rPr>
      <w:i/>
    </w:rPr>
  </w:style>
  <w:style w:type="character" w:styleId="afffe">
    <w:name w:val="footnote reference"/>
    <w:qFormat/>
    <w:rsid w:val="008F7458"/>
    <w:rPr>
      <w:vertAlign w:val="superscript"/>
    </w:rPr>
  </w:style>
  <w:style w:type="character" w:styleId="HTML7">
    <w:name w:val="HTML Keyboard"/>
    <w:qFormat/>
    <w:rsid w:val="008F7458"/>
    <w:rPr>
      <w:rFonts w:ascii="Courier New" w:hAnsi="Courier New"/>
      <w:sz w:val="20"/>
    </w:rPr>
  </w:style>
  <w:style w:type="character" w:styleId="HTML8">
    <w:name w:val="HTML Sample"/>
    <w:qFormat/>
    <w:rsid w:val="008F7458"/>
    <w:rPr>
      <w:rFonts w:ascii="Courier New" w:hAnsi="Courier New"/>
    </w:rPr>
  </w:style>
  <w:style w:type="character" w:customStyle="1" w:styleId="Char0">
    <w:name w:val="宏文本 Char"/>
    <w:basedOn w:val="af8"/>
    <w:link w:val="afb"/>
    <w:qFormat/>
    <w:rsid w:val="008F7458"/>
    <w:rPr>
      <w:rFonts w:ascii="Courier New" w:hAnsi="Courier New"/>
      <w:sz w:val="21"/>
    </w:rPr>
  </w:style>
  <w:style w:type="character" w:customStyle="1" w:styleId="1Char">
    <w:name w:val="标题 1 Char"/>
    <w:basedOn w:val="af8"/>
    <w:link w:val="1"/>
    <w:qFormat/>
    <w:rsid w:val="008F7458"/>
    <w:rPr>
      <w:rFonts w:ascii="Times New Roman" w:hAnsi="Times New Roman"/>
      <w:color w:val="000000"/>
      <w:kern w:val="2"/>
      <w:sz w:val="24"/>
    </w:rPr>
  </w:style>
  <w:style w:type="character" w:customStyle="1" w:styleId="2Char">
    <w:name w:val="标题 2 Char"/>
    <w:basedOn w:val="af8"/>
    <w:link w:val="2"/>
    <w:qFormat/>
    <w:rsid w:val="008F7458"/>
    <w:rPr>
      <w:rFonts w:ascii="Arial" w:eastAsia="黑体" w:hAnsi="Arial"/>
      <w:sz w:val="32"/>
    </w:rPr>
  </w:style>
  <w:style w:type="character" w:customStyle="1" w:styleId="3Char">
    <w:name w:val="标题 3 Char"/>
    <w:basedOn w:val="af8"/>
    <w:link w:val="3"/>
    <w:qFormat/>
    <w:rsid w:val="008F7458"/>
    <w:rPr>
      <w:rFonts w:ascii="宋体" w:hAnsi="宋体" w:cs="宋体"/>
      <w:b/>
      <w:bCs/>
      <w:sz w:val="27"/>
      <w:szCs w:val="27"/>
    </w:rPr>
  </w:style>
  <w:style w:type="character" w:customStyle="1" w:styleId="4Char">
    <w:name w:val="标题 4 Char"/>
    <w:basedOn w:val="af8"/>
    <w:link w:val="4"/>
    <w:qFormat/>
    <w:rsid w:val="008F7458"/>
    <w:rPr>
      <w:rFonts w:ascii="Times New Roman" w:hAnsi="Times New Roman"/>
      <w:kern w:val="2"/>
      <w:sz w:val="18"/>
      <w:szCs w:val="18"/>
    </w:rPr>
  </w:style>
  <w:style w:type="character" w:customStyle="1" w:styleId="5Char">
    <w:name w:val="标题 5 Char"/>
    <w:basedOn w:val="af8"/>
    <w:link w:val="5"/>
    <w:qFormat/>
    <w:rsid w:val="008F7458"/>
    <w:rPr>
      <w:rFonts w:ascii="Times New Roman" w:hAnsi="Times New Roman"/>
      <w:b/>
      <w:kern w:val="2"/>
      <w:sz w:val="28"/>
    </w:rPr>
  </w:style>
  <w:style w:type="character" w:customStyle="1" w:styleId="6Char">
    <w:name w:val="标题 6 Char"/>
    <w:basedOn w:val="af8"/>
    <w:link w:val="6"/>
    <w:qFormat/>
    <w:rsid w:val="008F7458"/>
    <w:rPr>
      <w:rFonts w:ascii="Arial" w:eastAsia="黑体" w:hAnsi="Arial"/>
      <w:b/>
      <w:kern w:val="2"/>
      <w:sz w:val="24"/>
    </w:rPr>
  </w:style>
  <w:style w:type="character" w:customStyle="1" w:styleId="7Char">
    <w:name w:val="标题 7 Char"/>
    <w:basedOn w:val="af8"/>
    <w:link w:val="7"/>
    <w:qFormat/>
    <w:rsid w:val="008F7458"/>
    <w:rPr>
      <w:rFonts w:ascii="Times New Roman" w:hAnsi="Times New Roman"/>
      <w:b/>
      <w:kern w:val="2"/>
      <w:sz w:val="24"/>
    </w:rPr>
  </w:style>
  <w:style w:type="character" w:customStyle="1" w:styleId="8Char">
    <w:name w:val="标题 8 Char"/>
    <w:basedOn w:val="af8"/>
    <w:link w:val="8"/>
    <w:qFormat/>
    <w:rsid w:val="008F7458"/>
    <w:rPr>
      <w:rFonts w:ascii="宋体" w:hAnsi="Times New Roman"/>
      <w:b/>
      <w:sz w:val="21"/>
    </w:rPr>
  </w:style>
  <w:style w:type="character" w:customStyle="1" w:styleId="9Char">
    <w:name w:val="标题 9 Char"/>
    <w:basedOn w:val="af8"/>
    <w:link w:val="9"/>
    <w:qFormat/>
    <w:rsid w:val="008F7458"/>
    <w:rPr>
      <w:rFonts w:ascii="Arial" w:eastAsia="黑体" w:hAnsi="Arial"/>
      <w:kern w:val="2"/>
      <w:sz w:val="21"/>
    </w:rPr>
  </w:style>
  <w:style w:type="character" w:customStyle="1" w:styleId="Char1">
    <w:name w:val="注释标题 Char"/>
    <w:basedOn w:val="af8"/>
    <w:link w:val="afd"/>
    <w:qFormat/>
    <w:rsid w:val="008F7458"/>
    <w:rPr>
      <w:rFonts w:ascii="Arial" w:eastAsia="黑体" w:hAnsi="Arial"/>
      <w:kern w:val="2"/>
      <w:sz w:val="21"/>
    </w:rPr>
  </w:style>
  <w:style w:type="character" w:customStyle="1" w:styleId="Char2">
    <w:name w:val="文档结构图 Char"/>
    <w:basedOn w:val="af8"/>
    <w:link w:val="aff2"/>
    <w:qFormat/>
    <w:rsid w:val="008F7458"/>
    <w:rPr>
      <w:rFonts w:ascii="Times New Roman" w:hAnsi="Times New Roman"/>
      <w:kern w:val="2"/>
      <w:sz w:val="21"/>
      <w:shd w:val="clear" w:color="auto" w:fill="000080"/>
    </w:rPr>
  </w:style>
  <w:style w:type="character" w:customStyle="1" w:styleId="Char3">
    <w:name w:val="批注文字 Char"/>
    <w:basedOn w:val="af8"/>
    <w:link w:val="aff3"/>
    <w:uiPriority w:val="99"/>
    <w:qFormat/>
    <w:rsid w:val="008F7458"/>
    <w:rPr>
      <w:kern w:val="2"/>
      <w:sz w:val="21"/>
    </w:rPr>
  </w:style>
  <w:style w:type="character" w:customStyle="1" w:styleId="3Char2">
    <w:name w:val="正文文本 3 Char"/>
    <w:basedOn w:val="af8"/>
    <w:link w:val="31"/>
    <w:qFormat/>
    <w:rsid w:val="008F7458"/>
    <w:rPr>
      <w:kern w:val="2"/>
      <w:sz w:val="16"/>
      <w:szCs w:val="16"/>
    </w:rPr>
  </w:style>
  <w:style w:type="character" w:customStyle="1" w:styleId="Char4">
    <w:name w:val="正文文本 Char"/>
    <w:basedOn w:val="af8"/>
    <w:link w:val="aff4"/>
    <w:qFormat/>
    <w:rsid w:val="008F7458"/>
    <w:rPr>
      <w:rFonts w:ascii="Times New Roman" w:hAnsi="Times New Roman"/>
      <w:kern w:val="2"/>
    </w:rPr>
  </w:style>
  <w:style w:type="character" w:customStyle="1" w:styleId="Char5">
    <w:name w:val="正文文本缩进 Char"/>
    <w:basedOn w:val="af8"/>
    <w:link w:val="aff5"/>
    <w:qFormat/>
    <w:rsid w:val="008F7458"/>
    <w:rPr>
      <w:b/>
      <w:kern w:val="2"/>
      <w:sz w:val="30"/>
    </w:rPr>
  </w:style>
  <w:style w:type="character" w:customStyle="1" w:styleId="HTMLChar">
    <w:name w:val="HTML 地址 Char"/>
    <w:basedOn w:val="af8"/>
    <w:link w:val="HTML"/>
    <w:qFormat/>
    <w:rsid w:val="008F7458"/>
    <w:rPr>
      <w:rFonts w:ascii="Times New Roman" w:hAnsi="Times New Roman"/>
      <w:i/>
      <w:kern w:val="2"/>
      <w:sz w:val="21"/>
    </w:rPr>
  </w:style>
  <w:style w:type="character" w:customStyle="1" w:styleId="Charf">
    <w:name w:val="纯文本 Char"/>
    <w:basedOn w:val="af8"/>
    <w:link w:val="aff8"/>
    <w:qFormat/>
    <w:rsid w:val="008F7458"/>
    <w:rPr>
      <w:rFonts w:ascii="宋体" w:hAnsi="Courier New"/>
      <w:kern w:val="2"/>
      <w:sz w:val="21"/>
    </w:rPr>
  </w:style>
  <w:style w:type="character" w:customStyle="1" w:styleId="Char6">
    <w:name w:val="日期 Char"/>
    <w:basedOn w:val="af8"/>
    <w:link w:val="aff9"/>
    <w:qFormat/>
    <w:rsid w:val="008F7458"/>
    <w:rPr>
      <w:rFonts w:ascii="Arial" w:hAnsi="Arial"/>
      <w:kern w:val="2"/>
      <w:sz w:val="21"/>
    </w:rPr>
  </w:style>
  <w:style w:type="character" w:customStyle="1" w:styleId="2Char0">
    <w:name w:val="正文文本缩进 2 Char"/>
    <w:basedOn w:val="af8"/>
    <w:link w:val="24"/>
    <w:qFormat/>
    <w:rsid w:val="008F7458"/>
    <w:rPr>
      <w:rFonts w:ascii="Times New Roman" w:hAnsi="Times New Roman"/>
      <w:kern w:val="2"/>
      <w:sz w:val="21"/>
    </w:rPr>
  </w:style>
  <w:style w:type="character" w:customStyle="1" w:styleId="Char7">
    <w:name w:val="尾注文本 Char"/>
    <w:basedOn w:val="af8"/>
    <w:link w:val="affa"/>
    <w:qFormat/>
    <w:rsid w:val="008F7458"/>
    <w:rPr>
      <w:rFonts w:ascii="Arial" w:hAnsi="Arial"/>
      <w:sz w:val="18"/>
    </w:rPr>
  </w:style>
  <w:style w:type="character" w:customStyle="1" w:styleId="Char8">
    <w:name w:val="批注框文本 Char"/>
    <w:basedOn w:val="af8"/>
    <w:link w:val="affc"/>
    <w:qFormat/>
    <w:rsid w:val="008F7458"/>
    <w:rPr>
      <w:kern w:val="2"/>
      <w:sz w:val="18"/>
      <w:szCs w:val="18"/>
    </w:rPr>
  </w:style>
  <w:style w:type="character" w:customStyle="1" w:styleId="Char9">
    <w:name w:val="页脚 Char"/>
    <w:basedOn w:val="af8"/>
    <w:link w:val="affd"/>
    <w:qFormat/>
    <w:locked/>
    <w:rsid w:val="008F7458"/>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8F7458"/>
    <w:rPr>
      <w:rFonts w:ascii="Times New Roman" w:eastAsia="宋体" w:hAnsi="Times New Roman" w:cs="Times New Roman"/>
      <w:sz w:val="18"/>
      <w:szCs w:val="18"/>
    </w:rPr>
  </w:style>
  <w:style w:type="character" w:customStyle="1" w:styleId="Charc">
    <w:name w:val="标题 Char"/>
    <w:basedOn w:val="af8"/>
    <w:link w:val="afff1"/>
    <w:qFormat/>
    <w:rsid w:val="008F7458"/>
    <w:rPr>
      <w:rFonts w:ascii="Arial" w:hAnsi="Arial"/>
      <w:b/>
      <w:kern w:val="2"/>
      <w:sz w:val="32"/>
    </w:rPr>
  </w:style>
  <w:style w:type="character" w:customStyle="1" w:styleId="Charb">
    <w:name w:val="副标题 Char"/>
    <w:basedOn w:val="af8"/>
    <w:link w:val="afff0"/>
    <w:qFormat/>
    <w:rsid w:val="008F7458"/>
    <w:rPr>
      <w:rFonts w:ascii="Arial" w:eastAsia="黑体" w:hAnsi="Arial"/>
      <w:kern w:val="2"/>
      <w:sz w:val="48"/>
    </w:rPr>
  </w:style>
  <w:style w:type="character" w:customStyle="1" w:styleId="Chard">
    <w:name w:val="脚注文本 Char"/>
    <w:basedOn w:val="af8"/>
    <w:link w:val="afff2"/>
    <w:qFormat/>
    <w:rsid w:val="008F7458"/>
    <w:rPr>
      <w:rFonts w:ascii="Times New Roman" w:hAnsi="Times New Roman"/>
      <w:kern w:val="2"/>
      <w:sz w:val="18"/>
    </w:rPr>
  </w:style>
  <w:style w:type="character" w:customStyle="1" w:styleId="3Char0">
    <w:name w:val="正文文本缩进 3 Char"/>
    <w:basedOn w:val="af8"/>
    <w:link w:val="36"/>
    <w:qFormat/>
    <w:rsid w:val="008F7458"/>
    <w:rPr>
      <w:rFonts w:ascii="Times New Roman" w:hAnsi="Times New Roman"/>
      <w:kern w:val="2"/>
      <w:sz w:val="24"/>
    </w:rPr>
  </w:style>
  <w:style w:type="character" w:customStyle="1" w:styleId="2Char1">
    <w:name w:val="正文文本 2 Char"/>
    <w:basedOn w:val="af8"/>
    <w:link w:val="26"/>
    <w:qFormat/>
    <w:rsid w:val="008F7458"/>
    <w:rPr>
      <w:kern w:val="2"/>
      <w:sz w:val="21"/>
    </w:rPr>
  </w:style>
  <w:style w:type="character" w:customStyle="1" w:styleId="HTMLChar0">
    <w:name w:val="HTML 预设格式 Char"/>
    <w:basedOn w:val="af8"/>
    <w:link w:val="HTML0"/>
    <w:qFormat/>
    <w:rsid w:val="008F7458"/>
    <w:rPr>
      <w:rFonts w:ascii="Courier New" w:hAnsi="Courier New"/>
      <w:kern w:val="2"/>
    </w:rPr>
  </w:style>
  <w:style w:type="character" w:customStyle="1" w:styleId="Chare">
    <w:name w:val="批注主题 Char"/>
    <w:basedOn w:val="Char3"/>
    <w:link w:val="afff5"/>
    <w:qFormat/>
    <w:rsid w:val="008F7458"/>
    <w:rPr>
      <w:b/>
      <w:bCs/>
    </w:rPr>
  </w:style>
  <w:style w:type="character" w:customStyle="1" w:styleId="Char">
    <w:name w:val="正文首行缩进 Char"/>
    <w:basedOn w:val="Char4"/>
    <w:link w:val="af6"/>
    <w:qFormat/>
    <w:rsid w:val="008F7458"/>
    <w:rPr>
      <w:sz w:val="21"/>
    </w:rPr>
  </w:style>
  <w:style w:type="character" w:customStyle="1" w:styleId="2Char2">
    <w:name w:val="正文首行缩进 2 Char"/>
    <w:basedOn w:val="Char5"/>
    <w:link w:val="29"/>
    <w:qFormat/>
    <w:rsid w:val="008F7458"/>
    <w:rPr>
      <w:rFonts w:ascii="Times New Roman" w:hAnsi="Times New Roman"/>
      <w:sz w:val="21"/>
    </w:rPr>
  </w:style>
  <w:style w:type="character" w:customStyle="1" w:styleId="3Char1">
    <w:name w:val="正文文本 3 Char1"/>
    <w:basedOn w:val="af8"/>
    <w:link w:val="31"/>
    <w:uiPriority w:val="99"/>
    <w:semiHidden/>
    <w:qFormat/>
    <w:rsid w:val="008F7458"/>
    <w:rPr>
      <w:rFonts w:ascii="Times New Roman" w:hAnsi="Times New Roman"/>
      <w:kern w:val="2"/>
      <w:sz w:val="16"/>
      <w:szCs w:val="16"/>
    </w:rPr>
  </w:style>
  <w:style w:type="character" w:customStyle="1" w:styleId="Char10">
    <w:name w:val="纯文本 Char1"/>
    <w:basedOn w:val="af8"/>
    <w:link w:val="aff8"/>
    <w:uiPriority w:val="99"/>
    <w:semiHidden/>
    <w:qFormat/>
    <w:rsid w:val="008F7458"/>
    <w:rPr>
      <w:rFonts w:ascii="宋体" w:hAnsi="Courier New" w:cs="Courier New"/>
      <w:kern w:val="2"/>
      <w:sz w:val="21"/>
      <w:szCs w:val="21"/>
    </w:rPr>
  </w:style>
  <w:style w:type="paragraph" w:customStyle="1" w:styleId="12">
    <w:name w:val="列出段落1"/>
    <w:basedOn w:val="af5"/>
    <w:next w:val="af5"/>
    <w:qFormat/>
    <w:rsid w:val="008F7458"/>
    <w:pPr>
      <w:ind w:firstLineChars="200" w:firstLine="420"/>
    </w:pPr>
    <w:rPr>
      <w:rFonts w:ascii="Calibri" w:eastAsia="微软雅黑" w:hAnsi="Calibri"/>
    </w:rPr>
  </w:style>
  <w:style w:type="paragraph" w:customStyle="1" w:styleId="affff">
    <w:name w:val="普通文字"/>
    <w:basedOn w:val="af5"/>
    <w:next w:val="af5"/>
    <w:qFormat/>
    <w:rsid w:val="008F7458"/>
    <w:rPr>
      <w:rFonts w:ascii="宋体"/>
      <w:kern w:val="0"/>
      <w:sz w:val="24"/>
    </w:rPr>
  </w:style>
  <w:style w:type="character" w:customStyle="1" w:styleId="13">
    <w:name w:val="明显参考1"/>
    <w:basedOn w:val="af8"/>
    <w:uiPriority w:val="99"/>
    <w:qFormat/>
    <w:rsid w:val="008F7458"/>
    <w:rPr>
      <w:rFonts w:cs="Times New Roman"/>
      <w:b/>
      <w:bCs/>
      <w:smallCaps/>
      <w:color w:val="C0504D"/>
      <w:spacing w:val="5"/>
      <w:u w:val="single"/>
    </w:rPr>
  </w:style>
  <w:style w:type="paragraph" w:customStyle="1" w:styleId="110">
    <w:name w:val="正文_1_1"/>
    <w:qFormat/>
    <w:rsid w:val="008F7458"/>
    <w:pPr>
      <w:widowControl w:val="0"/>
      <w:jc w:val="both"/>
    </w:pPr>
    <w:rPr>
      <w:rFonts w:ascii="Calibri" w:hAnsi="Calibri"/>
      <w:kern w:val="2"/>
      <w:sz w:val="21"/>
      <w:szCs w:val="22"/>
    </w:rPr>
  </w:style>
  <w:style w:type="paragraph" w:styleId="affff0">
    <w:name w:val="List Paragraph"/>
    <w:basedOn w:val="af5"/>
    <w:qFormat/>
    <w:rsid w:val="008F7458"/>
    <w:pPr>
      <w:ind w:firstLineChars="200" w:firstLine="420"/>
    </w:pPr>
  </w:style>
  <w:style w:type="paragraph" w:customStyle="1" w:styleId="14">
    <w:name w:val="正文_1"/>
    <w:qFormat/>
    <w:rsid w:val="008F7458"/>
    <w:pPr>
      <w:widowControl w:val="0"/>
      <w:jc w:val="both"/>
    </w:pPr>
    <w:rPr>
      <w:rFonts w:ascii="Calibri" w:hAnsi="Calibri"/>
      <w:kern w:val="2"/>
      <w:sz w:val="21"/>
      <w:szCs w:val="22"/>
    </w:rPr>
  </w:style>
  <w:style w:type="paragraph" w:customStyle="1" w:styleId="100">
    <w:name w:val="正文_1_0"/>
    <w:qFormat/>
    <w:rsid w:val="008F7458"/>
    <w:pPr>
      <w:widowControl w:val="0"/>
      <w:jc w:val="both"/>
    </w:pPr>
    <w:rPr>
      <w:rFonts w:ascii="Calibri" w:hAnsi="Calibri"/>
      <w:kern w:val="2"/>
      <w:sz w:val="21"/>
      <w:szCs w:val="22"/>
    </w:rPr>
  </w:style>
  <w:style w:type="paragraph" w:customStyle="1" w:styleId="Normal00">
    <w:name w:val="Normal_0_0"/>
    <w:qFormat/>
    <w:rsid w:val="008F7458"/>
    <w:rPr>
      <w:rFonts w:ascii="黑体" w:eastAsia="黑体" w:hAnsi="黑体"/>
      <w:b/>
      <w:sz w:val="32"/>
      <w:szCs w:val="24"/>
    </w:rPr>
  </w:style>
  <w:style w:type="character" w:customStyle="1" w:styleId="1CharChar">
    <w:name w:val="样式 标题 1 + 加粗 Char Char"/>
    <w:basedOn w:val="1CharChar0"/>
    <w:qFormat/>
    <w:rsid w:val="008F7458"/>
    <w:rPr>
      <w:b/>
      <w:bCs/>
    </w:rPr>
  </w:style>
  <w:style w:type="character" w:customStyle="1" w:styleId="1CharChar0">
    <w:name w:val="标题 1 Char Char"/>
    <w:basedOn w:val="af8"/>
    <w:qFormat/>
    <w:rsid w:val="008F7458"/>
    <w:rPr>
      <w:rFonts w:eastAsia="黑体"/>
      <w:kern w:val="44"/>
      <w:sz w:val="28"/>
      <w:szCs w:val="28"/>
      <w:lang w:val="en-US" w:eastAsia="zh-CN" w:bidi="ar-SA"/>
    </w:rPr>
  </w:style>
  <w:style w:type="character" w:customStyle="1" w:styleId="CharChar">
    <w:name w:val="表头 Char Char"/>
    <w:basedOn w:val="af8"/>
    <w:qFormat/>
    <w:rsid w:val="008F7458"/>
    <w:rPr>
      <w:rFonts w:eastAsia="黑体"/>
      <w:kern w:val="2"/>
      <w:sz w:val="21"/>
      <w:szCs w:val="21"/>
      <w:lang w:val="en-US" w:eastAsia="zh-CN" w:bidi="ar-SA"/>
    </w:rPr>
  </w:style>
  <w:style w:type="character" w:customStyle="1" w:styleId="2CharChar">
    <w:name w:val="样式 标题 2 + 五号 Char Char"/>
    <w:basedOn w:val="af8"/>
    <w:qFormat/>
    <w:rsid w:val="008F7458"/>
    <w:rPr>
      <w:rFonts w:eastAsia="黑体"/>
      <w:bCs/>
      <w:kern w:val="2"/>
      <w:sz w:val="21"/>
      <w:szCs w:val="21"/>
      <w:lang w:val="en-US" w:eastAsia="zh-CN" w:bidi="ar-SA"/>
    </w:rPr>
  </w:style>
  <w:style w:type="paragraph" w:customStyle="1" w:styleId="p0">
    <w:name w:val="p0"/>
    <w:basedOn w:val="af5"/>
    <w:qFormat/>
    <w:rsid w:val="008F7458"/>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8F7458"/>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8F7458"/>
  </w:style>
  <w:style w:type="paragraph" w:customStyle="1" w:styleId="20505">
    <w:name w:val="样式 标题 2 + 段前: 0.5 行 段后: 0.5 行"/>
    <w:basedOn w:val="2"/>
    <w:qFormat/>
    <w:rsid w:val="008F7458"/>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8F7458"/>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8F7458"/>
    <w:rPr>
      <w:b/>
      <w:bCs/>
    </w:rPr>
  </w:style>
  <w:style w:type="paragraph" w:customStyle="1" w:styleId="affff2">
    <w:name w:val="表头"/>
    <w:basedOn w:val="af5"/>
    <w:link w:val="Charf0"/>
    <w:qFormat/>
    <w:rsid w:val="008F7458"/>
    <w:pPr>
      <w:topLinePunct/>
      <w:spacing w:before="160" w:after="60"/>
      <w:jc w:val="center"/>
    </w:pPr>
    <w:rPr>
      <w:rFonts w:eastAsia="黑体"/>
      <w:szCs w:val="21"/>
    </w:rPr>
  </w:style>
  <w:style w:type="character" w:customStyle="1" w:styleId="Charf0">
    <w:name w:val="表头 Char"/>
    <w:basedOn w:val="af8"/>
    <w:link w:val="affff2"/>
    <w:qFormat/>
    <w:rsid w:val="008F7458"/>
    <w:rPr>
      <w:rFonts w:ascii="Times New Roman" w:eastAsia="黑体" w:hAnsi="Times New Roman"/>
      <w:kern w:val="2"/>
      <w:sz w:val="21"/>
      <w:szCs w:val="21"/>
    </w:rPr>
  </w:style>
  <w:style w:type="paragraph" w:customStyle="1" w:styleId="ParaCharCharCharCharChar">
    <w:name w:val="默认段落字体 Para Char Char Char Char Char"/>
    <w:basedOn w:val="af5"/>
    <w:qFormat/>
    <w:rsid w:val="008F7458"/>
    <w:rPr>
      <w:rFonts w:ascii="宋体" w:hAnsi="宋体"/>
      <w:b/>
      <w:color w:val="000000"/>
      <w:sz w:val="24"/>
      <w:szCs w:val="24"/>
    </w:rPr>
  </w:style>
  <w:style w:type="paragraph" w:customStyle="1" w:styleId="15">
    <w:name w:val="样式 标题 1 + 加粗"/>
    <w:basedOn w:val="1"/>
    <w:qFormat/>
    <w:rsid w:val="008F7458"/>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8F7458"/>
    <w:pPr>
      <w:topLinePunct/>
      <w:spacing w:before="160" w:after="60"/>
      <w:jc w:val="center"/>
    </w:pPr>
    <w:rPr>
      <w:rFonts w:eastAsia="黑体"/>
      <w:szCs w:val="21"/>
    </w:rPr>
  </w:style>
  <w:style w:type="paragraph" w:customStyle="1" w:styleId="CharChar1">
    <w:name w:val="Char Char"/>
    <w:basedOn w:val="af5"/>
    <w:qFormat/>
    <w:rsid w:val="008F7458"/>
    <w:rPr>
      <w:szCs w:val="21"/>
    </w:rPr>
  </w:style>
  <w:style w:type="paragraph" w:customStyle="1" w:styleId="affff3">
    <w:name w:val="列项——"/>
    <w:qFormat/>
    <w:rsid w:val="008F7458"/>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8F7458"/>
    <w:rPr>
      <w:szCs w:val="24"/>
    </w:rPr>
  </w:style>
  <w:style w:type="paragraph" w:customStyle="1" w:styleId="ParaCharCharCharCharCharCharChar">
    <w:name w:val="默认段落字体 Para Char Char Char Char Char Char Char"/>
    <w:basedOn w:val="af5"/>
    <w:qFormat/>
    <w:rsid w:val="008F7458"/>
    <w:pPr>
      <w:adjustRightInd w:val="0"/>
      <w:spacing w:line="360" w:lineRule="auto"/>
    </w:pPr>
    <w:rPr>
      <w:rFonts w:ascii="Tahoma" w:hAnsi="Tahoma"/>
      <w:kern w:val="0"/>
      <w:sz w:val="24"/>
    </w:rPr>
  </w:style>
  <w:style w:type="paragraph" w:customStyle="1" w:styleId="affff4">
    <w:name w:val="附录"/>
    <w:basedOn w:val="1"/>
    <w:qFormat/>
    <w:rsid w:val="008F7458"/>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qFormat/>
    <w:rsid w:val="008F7458"/>
    <w:rPr>
      <w:szCs w:val="24"/>
    </w:rPr>
  </w:style>
  <w:style w:type="paragraph" w:customStyle="1" w:styleId="2a">
    <w:name w:val="样式 标题 2 + 五号"/>
    <w:basedOn w:val="2"/>
    <w:qFormat/>
    <w:rsid w:val="008F7458"/>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8F7458"/>
    <w:rPr>
      <w:sz w:val="18"/>
      <w:szCs w:val="18"/>
    </w:rPr>
  </w:style>
  <w:style w:type="paragraph" w:customStyle="1" w:styleId="30015">
    <w:name w:val="标题 3 + 小四 段前: 0 磅 段后: 0 磅 行距: 1.5 倍行距"/>
    <w:basedOn w:val="3"/>
    <w:next w:val="3"/>
    <w:qFormat/>
    <w:rsid w:val="008F745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8F7458"/>
    <w:pPr>
      <w:topLinePunct/>
      <w:ind w:firstLineChars="200" w:firstLine="420"/>
    </w:pPr>
    <w:rPr>
      <w:rFonts w:ascii="宋体" w:hAnsi="宋体"/>
      <w:bCs/>
      <w:szCs w:val="21"/>
    </w:rPr>
  </w:style>
  <w:style w:type="paragraph" w:customStyle="1" w:styleId="affff6">
    <w:name w:val="段"/>
    <w:link w:val="CharChar3"/>
    <w:qFormat/>
    <w:rsid w:val="008F7458"/>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8F7458"/>
    <w:rPr>
      <w:rFonts w:ascii="宋体" w:hAnsi="Times New Roman"/>
      <w:sz w:val="21"/>
      <w:lang w:val="en-US" w:eastAsia="zh-CN" w:bidi="ar-SA"/>
    </w:rPr>
  </w:style>
  <w:style w:type="paragraph" w:customStyle="1" w:styleId="16">
    <w:name w:val="样式1"/>
    <w:basedOn w:val="af5"/>
    <w:link w:val="1Char0"/>
    <w:qFormat/>
    <w:rsid w:val="008F7458"/>
    <w:rPr>
      <w:sz w:val="28"/>
      <w:szCs w:val="24"/>
    </w:rPr>
  </w:style>
  <w:style w:type="character" w:customStyle="1" w:styleId="1Char0">
    <w:name w:val="样式1 Char"/>
    <w:basedOn w:val="af8"/>
    <w:link w:val="16"/>
    <w:qFormat/>
    <w:locked/>
    <w:rsid w:val="008F7458"/>
    <w:rPr>
      <w:rFonts w:ascii="Times New Roman" w:hAnsi="Times New Roman"/>
      <w:kern w:val="2"/>
      <w:sz w:val="28"/>
      <w:szCs w:val="24"/>
    </w:rPr>
  </w:style>
  <w:style w:type="paragraph" w:customStyle="1" w:styleId="44">
    <w:name w:val="样式4"/>
    <w:basedOn w:val="38"/>
    <w:qFormat/>
    <w:rsid w:val="008F745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8F7458"/>
  </w:style>
  <w:style w:type="paragraph" w:customStyle="1" w:styleId="2b">
    <w:name w:val="样式2"/>
    <w:basedOn w:val="16"/>
    <w:link w:val="2CharChar0"/>
    <w:qFormat/>
    <w:rsid w:val="008F7458"/>
  </w:style>
  <w:style w:type="character" w:customStyle="1" w:styleId="2CharChar0">
    <w:name w:val="样式2 Char Char"/>
    <w:link w:val="2b"/>
    <w:qFormat/>
    <w:rsid w:val="008F7458"/>
    <w:rPr>
      <w:rFonts w:ascii="Times New Roman" w:hAnsi="Times New Roman"/>
      <w:kern w:val="2"/>
      <w:sz w:val="28"/>
      <w:szCs w:val="24"/>
    </w:rPr>
  </w:style>
  <w:style w:type="paragraph" w:customStyle="1" w:styleId="17">
    <w:name w:val="正文1"/>
    <w:basedOn w:val="16"/>
    <w:link w:val="1Char1"/>
    <w:qFormat/>
    <w:rsid w:val="008F7458"/>
  </w:style>
  <w:style w:type="character" w:customStyle="1" w:styleId="1Char1">
    <w:name w:val="正文1 Char"/>
    <w:link w:val="17"/>
    <w:qFormat/>
    <w:rsid w:val="008F7458"/>
    <w:rPr>
      <w:rFonts w:ascii="Times New Roman" w:hAnsi="Times New Roman"/>
      <w:kern w:val="2"/>
      <w:sz w:val="28"/>
      <w:szCs w:val="24"/>
    </w:rPr>
  </w:style>
  <w:style w:type="character" w:customStyle="1" w:styleId="1Char2">
    <w:name w:val="样式 标题 1 + 加粗 Char"/>
    <w:basedOn w:val="1Char"/>
    <w:qFormat/>
    <w:rsid w:val="008F7458"/>
    <w:rPr>
      <w:rFonts w:eastAsia="黑体"/>
      <w:b/>
      <w:bCs/>
      <w:sz w:val="28"/>
      <w:szCs w:val="28"/>
      <w:lang w:val="en-US" w:eastAsia="zh-CN" w:bidi="ar-SA"/>
    </w:rPr>
  </w:style>
  <w:style w:type="paragraph" w:customStyle="1" w:styleId="affff7">
    <w:name w:val="一级条标题"/>
    <w:basedOn w:val="af5"/>
    <w:next w:val="af5"/>
    <w:qFormat/>
    <w:rsid w:val="008F7458"/>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8F7458"/>
    <w:pPr>
      <w:numPr>
        <w:ilvl w:val="3"/>
        <w:numId w:val="1"/>
      </w:numPr>
      <w:outlineLvl w:val="3"/>
    </w:pPr>
  </w:style>
  <w:style w:type="paragraph" w:customStyle="1" w:styleId="affff8">
    <w:name w:val="正文表标题"/>
    <w:next w:val="af5"/>
    <w:qFormat/>
    <w:rsid w:val="008F7458"/>
    <w:pPr>
      <w:jc w:val="center"/>
    </w:pPr>
    <w:rPr>
      <w:rFonts w:ascii="黑体" w:eastAsia="黑体"/>
      <w:sz w:val="21"/>
    </w:rPr>
  </w:style>
  <w:style w:type="paragraph" w:customStyle="1" w:styleId="affff9">
    <w:name w:val="注："/>
    <w:next w:val="af5"/>
    <w:qFormat/>
    <w:rsid w:val="008F7458"/>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8F7458"/>
    <w:rPr>
      <w:u w:val="single"/>
    </w:rPr>
  </w:style>
  <w:style w:type="character" w:customStyle="1" w:styleId="CharCharChar">
    <w:name w:val="样式 正文（首行缩进两字） Char + 加粗 Char Char"/>
    <w:qFormat/>
    <w:rsid w:val="008F7458"/>
    <w:rPr>
      <w:rFonts w:eastAsia="宋体"/>
      <w:b/>
      <w:kern w:val="2"/>
      <w:sz w:val="21"/>
      <w:lang w:val="en-US" w:eastAsia="zh-CN"/>
    </w:rPr>
  </w:style>
  <w:style w:type="character" w:customStyle="1" w:styleId="style251">
    <w:name w:val="style251"/>
    <w:qFormat/>
    <w:rsid w:val="008F7458"/>
    <w:rPr>
      <w:rFonts w:eastAsia="宋体"/>
      <w:kern w:val="2"/>
      <w:sz w:val="21"/>
      <w:lang w:val="en-US" w:eastAsia="zh-CN"/>
    </w:rPr>
  </w:style>
  <w:style w:type="character" w:customStyle="1" w:styleId="affffa">
    <w:name w:val="着重强调"/>
    <w:qFormat/>
    <w:rsid w:val="008F7458"/>
    <w:rPr>
      <w:rFonts w:ascii="Arial" w:hAnsi="Arial"/>
      <w:b/>
      <w:spacing w:val="-4"/>
    </w:rPr>
  </w:style>
  <w:style w:type="character" w:customStyle="1" w:styleId="affffb">
    <w:name w:val="发布"/>
    <w:qFormat/>
    <w:rsid w:val="008F7458"/>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8F7458"/>
  </w:style>
  <w:style w:type="character" w:customStyle="1" w:styleId="CharCharCharChar11CharChar">
    <w:name w:val="样式 正文缩进正文缩进 Char正文（首行缩进两字） Char Char正文（首行缩进两字） Char1正文（首行缩进两...1 Char Char"/>
    <w:link w:val="CharCharCharChar11"/>
    <w:qFormat/>
    <w:rsid w:val="008F745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8F7458"/>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8F7458"/>
    <w:pPr>
      <w:spacing w:line="300" w:lineRule="auto"/>
    </w:pPr>
  </w:style>
  <w:style w:type="character" w:customStyle="1" w:styleId="TimesNewRoman07401115CharChar">
    <w:name w:val="样式 Times New Roman 首行缩进:  0.74 厘米 段前: 0.1 行 行距1.15 Char Char"/>
    <w:link w:val="TimesNewRoman07401115"/>
    <w:qFormat/>
    <w:rsid w:val="008F7458"/>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8F7458"/>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8F7458"/>
  </w:style>
  <w:style w:type="paragraph" w:customStyle="1" w:styleId="TimesNewRoman0740115Tim">
    <w:name w:val="样式 样式 Times New Roman 首行缩进:  0.74 厘米 段前: 0行 行距1.15 + (符号) Tim..."/>
    <w:basedOn w:val="TimesNewRoman07401115"/>
    <w:link w:val="TimesNewRoman0740115TimCharChar"/>
    <w:qFormat/>
    <w:rsid w:val="008F7458"/>
  </w:style>
  <w:style w:type="character" w:customStyle="1" w:styleId="CharChar4">
    <w:name w:val="表格条文首行缩进 Char Char"/>
    <w:link w:val="affffc"/>
    <w:qFormat/>
    <w:rsid w:val="008F7458"/>
    <w:rPr>
      <w:rFonts w:ascii="宋体" w:hAnsi="宋体"/>
      <w:sz w:val="24"/>
    </w:rPr>
  </w:style>
  <w:style w:type="paragraph" w:customStyle="1" w:styleId="affffc">
    <w:name w:val="表格条文首行缩进"/>
    <w:basedOn w:val="af5"/>
    <w:link w:val="CharChar4"/>
    <w:qFormat/>
    <w:rsid w:val="008F7458"/>
    <w:pPr>
      <w:spacing w:line="360" w:lineRule="auto"/>
      <w:ind w:firstLineChars="200" w:firstLine="480"/>
      <w:jc w:val="left"/>
    </w:pPr>
    <w:rPr>
      <w:rFonts w:ascii="宋体" w:hAnsi="宋体"/>
      <w:kern w:val="0"/>
      <w:sz w:val="24"/>
    </w:rPr>
  </w:style>
  <w:style w:type="character" w:customStyle="1" w:styleId="affffd">
    <w:name w:val="个人撰写风格"/>
    <w:qFormat/>
    <w:rsid w:val="008F7458"/>
    <w:rPr>
      <w:rFonts w:ascii="Arial" w:eastAsia="宋体" w:hAnsi="Arial"/>
      <w:color w:val="auto"/>
      <w:sz w:val="20"/>
    </w:rPr>
  </w:style>
  <w:style w:type="character" w:customStyle="1" w:styleId="H2Char">
    <w:name w:val="H2 Char"/>
    <w:qFormat/>
    <w:rsid w:val="008F7458"/>
    <w:rPr>
      <w:rFonts w:ascii="Arial" w:eastAsia="黑体" w:hAnsi="Arial"/>
      <w:b/>
      <w:kern w:val="2"/>
      <w:sz w:val="32"/>
      <w:lang w:val="en-US" w:eastAsia="zh-CN"/>
    </w:rPr>
  </w:style>
  <w:style w:type="character" w:customStyle="1" w:styleId="affffe">
    <w:name w:val="样式 宋体"/>
    <w:qFormat/>
    <w:rsid w:val="008F7458"/>
    <w:rPr>
      <w:rFonts w:ascii="宋体" w:eastAsia="宋体"/>
      <w:sz w:val="18"/>
    </w:rPr>
  </w:style>
  <w:style w:type="character" w:customStyle="1" w:styleId="aCharChar">
    <w:name w:val="样式 a) Char Char"/>
    <w:link w:val="afffff"/>
    <w:qFormat/>
    <w:rsid w:val="008F7458"/>
    <w:rPr>
      <w:kern w:val="2"/>
      <w:sz w:val="21"/>
    </w:rPr>
  </w:style>
  <w:style w:type="paragraph" w:customStyle="1" w:styleId="afffff">
    <w:name w:val="样式 a)"/>
    <w:basedOn w:val="af5"/>
    <w:next w:val="af5"/>
    <w:link w:val="aCharChar"/>
    <w:qFormat/>
    <w:rsid w:val="008F7458"/>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8F7458"/>
    <w:rPr>
      <w:b/>
      <w:kern w:val="2"/>
      <w:sz w:val="21"/>
    </w:rPr>
  </w:style>
  <w:style w:type="paragraph" w:customStyle="1" w:styleId="201">
    <w:name w:val="样式 标题 2 + 段前: 0.1 行"/>
    <w:basedOn w:val="2"/>
    <w:link w:val="201CharChar"/>
    <w:qFormat/>
    <w:rsid w:val="008F7458"/>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8F7458"/>
  </w:style>
  <w:style w:type="character" w:customStyle="1" w:styleId="1CharCharChar">
    <w:name w:val="样式1正文（首行缩进两字） Char Char Char"/>
    <w:link w:val="1Char3"/>
    <w:qFormat/>
    <w:rsid w:val="008F7458"/>
    <w:rPr>
      <w:kern w:val="2"/>
      <w:sz w:val="21"/>
    </w:rPr>
  </w:style>
  <w:style w:type="paragraph" w:customStyle="1" w:styleId="1Char3">
    <w:name w:val="样式1正文（首行缩进两字） Char"/>
    <w:basedOn w:val="af5"/>
    <w:next w:val="af5"/>
    <w:link w:val="1CharCharChar"/>
    <w:qFormat/>
    <w:rsid w:val="008F7458"/>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8F7458"/>
    <w:pPr>
      <w:ind w:firstLineChars="0" w:firstLine="0"/>
      <w:jc w:val="center"/>
    </w:pPr>
  </w:style>
  <w:style w:type="character" w:customStyle="1" w:styleId="H1Char">
    <w:name w:val="H1 Char"/>
    <w:qFormat/>
    <w:rsid w:val="008F7458"/>
    <w:rPr>
      <w:rFonts w:ascii="Arial" w:eastAsia="黑体" w:hAnsi="Arial"/>
      <w:kern w:val="21"/>
      <w:sz w:val="21"/>
      <w:lang w:val="en-US" w:eastAsia="zh-CN"/>
    </w:rPr>
  </w:style>
  <w:style w:type="character" w:customStyle="1" w:styleId="2CharChar1">
    <w:name w:val="列表编号 2 Char Char"/>
    <w:qFormat/>
    <w:rsid w:val="008F7458"/>
    <w:rPr>
      <w:rFonts w:ascii="Arial" w:eastAsia="宋体" w:hAnsi="Arial"/>
      <w:sz w:val="18"/>
      <w:lang w:val="en-US" w:eastAsia="zh-CN"/>
    </w:rPr>
  </w:style>
  <w:style w:type="character" w:customStyle="1" w:styleId="CharChar20">
    <w:name w:val="Char Char2"/>
    <w:qFormat/>
    <w:rsid w:val="008F7458"/>
    <w:rPr>
      <w:rFonts w:ascii="Arial" w:eastAsia="宋体" w:hAnsi="Arial"/>
      <w:kern w:val="2"/>
      <w:sz w:val="21"/>
      <w:lang w:val="en-US" w:eastAsia="zh-CN"/>
    </w:rPr>
  </w:style>
  <w:style w:type="character" w:customStyle="1" w:styleId="CharChar5">
    <w:name w:val="科东_正文 Char Char"/>
    <w:link w:val="afffff0"/>
    <w:qFormat/>
    <w:rsid w:val="008F7458"/>
    <w:rPr>
      <w:kern w:val="2"/>
      <w:sz w:val="24"/>
    </w:rPr>
  </w:style>
  <w:style w:type="paragraph" w:customStyle="1" w:styleId="afffff0">
    <w:name w:val="科东_正文"/>
    <w:basedOn w:val="af5"/>
    <w:link w:val="CharChar5"/>
    <w:qFormat/>
    <w:rsid w:val="008F7458"/>
    <w:pPr>
      <w:spacing w:line="360" w:lineRule="auto"/>
      <w:ind w:firstLineChars="200" w:firstLine="200"/>
    </w:pPr>
    <w:rPr>
      <w:rFonts w:ascii="Calibri" w:hAnsi="Calibri"/>
      <w:sz w:val="24"/>
    </w:rPr>
  </w:style>
  <w:style w:type="character" w:customStyle="1" w:styleId="afffff1">
    <w:name w:val="个人答复风格"/>
    <w:qFormat/>
    <w:rsid w:val="008F7458"/>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8F7458"/>
    <w:rPr>
      <w:rFonts w:hAnsi="Arial"/>
      <w:kern w:val="2"/>
      <w:sz w:val="21"/>
    </w:rPr>
  </w:style>
  <w:style w:type="paragraph" w:customStyle="1" w:styleId="12Char20">
    <w:name w:val="样式1 正文（首行缩进2字） Char + 首行缩进:  2 字符 段前: 0 行"/>
    <w:basedOn w:val="af5"/>
    <w:next w:val="af5"/>
    <w:link w:val="12Char20CharChar"/>
    <w:qFormat/>
    <w:rsid w:val="008F7458"/>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8F7458"/>
    <w:rPr>
      <w:rFonts w:eastAsia="黑体"/>
      <w:sz w:val="21"/>
    </w:rPr>
  </w:style>
  <w:style w:type="paragraph" w:customStyle="1" w:styleId="a00">
    <w:name w:val="样式 a首行缩进:  0 字符 段前: 0 行 + 黑体"/>
    <w:basedOn w:val="a20"/>
    <w:link w:val="a00CharChar"/>
    <w:qFormat/>
    <w:rsid w:val="008F7458"/>
    <w:rPr>
      <w:rFonts w:eastAsia="黑体"/>
    </w:rPr>
  </w:style>
  <w:style w:type="paragraph" w:customStyle="1" w:styleId="a20">
    <w:name w:val="样式 a首行缩进:  2 字符 段前: 0 行"/>
    <w:basedOn w:val="af5"/>
    <w:link w:val="a20CharChar"/>
    <w:qFormat/>
    <w:rsid w:val="008F7458"/>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8F7458"/>
    <w:rPr>
      <w:sz w:val="21"/>
    </w:rPr>
  </w:style>
  <w:style w:type="character" w:customStyle="1" w:styleId="2CharChar2">
    <w:name w:val="朱2 Char Char"/>
    <w:basedOn w:val="2CharChar0"/>
    <w:link w:val="2c"/>
    <w:qFormat/>
    <w:rsid w:val="008F7458"/>
  </w:style>
  <w:style w:type="paragraph" w:customStyle="1" w:styleId="2c">
    <w:name w:val="朱2"/>
    <w:basedOn w:val="2b"/>
    <w:link w:val="2CharChar2"/>
    <w:qFormat/>
    <w:rsid w:val="008F7458"/>
    <w:pPr>
      <w:topLinePunct/>
      <w:adjustRightInd w:val="0"/>
      <w:spacing w:line="312" w:lineRule="exact"/>
    </w:pPr>
  </w:style>
  <w:style w:type="character" w:customStyle="1" w:styleId="LincerCharChar">
    <w:name w:val="Lincer表格样式 Char Char"/>
    <w:link w:val="Lincer"/>
    <w:qFormat/>
    <w:rsid w:val="008F7458"/>
    <w:rPr>
      <w:kern w:val="2"/>
      <w:sz w:val="21"/>
    </w:rPr>
  </w:style>
  <w:style w:type="paragraph" w:customStyle="1" w:styleId="Lincer">
    <w:name w:val="Lincer表格样式"/>
    <w:basedOn w:val="af5"/>
    <w:link w:val="LincerCharChar"/>
    <w:qFormat/>
    <w:rsid w:val="008F7458"/>
    <w:pPr>
      <w:ind w:left="344" w:hangingChars="164" w:hanging="344"/>
    </w:pPr>
    <w:rPr>
      <w:rFonts w:ascii="Calibri" w:hAnsi="Calibri"/>
    </w:rPr>
  </w:style>
  <w:style w:type="character" w:customStyle="1" w:styleId="Reference">
    <w:name w:val="Reference"/>
    <w:qFormat/>
    <w:rsid w:val="008F7458"/>
    <w:rPr>
      <w:rFonts w:ascii="Arial" w:hAnsi="Arial"/>
      <w:sz w:val="20"/>
      <w:lang w:val="en-US" w:eastAsia="zh-CN"/>
    </w:rPr>
  </w:style>
  <w:style w:type="character" w:customStyle="1" w:styleId="afffff2">
    <w:name w:val="上标"/>
    <w:qFormat/>
    <w:rsid w:val="008F7458"/>
    <w:rPr>
      <w:b/>
      <w:vertAlign w:val="superscript"/>
    </w:rPr>
  </w:style>
  <w:style w:type="character" w:customStyle="1" w:styleId="Char1Char">
    <w:name w:val="正文文本 Char1 Char"/>
    <w:qFormat/>
    <w:rsid w:val="008F7458"/>
    <w:rPr>
      <w:rFonts w:ascii="Arial" w:eastAsia="宋体" w:hAnsi="Arial"/>
      <w:kern w:val="2"/>
      <w:sz w:val="18"/>
      <w:lang w:val="en-US" w:eastAsia="zh-CN"/>
    </w:rPr>
  </w:style>
  <w:style w:type="character" w:customStyle="1" w:styleId="2CharChar3">
    <w:name w:val="附录标题2 Char Char"/>
    <w:link w:val="2d"/>
    <w:qFormat/>
    <w:rsid w:val="008F7458"/>
    <w:rPr>
      <w:rFonts w:ascii="Arial" w:eastAsia="黑体" w:hAnsi="Arial"/>
      <w:kern w:val="2"/>
      <w:sz w:val="21"/>
    </w:rPr>
  </w:style>
  <w:style w:type="paragraph" w:customStyle="1" w:styleId="2d">
    <w:name w:val="附录标题2"/>
    <w:basedOn w:val="2"/>
    <w:next w:val="af6"/>
    <w:link w:val="2CharChar3"/>
    <w:qFormat/>
    <w:rsid w:val="008F7458"/>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401CharChar">
    <w:name w:val="样式1 悬挂缩进: 4 字符 段前: 0.1 行，小五 Char Char"/>
    <w:link w:val="1401"/>
    <w:qFormat/>
    <w:rsid w:val="008F7458"/>
    <w:rPr>
      <w:kern w:val="2"/>
      <w:sz w:val="18"/>
    </w:rPr>
  </w:style>
  <w:style w:type="paragraph" w:customStyle="1" w:styleId="1401">
    <w:name w:val="样式1 悬挂缩进: 4 字符 段前: 0.1 行，小五"/>
    <w:basedOn w:val="af5"/>
    <w:link w:val="1401CharChar"/>
    <w:qFormat/>
    <w:rsid w:val="008F7458"/>
    <w:pPr>
      <w:spacing w:beforeLines="10" w:line="312" w:lineRule="auto"/>
      <w:ind w:leftChars="400" w:left="400"/>
    </w:pPr>
    <w:rPr>
      <w:rFonts w:ascii="Calibri" w:hAnsi="Calibri"/>
      <w:sz w:val="18"/>
    </w:rPr>
  </w:style>
  <w:style w:type="character" w:customStyle="1" w:styleId="CharChar6">
    <w:name w:val="附录三 Char Char"/>
    <w:link w:val="afffff3"/>
    <w:qFormat/>
    <w:rsid w:val="008F7458"/>
    <w:rPr>
      <w:rFonts w:ascii="E-F1" w:eastAsia="黑体"/>
      <w:kern w:val="21"/>
      <w:sz w:val="21"/>
    </w:rPr>
  </w:style>
  <w:style w:type="paragraph" w:customStyle="1" w:styleId="afffff3">
    <w:name w:val="附录三"/>
    <w:basedOn w:val="af5"/>
    <w:link w:val="CharChar6"/>
    <w:qFormat/>
    <w:rsid w:val="008F7458"/>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8F7458"/>
    <w:rPr>
      <w:color w:val="0000FF"/>
    </w:rPr>
  </w:style>
  <w:style w:type="character" w:customStyle="1" w:styleId="120CharChar">
    <w:name w:val="样式1 样式 标题 2 + 段前: 0行 Char Char"/>
    <w:qFormat/>
    <w:rsid w:val="008F7458"/>
    <w:rPr>
      <w:rFonts w:eastAsia="黑体"/>
      <w:b/>
      <w:kern w:val="2"/>
      <w:sz w:val="21"/>
      <w:lang w:val="en-US" w:eastAsia="zh-CN"/>
    </w:rPr>
  </w:style>
  <w:style w:type="character" w:customStyle="1" w:styleId="CharChar7">
    <w:name w:val="_标准条文 Char Char"/>
    <w:link w:val="afffff4"/>
    <w:qFormat/>
    <w:rsid w:val="008F7458"/>
    <w:rPr>
      <w:rFonts w:ascii="Arial" w:hAnsi="Arial"/>
      <w:kern w:val="2"/>
      <w:sz w:val="21"/>
    </w:rPr>
  </w:style>
  <w:style w:type="paragraph" w:customStyle="1" w:styleId="afffff4">
    <w:name w:val="_标准条文"/>
    <w:basedOn w:val="af5"/>
    <w:link w:val="CharChar7"/>
    <w:qFormat/>
    <w:rsid w:val="008F7458"/>
    <w:pPr>
      <w:overflowPunct w:val="0"/>
      <w:snapToGrid w:val="0"/>
      <w:spacing w:line="276" w:lineRule="auto"/>
      <w:ind w:firstLineChars="200" w:firstLine="420"/>
    </w:pPr>
    <w:rPr>
      <w:rFonts w:ascii="Arial" w:hAnsi="Arial"/>
    </w:rPr>
  </w:style>
  <w:style w:type="character" w:customStyle="1" w:styleId="afffff5">
    <w:name w:val="标语"/>
    <w:qFormat/>
    <w:rsid w:val="008F7458"/>
    <w:rPr>
      <w:i/>
      <w:spacing w:val="-6"/>
      <w:sz w:val="24"/>
    </w:rPr>
  </w:style>
  <w:style w:type="character" w:customStyle="1" w:styleId="shorttext1">
    <w:name w:val="short_text1"/>
    <w:qFormat/>
    <w:rsid w:val="008F7458"/>
    <w:rPr>
      <w:sz w:val="29"/>
    </w:rPr>
  </w:style>
  <w:style w:type="character" w:customStyle="1" w:styleId="H3Char">
    <w:name w:val="H3 Char"/>
    <w:qFormat/>
    <w:rsid w:val="008F7458"/>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8F7458"/>
  </w:style>
  <w:style w:type="paragraph" w:customStyle="1" w:styleId="20101TimesNewRoman">
    <w:name w:val="样式 样式 样式 标题 2 + 段前: 0.1 行 + 段前: 0.1 行 + Times New Roman"/>
    <w:basedOn w:val="120"/>
    <w:link w:val="20101TimesNewRomanCharChar"/>
    <w:qFormat/>
    <w:rsid w:val="008F745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8F745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8F7458"/>
    <w:pPr>
      <w:spacing w:beforeLines="10" w:line="312" w:lineRule="auto"/>
    </w:pPr>
    <w:rPr>
      <w:bCs w:val="0"/>
    </w:rPr>
  </w:style>
  <w:style w:type="paragraph" w:customStyle="1" w:styleId="a6">
    <w:name w:val="三级无标题条"/>
    <w:basedOn w:val="af5"/>
    <w:qFormat/>
    <w:rsid w:val="008F7458"/>
    <w:pPr>
      <w:numPr>
        <w:ilvl w:val="4"/>
        <w:numId w:val="2"/>
      </w:numPr>
    </w:pPr>
    <w:rPr>
      <w:b/>
    </w:rPr>
  </w:style>
  <w:style w:type="paragraph" w:customStyle="1" w:styleId="20100312">
    <w:name w:val="样式 样式 正文文本 2 + 段前: 0.1 行 + 悬挂缩进: 0.03 字符 段后: 1.2 磅 行距: 单倍行距"/>
    <w:basedOn w:val="2010"/>
    <w:qFormat/>
    <w:rsid w:val="008F7458"/>
  </w:style>
  <w:style w:type="paragraph" w:customStyle="1" w:styleId="2010">
    <w:name w:val="样式 正文文本 2 + 段前: 0.1 行"/>
    <w:basedOn w:val="26"/>
    <w:qFormat/>
    <w:rsid w:val="008F7458"/>
    <w:pPr>
      <w:spacing w:beforeLines="10" w:after="0" w:line="264" w:lineRule="auto"/>
      <w:jc w:val="left"/>
    </w:pPr>
    <w:rPr>
      <w:sz w:val="18"/>
    </w:rPr>
  </w:style>
  <w:style w:type="paragraph" w:customStyle="1" w:styleId="Char201">
    <w:name w:val="样式 正文（首行缩进两字） Char + 黑色 首行缩进:  2 字符 段前: 0.1 行"/>
    <w:basedOn w:val="1Char3"/>
    <w:qFormat/>
    <w:rsid w:val="008F7458"/>
    <w:pPr>
      <w:spacing w:before="24" w:afterLines="10"/>
      <w:ind w:firstLine="200"/>
    </w:pPr>
    <w:rPr>
      <w:color w:val="000000"/>
    </w:rPr>
  </w:style>
  <w:style w:type="paragraph" w:customStyle="1" w:styleId="a7">
    <w:name w:val="四级无标题条"/>
    <w:basedOn w:val="af5"/>
    <w:qFormat/>
    <w:rsid w:val="008F7458"/>
    <w:pPr>
      <w:numPr>
        <w:ilvl w:val="5"/>
        <w:numId w:val="2"/>
      </w:numPr>
    </w:pPr>
    <w:rPr>
      <w:rFonts w:eastAsia="黑体"/>
      <w:b/>
    </w:rPr>
  </w:style>
  <w:style w:type="paragraph" w:customStyle="1" w:styleId="afffff6">
    <w:name w:val="封面标准文稿类别"/>
    <w:qFormat/>
    <w:rsid w:val="008F7458"/>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8F7458"/>
    <w:pPr>
      <w:topLinePunct/>
      <w:snapToGrid w:val="0"/>
      <w:spacing w:before="160" w:after="60"/>
      <w:jc w:val="center"/>
    </w:pPr>
  </w:style>
  <w:style w:type="paragraph" w:customStyle="1" w:styleId="afffff8">
    <w:name w:val="标准书脚_偶数页"/>
    <w:qFormat/>
    <w:rsid w:val="008F7458"/>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8F7458"/>
    <w:pPr>
      <w:tabs>
        <w:tab w:val="left" w:pos="1050"/>
        <w:tab w:val="left" w:pos="1080"/>
      </w:tabs>
      <w:spacing w:beforeLines="0" w:line="276" w:lineRule="auto"/>
    </w:pPr>
  </w:style>
  <w:style w:type="paragraph" w:customStyle="1" w:styleId="501">
    <w:name w:val="样式 标题 5 + 段前: 0.1 行"/>
    <w:basedOn w:val="5"/>
    <w:qFormat/>
    <w:rsid w:val="008F7458"/>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qFormat/>
    <w:rsid w:val="008F7458"/>
    <w:pPr>
      <w:spacing w:afterLines="10"/>
      <w:ind w:firstLine="200"/>
      <w:jc w:val="center"/>
    </w:pPr>
    <w:rPr>
      <w:b/>
    </w:rPr>
  </w:style>
  <w:style w:type="paragraph" w:customStyle="1" w:styleId="0">
    <w:name w:val="样式 首行缩进:  0 厘米 行距: 单倍行距"/>
    <w:basedOn w:val="af5"/>
    <w:qFormat/>
    <w:rsid w:val="008F7458"/>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8F7458"/>
    <w:pPr>
      <w:ind w:firstLine="420"/>
    </w:pPr>
  </w:style>
  <w:style w:type="paragraph" w:customStyle="1" w:styleId="077012010">
    <w:name w:val="样式 样式 首行缩进:  0.77 厘米 段前: 0.1 行 + 首行缩进:  2 字符 段前: 0.1 行"/>
    <w:basedOn w:val="af5"/>
    <w:qFormat/>
    <w:rsid w:val="008F7458"/>
    <w:pPr>
      <w:spacing w:line="276" w:lineRule="auto"/>
      <w:ind w:firstLineChars="200" w:firstLine="200"/>
    </w:pPr>
  </w:style>
  <w:style w:type="paragraph" w:customStyle="1" w:styleId="afffff9">
    <w:name w:val="术语定义三级条标题"/>
    <w:basedOn w:val="afffffa"/>
    <w:next w:val="affff6"/>
    <w:qFormat/>
    <w:rsid w:val="008F7458"/>
    <w:pPr>
      <w:tabs>
        <w:tab w:val="left" w:pos="1575"/>
      </w:tabs>
      <w:ind w:left="1575"/>
    </w:pPr>
  </w:style>
  <w:style w:type="paragraph" w:customStyle="1" w:styleId="afffffa">
    <w:name w:val="术语定义条标题"/>
    <w:basedOn w:val="afffffb"/>
    <w:next w:val="affff6"/>
    <w:qFormat/>
    <w:rsid w:val="008F745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8F7458"/>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8F7458"/>
    <w:pPr>
      <w:spacing w:line="0" w:lineRule="atLeast"/>
    </w:pPr>
    <w:rPr>
      <w:rFonts w:ascii="黑体" w:eastAsia="黑体"/>
      <w:b w:val="0"/>
    </w:rPr>
  </w:style>
  <w:style w:type="paragraph" w:customStyle="1" w:styleId="afffffd">
    <w:name w:val="发布部门"/>
    <w:next w:val="affff6"/>
    <w:qFormat/>
    <w:rsid w:val="008F7458"/>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8F7458"/>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qFormat/>
    <w:rsid w:val="008F7458"/>
    <w:pPr>
      <w:spacing w:line="480" w:lineRule="exact"/>
      <w:ind w:firstLineChars="200" w:firstLine="480"/>
    </w:pPr>
    <w:rPr>
      <w:sz w:val="24"/>
    </w:rPr>
  </w:style>
  <w:style w:type="paragraph" w:customStyle="1" w:styleId="affffff">
    <w:name w:val="编号列项（三级）"/>
    <w:qFormat/>
    <w:rsid w:val="008F7458"/>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8F7458"/>
  </w:style>
  <w:style w:type="paragraph" w:customStyle="1" w:styleId="CM40">
    <w:name w:val="CM40"/>
    <w:basedOn w:val="Default"/>
    <w:next w:val="Default"/>
    <w:qFormat/>
    <w:rsid w:val="008F7458"/>
    <w:pPr>
      <w:spacing w:line="320" w:lineRule="atLeast"/>
    </w:pPr>
    <w:rPr>
      <w:rFonts w:ascii="Times New Roman"/>
      <w:color w:val="auto"/>
    </w:rPr>
  </w:style>
  <w:style w:type="paragraph" w:customStyle="1" w:styleId="Default">
    <w:name w:val="Default"/>
    <w:qFormat/>
    <w:rsid w:val="008F7458"/>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8F7458"/>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8F7458"/>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8F7458"/>
    <w:pPr>
      <w:tabs>
        <w:tab w:val="left" w:pos="315"/>
      </w:tabs>
      <w:ind w:leftChars="400" w:left="840"/>
    </w:pPr>
  </w:style>
  <w:style w:type="paragraph" w:customStyle="1" w:styleId="TimesNewRoman0112">
    <w:name w:val="样式 Times New Roman 段前: 0.1 行 行距: 多倍行距 1.2 字行"/>
    <w:basedOn w:val="af5"/>
    <w:qFormat/>
    <w:rsid w:val="008F7458"/>
    <w:pPr>
      <w:spacing w:line="276" w:lineRule="auto"/>
      <w:ind w:leftChars="200" w:left="420"/>
    </w:pPr>
  </w:style>
  <w:style w:type="paragraph" w:customStyle="1" w:styleId="affffff0">
    <w:name w:val="图表脚注"/>
    <w:next w:val="affff6"/>
    <w:qFormat/>
    <w:rsid w:val="008F7458"/>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8F745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8F7458"/>
    <w:pPr>
      <w:topLinePunct/>
      <w:spacing w:before="60" w:after="160"/>
      <w:jc w:val="center"/>
    </w:pPr>
    <w:rPr>
      <w:sz w:val="18"/>
    </w:rPr>
  </w:style>
  <w:style w:type="paragraph" w:customStyle="1" w:styleId="140TimesNewRoman">
    <w:name w:val="样式1 样式 标题 4 + 段前: 0 行 + Times New Roman"/>
    <w:basedOn w:val="af5"/>
    <w:next w:val="af5"/>
    <w:qFormat/>
    <w:rsid w:val="008F7458"/>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8F7458"/>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8F7458"/>
  </w:style>
  <w:style w:type="paragraph" w:customStyle="1" w:styleId="1111">
    <w:name w:val="1.1.1.1"/>
    <w:basedOn w:val="afff1"/>
    <w:next w:val="af5"/>
    <w:qFormat/>
    <w:rsid w:val="008F7458"/>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8F7458"/>
    <w:pPr>
      <w:tabs>
        <w:tab w:val="left" w:pos="210"/>
        <w:tab w:val="left" w:pos="1080"/>
      </w:tabs>
      <w:spacing w:line="276" w:lineRule="auto"/>
      <w:outlineLvl w:val="5"/>
    </w:pPr>
    <w:rPr>
      <w:b/>
    </w:rPr>
  </w:style>
  <w:style w:type="paragraph" w:customStyle="1" w:styleId="affffff3">
    <w:name w:val="正文_配电_小四"/>
    <w:basedOn w:val="af5"/>
    <w:qFormat/>
    <w:rsid w:val="008F7458"/>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qFormat/>
    <w:rsid w:val="008F7458"/>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8F7458"/>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8F7458"/>
    <w:rPr>
      <w:rFonts w:ascii="Times New Roman"/>
      <w:color w:val="auto"/>
    </w:rPr>
  </w:style>
  <w:style w:type="paragraph" w:customStyle="1" w:styleId="affffff4">
    <w:name w:val="a"/>
    <w:basedOn w:val="1H1H11H12H13H14H15H16H17H18H19H110H111H112H1"/>
    <w:qFormat/>
    <w:rsid w:val="008F7458"/>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8F745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8F7458"/>
    <w:pPr>
      <w:spacing w:line="360" w:lineRule="exact"/>
      <w:ind w:firstLineChars="200" w:firstLine="420"/>
    </w:pPr>
    <w:rPr>
      <w:kern w:val="2"/>
      <w:sz w:val="21"/>
    </w:rPr>
  </w:style>
  <w:style w:type="paragraph" w:customStyle="1" w:styleId="aaa">
    <w:name w:val="a.a.a"/>
    <w:basedOn w:val="af5"/>
    <w:qFormat/>
    <w:rsid w:val="008F7458"/>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8F7458"/>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8F7458"/>
    <w:pPr>
      <w:spacing w:line="276" w:lineRule="auto"/>
      <w:ind w:firstLine="420"/>
    </w:pPr>
  </w:style>
  <w:style w:type="paragraph" w:customStyle="1" w:styleId="012">
    <w:name w:val="样式 段前: 0.1 行 首行缩进:  2 字符"/>
    <w:basedOn w:val="af5"/>
    <w:qFormat/>
    <w:rsid w:val="008F7458"/>
    <w:pPr>
      <w:spacing w:beforeLines="10" w:line="300" w:lineRule="auto"/>
      <w:ind w:firstLineChars="200" w:firstLine="200"/>
    </w:pPr>
  </w:style>
  <w:style w:type="paragraph" w:customStyle="1" w:styleId="1a">
    <w:name w:val="正文正式1"/>
    <w:basedOn w:val="af5"/>
    <w:qFormat/>
    <w:rsid w:val="008F7458"/>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8F7458"/>
    <w:pPr>
      <w:tabs>
        <w:tab w:val="left" w:pos="1021"/>
      </w:tabs>
      <w:spacing w:beforeLines="100" w:afterLines="100"/>
    </w:pPr>
  </w:style>
  <w:style w:type="paragraph" w:customStyle="1" w:styleId="10707">
    <w:name w:val="样式 标题 1 + 段前: 0.7 行 段后: 0.7 行"/>
    <w:basedOn w:val="1"/>
    <w:qFormat/>
    <w:rsid w:val="008F7458"/>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8F745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8F7458"/>
    <w:pPr>
      <w:spacing w:line="276" w:lineRule="auto"/>
    </w:pPr>
  </w:style>
  <w:style w:type="paragraph" w:customStyle="1" w:styleId="af">
    <w:name w:val="工程建设图标题"/>
    <w:basedOn w:val="ad"/>
    <w:qFormat/>
    <w:rsid w:val="008F7458"/>
    <w:pPr>
      <w:numPr>
        <w:ilvl w:val="5"/>
      </w:numPr>
      <w:ind w:left="0" w:firstLine="0"/>
      <w:jc w:val="center"/>
      <w:outlineLvl w:val="5"/>
    </w:pPr>
  </w:style>
  <w:style w:type="paragraph" w:customStyle="1" w:styleId="ad">
    <w:name w:val="工程建设条标题"/>
    <w:basedOn w:val="ac"/>
    <w:next w:val="affff6"/>
    <w:qFormat/>
    <w:rsid w:val="008F7458"/>
    <w:pPr>
      <w:numPr>
        <w:ilvl w:val="3"/>
      </w:numPr>
      <w:spacing w:before="0" w:after="0"/>
      <w:ind w:left="0" w:firstLine="0"/>
      <w:jc w:val="left"/>
      <w:outlineLvl w:val="3"/>
    </w:pPr>
    <w:rPr>
      <w:b w:val="0"/>
    </w:rPr>
  </w:style>
  <w:style w:type="paragraph" w:customStyle="1" w:styleId="ac">
    <w:name w:val="工程建设节标题"/>
    <w:basedOn w:val="ab"/>
    <w:next w:val="affff6"/>
    <w:qFormat/>
    <w:rsid w:val="008F7458"/>
    <w:pPr>
      <w:numPr>
        <w:ilvl w:val="2"/>
      </w:numPr>
      <w:spacing w:before="400" w:after="400" w:line="240" w:lineRule="auto"/>
      <w:ind w:left="0" w:firstLine="0"/>
      <w:outlineLvl w:val="2"/>
    </w:pPr>
    <w:rPr>
      <w:sz w:val="21"/>
    </w:rPr>
  </w:style>
  <w:style w:type="paragraph" w:customStyle="1" w:styleId="ab">
    <w:name w:val="工程建设章标题"/>
    <w:next w:val="affff6"/>
    <w:qFormat/>
    <w:rsid w:val="008F7458"/>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8F7458"/>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8F7458"/>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8F7458"/>
    <w:pPr>
      <w:tabs>
        <w:tab w:val="left" w:pos="820"/>
      </w:tabs>
      <w:snapToGrid w:val="0"/>
      <w:spacing w:line="276" w:lineRule="auto"/>
      <w:ind w:left="820" w:hanging="420"/>
    </w:pPr>
  </w:style>
  <w:style w:type="paragraph" w:customStyle="1" w:styleId="1b">
    <w:name w:val="自控1"/>
    <w:basedOn w:val="affff6"/>
    <w:qFormat/>
    <w:rsid w:val="008F7458"/>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8F7458"/>
    <w:pPr>
      <w:numPr>
        <w:ilvl w:val="4"/>
      </w:numPr>
      <w:jc w:val="center"/>
      <w:outlineLvl w:val="4"/>
    </w:pPr>
  </w:style>
  <w:style w:type="paragraph" w:customStyle="1" w:styleId="affffff8">
    <w:name w:val="题目封页"/>
    <w:basedOn w:val="affffff9"/>
    <w:next w:val="affffffa"/>
    <w:qFormat/>
    <w:rsid w:val="008F7458"/>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8F7458"/>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8F7458"/>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8F7458"/>
    <w:pPr>
      <w:spacing w:beforeLines="0" w:line="276" w:lineRule="auto"/>
      <w:ind w:left="420"/>
    </w:pPr>
  </w:style>
  <w:style w:type="paragraph" w:customStyle="1" w:styleId="0101">
    <w:name w:val="样式 样式 段前: 0.1 行 + 段前: 0.1 行"/>
    <w:basedOn w:val="01"/>
    <w:qFormat/>
    <w:rsid w:val="008F7458"/>
    <w:pPr>
      <w:ind w:leftChars="200" w:left="200"/>
    </w:pPr>
  </w:style>
  <w:style w:type="paragraph" w:customStyle="1" w:styleId="01">
    <w:name w:val="样式 段前: 0.1 行"/>
    <w:basedOn w:val="af5"/>
    <w:qFormat/>
    <w:rsid w:val="008F7458"/>
    <w:pPr>
      <w:spacing w:beforeLines="10" w:line="300" w:lineRule="auto"/>
    </w:pPr>
  </w:style>
  <w:style w:type="paragraph" w:customStyle="1" w:styleId="affffffb">
    <w:name w:val="附录五级条标题"/>
    <w:basedOn w:val="affffffc"/>
    <w:next w:val="affff6"/>
    <w:qFormat/>
    <w:rsid w:val="008F7458"/>
    <w:pPr>
      <w:outlineLvl w:val="6"/>
    </w:pPr>
  </w:style>
  <w:style w:type="paragraph" w:customStyle="1" w:styleId="affffffc">
    <w:name w:val="附录四级条标题"/>
    <w:basedOn w:val="affffffd"/>
    <w:next w:val="affff6"/>
    <w:qFormat/>
    <w:rsid w:val="008F7458"/>
    <w:pPr>
      <w:outlineLvl w:val="5"/>
    </w:pPr>
  </w:style>
  <w:style w:type="paragraph" w:customStyle="1" w:styleId="affffffd">
    <w:name w:val="附录三级条标题"/>
    <w:basedOn w:val="affffffe"/>
    <w:next w:val="affff6"/>
    <w:qFormat/>
    <w:rsid w:val="008F7458"/>
    <w:pPr>
      <w:outlineLvl w:val="4"/>
    </w:pPr>
  </w:style>
  <w:style w:type="paragraph" w:customStyle="1" w:styleId="affffffe">
    <w:name w:val="附录二级条标题"/>
    <w:basedOn w:val="afffffff"/>
    <w:next w:val="affff6"/>
    <w:qFormat/>
    <w:rsid w:val="008F7458"/>
    <w:pPr>
      <w:outlineLvl w:val="3"/>
    </w:pPr>
  </w:style>
  <w:style w:type="paragraph" w:customStyle="1" w:styleId="afffffff">
    <w:name w:val="附录一级条标题"/>
    <w:basedOn w:val="afffffff0"/>
    <w:next w:val="affff6"/>
    <w:qFormat/>
    <w:rsid w:val="008F7458"/>
    <w:pPr>
      <w:autoSpaceDN w:val="0"/>
      <w:spacing w:beforeLines="0" w:afterLines="0"/>
      <w:outlineLvl w:val="2"/>
    </w:pPr>
  </w:style>
  <w:style w:type="paragraph" w:customStyle="1" w:styleId="afffffff0">
    <w:name w:val="附录章标题"/>
    <w:next w:val="affff6"/>
    <w:qFormat/>
    <w:rsid w:val="008F7458"/>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8F7458"/>
    <w:pPr>
      <w:spacing w:beforeLines="10" w:line="300" w:lineRule="auto"/>
      <w:ind w:firstLineChars="200" w:firstLine="200"/>
    </w:pPr>
  </w:style>
  <w:style w:type="paragraph" w:customStyle="1" w:styleId="afffffff1">
    <w:name w:val="标准书眉_偶数页"/>
    <w:basedOn w:val="afffffff2"/>
    <w:next w:val="af5"/>
    <w:qFormat/>
    <w:rsid w:val="008F7458"/>
    <w:pPr>
      <w:jc w:val="left"/>
    </w:pPr>
  </w:style>
  <w:style w:type="paragraph" w:customStyle="1" w:styleId="afffffff2">
    <w:name w:val="标准书眉_奇数页"/>
    <w:next w:val="af5"/>
    <w:qFormat/>
    <w:rsid w:val="008F7458"/>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8F7458"/>
    <w:pPr>
      <w:keepNext/>
      <w:keepLines/>
      <w:widowControl/>
      <w:spacing w:line="276" w:lineRule="auto"/>
    </w:pPr>
    <w:rPr>
      <w:kern w:val="0"/>
    </w:rPr>
  </w:style>
  <w:style w:type="paragraph" w:customStyle="1" w:styleId="aa">
    <w:name w:val="引言二级条标题"/>
    <w:basedOn w:val="a9"/>
    <w:next w:val="affff6"/>
    <w:qFormat/>
    <w:rsid w:val="008F7458"/>
    <w:pPr>
      <w:numPr>
        <w:ilvl w:val="1"/>
        <w:numId w:val="5"/>
      </w:numPr>
      <w:ind w:left="0" w:firstLine="0"/>
    </w:pPr>
  </w:style>
  <w:style w:type="paragraph" w:customStyle="1" w:styleId="a9">
    <w:name w:val="引言一级条标题"/>
    <w:basedOn w:val="af5"/>
    <w:next w:val="affff6"/>
    <w:qFormat/>
    <w:rsid w:val="008F7458"/>
    <w:pPr>
      <w:widowControl/>
      <w:numPr>
        <w:numId w:val="6"/>
      </w:numPr>
    </w:pPr>
    <w:rPr>
      <w:rFonts w:eastAsia="黑体"/>
      <w:b/>
    </w:rPr>
  </w:style>
  <w:style w:type="paragraph" w:customStyle="1" w:styleId="1c">
    <w:name w:val="1"/>
    <w:basedOn w:val="af5"/>
    <w:next w:val="af5"/>
    <w:qFormat/>
    <w:rsid w:val="008F7458"/>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8F7458"/>
    <w:pPr>
      <w:spacing w:line="276" w:lineRule="auto"/>
    </w:pPr>
  </w:style>
  <w:style w:type="paragraph" w:customStyle="1" w:styleId="afffffff3">
    <w:name w:val="标准称谓"/>
    <w:next w:val="af5"/>
    <w:qFormat/>
    <w:rsid w:val="008F7458"/>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8F7458"/>
  </w:style>
  <w:style w:type="paragraph" w:customStyle="1" w:styleId="1TimesNewRoman0115">
    <w:name w:val="样式1 正文文本 小五 + Times New Roman 段前: 0 行 行距: 多倍行距 1.15 字行"/>
    <w:basedOn w:val="26"/>
    <w:qFormat/>
    <w:rsid w:val="008F7458"/>
    <w:pPr>
      <w:spacing w:afterLines="20" w:line="276" w:lineRule="auto"/>
      <w:jc w:val="center"/>
    </w:pPr>
    <w:rPr>
      <w:sz w:val="18"/>
    </w:rPr>
  </w:style>
  <w:style w:type="paragraph" w:customStyle="1" w:styleId="afffffff4">
    <w:name w:val="_图表编号"/>
    <w:basedOn w:val="aff0"/>
    <w:next w:val="afffff4"/>
    <w:qFormat/>
    <w:rsid w:val="008F7458"/>
    <w:pPr>
      <w:snapToGrid w:val="0"/>
      <w:spacing w:beforeLines="15" w:afterLines="15"/>
      <w:jc w:val="center"/>
    </w:pPr>
    <w:rPr>
      <w:sz w:val="21"/>
    </w:rPr>
  </w:style>
  <w:style w:type="paragraph" w:customStyle="1" w:styleId="afffffff5">
    <w:name w:val="四级条标题"/>
    <w:basedOn w:val="afffffff6"/>
    <w:next w:val="affff6"/>
    <w:qFormat/>
    <w:rsid w:val="008F7458"/>
    <w:pPr>
      <w:outlineLvl w:val="5"/>
    </w:pPr>
  </w:style>
  <w:style w:type="paragraph" w:customStyle="1" w:styleId="afffffff6">
    <w:name w:val="三级条标题"/>
    <w:basedOn w:val="af4"/>
    <w:next w:val="affff6"/>
    <w:qFormat/>
    <w:rsid w:val="008F7458"/>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8F7458"/>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8F7458"/>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8F7458"/>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8F7458"/>
    <w:pPr>
      <w:spacing w:beforeLines="0" w:line="276" w:lineRule="auto"/>
      <w:ind w:firstLine="420"/>
    </w:pPr>
  </w:style>
  <w:style w:type="paragraph" w:customStyle="1" w:styleId="a4">
    <w:name w:val="一级无标题条"/>
    <w:basedOn w:val="af5"/>
    <w:qFormat/>
    <w:rsid w:val="008F7458"/>
    <w:pPr>
      <w:numPr>
        <w:ilvl w:val="2"/>
        <w:numId w:val="2"/>
      </w:numPr>
      <w:tabs>
        <w:tab w:val="left" w:pos="420"/>
      </w:tabs>
    </w:pPr>
    <w:rPr>
      <w:b/>
    </w:rPr>
  </w:style>
  <w:style w:type="paragraph" w:customStyle="1" w:styleId="1d">
    <w:name w:val="_列项符号1"/>
    <w:basedOn w:val="aff1"/>
    <w:qFormat/>
    <w:rsid w:val="008F7458"/>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8F745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8F7458"/>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8F745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8F7458"/>
    <w:pPr>
      <w:spacing w:beforeLines="0" w:line="276" w:lineRule="auto"/>
    </w:pPr>
    <w:rPr>
      <w:color w:val="000000"/>
    </w:rPr>
  </w:style>
  <w:style w:type="paragraph" w:customStyle="1" w:styleId="Charf2">
    <w:name w:val="正文（首行缩进两字） Char"/>
    <w:basedOn w:val="af5"/>
    <w:next w:val="af5"/>
    <w:qFormat/>
    <w:rsid w:val="008F7458"/>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8F7458"/>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8F7458"/>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8F7458"/>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8F7458"/>
    <w:pPr>
      <w:spacing w:beforeLines="10" w:line="300" w:lineRule="auto"/>
      <w:ind w:firstLineChars="200" w:firstLine="200"/>
    </w:pPr>
  </w:style>
  <w:style w:type="paragraph" w:customStyle="1" w:styleId="afffffffa">
    <w:name w:val="目次、标准名称标题"/>
    <w:basedOn w:val="affffff2"/>
    <w:next w:val="affff6"/>
    <w:qFormat/>
    <w:rsid w:val="008F7458"/>
    <w:pPr>
      <w:spacing w:line="460" w:lineRule="exact"/>
    </w:pPr>
  </w:style>
  <w:style w:type="paragraph" w:customStyle="1" w:styleId="2f">
    <w:name w:val="封面标准号2"/>
    <w:basedOn w:val="1e"/>
    <w:qFormat/>
    <w:rsid w:val="008F7458"/>
    <w:pPr>
      <w:spacing w:before="357" w:line="280" w:lineRule="exact"/>
    </w:pPr>
  </w:style>
  <w:style w:type="paragraph" w:customStyle="1" w:styleId="1e">
    <w:name w:val="封面标准号1"/>
    <w:qFormat/>
    <w:rsid w:val="008F7458"/>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8F7458"/>
    <w:pPr>
      <w:keepLines w:val="0"/>
      <w:spacing w:beforeLines="0" w:line="276" w:lineRule="auto"/>
    </w:pPr>
  </w:style>
  <w:style w:type="paragraph" w:customStyle="1" w:styleId="601">
    <w:name w:val="样式 标题 6 + 段前: 0.1 行"/>
    <w:basedOn w:val="6"/>
    <w:qFormat/>
    <w:rsid w:val="008F745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8F7458"/>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8F7458"/>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8F7458"/>
    <w:pPr>
      <w:jc w:val="both"/>
    </w:pPr>
    <w:rPr>
      <w:sz w:val="21"/>
    </w:rPr>
  </w:style>
  <w:style w:type="paragraph" w:customStyle="1" w:styleId="afffffffd">
    <w:name w:val="朱公式"/>
    <w:basedOn w:val="1Char3"/>
    <w:qFormat/>
    <w:rsid w:val="008F7458"/>
    <w:pPr>
      <w:tabs>
        <w:tab w:val="center" w:pos="4763"/>
        <w:tab w:val="right" w:pos="9412"/>
      </w:tabs>
    </w:pPr>
    <w:rPr>
      <w:kern w:val="21"/>
    </w:rPr>
  </w:style>
  <w:style w:type="paragraph" w:customStyle="1" w:styleId="2f0">
    <w:name w:val="副标题2"/>
    <w:basedOn w:val="af5"/>
    <w:qFormat/>
    <w:rsid w:val="008F7458"/>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8F7458"/>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8F7458"/>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8F7458"/>
    <w:pPr>
      <w:tabs>
        <w:tab w:val="left" w:pos="420"/>
      </w:tabs>
      <w:jc w:val="center"/>
    </w:pPr>
    <w:rPr>
      <w:rFonts w:ascii="黑体" w:eastAsia="黑体"/>
    </w:rPr>
  </w:style>
  <w:style w:type="paragraph" w:customStyle="1" w:styleId="affffffff">
    <w:name w:val="_附录编号标题"/>
    <w:basedOn w:val="af5"/>
    <w:next w:val="1f0"/>
    <w:qFormat/>
    <w:rsid w:val="008F7458"/>
    <w:pPr>
      <w:snapToGrid w:val="0"/>
      <w:spacing w:before="567"/>
      <w:jc w:val="center"/>
    </w:pPr>
    <w:rPr>
      <w:rFonts w:ascii="Arial" w:eastAsia="黑体" w:hAnsi="Arial"/>
      <w:color w:val="000000"/>
    </w:rPr>
  </w:style>
  <w:style w:type="paragraph" w:customStyle="1" w:styleId="1f0">
    <w:name w:val="附录标题1"/>
    <w:basedOn w:val="1"/>
    <w:next w:val="2d"/>
    <w:qFormat/>
    <w:rsid w:val="008F745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8F7458"/>
    <w:pPr>
      <w:spacing w:line="312" w:lineRule="exact"/>
    </w:pPr>
    <w:rPr>
      <w:rFonts w:ascii="EU-F1" w:eastAsia="黑体"/>
      <w:sz w:val="21"/>
    </w:rPr>
  </w:style>
  <w:style w:type="paragraph" w:customStyle="1" w:styleId="401">
    <w:name w:val="样式 标题 4 + 段前: 0.1 行"/>
    <w:basedOn w:val="4"/>
    <w:qFormat/>
    <w:rsid w:val="008F745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8F7458"/>
    <w:pPr>
      <w:tabs>
        <w:tab w:val="left" w:pos="800"/>
      </w:tabs>
      <w:snapToGrid w:val="0"/>
      <w:spacing w:beforeLines="0" w:line="276" w:lineRule="auto"/>
      <w:ind w:left="800" w:hanging="400"/>
    </w:pPr>
  </w:style>
  <w:style w:type="paragraph" w:customStyle="1" w:styleId="a3">
    <w:name w:val="注：（正文）"/>
    <w:basedOn w:val="affff9"/>
    <w:next w:val="affff6"/>
    <w:qFormat/>
    <w:rsid w:val="008F7458"/>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8F7458"/>
    <w:pPr>
      <w:tabs>
        <w:tab w:val="left" w:pos="820"/>
      </w:tabs>
      <w:spacing w:afterLines="10"/>
      <w:ind w:left="820" w:firstLineChars="0" w:hanging="420"/>
    </w:pPr>
    <w:rPr>
      <w:kern w:val="0"/>
    </w:rPr>
  </w:style>
  <w:style w:type="paragraph" w:customStyle="1" w:styleId="512">
    <w:name w:val="样式 标题 5 + 黑色 段前: 1.2 磅"/>
    <w:basedOn w:val="af5"/>
    <w:qFormat/>
    <w:rsid w:val="008F7458"/>
    <w:pPr>
      <w:tabs>
        <w:tab w:val="left" w:pos="1200"/>
      </w:tabs>
      <w:spacing w:line="300" w:lineRule="auto"/>
    </w:pPr>
    <w:rPr>
      <w:rFonts w:ascii="Arial" w:hAnsi="Arial"/>
    </w:rPr>
  </w:style>
  <w:style w:type="paragraph" w:customStyle="1" w:styleId="a0">
    <w:name w:val="列项·"/>
    <w:qFormat/>
    <w:rsid w:val="008F7458"/>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8F7458"/>
    <w:pPr>
      <w:pageBreakBefore/>
      <w:tabs>
        <w:tab w:val="left" w:pos="432"/>
      </w:tabs>
      <w:ind w:left="432" w:hanging="432"/>
    </w:pPr>
    <w:rPr>
      <w:rFonts w:ascii="Tahoma" w:hAnsi="Tahoma"/>
      <w:sz w:val="24"/>
    </w:rPr>
  </w:style>
  <w:style w:type="paragraph" w:customStyle="1" w:styleId="affffffff1">
    <w:name w:val="其他标准称谓"/>
    <w:qFormat/>
    <w:rsid w:val="008F7458"/>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8F7458"/>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8F7458"/>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8F745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8F7458"/>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8F7458"/>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8F7458"/>
  </w:style>
  <w:style w:type="paragraph" w:customStyle="1" w:styleId="Char2011">
    <w:name w:val="样式 正文（首行缩进两字） Char + 首行缩进:  2 字符 段前: 0.1 行"/>
    <w:basedOn w:val="1Char3"/>
    <w:qFormat/>
    <w:rsid w:val="008F7458"/>
    <w:pPr>
      <w:spacing w:afterLines="10" w:line="300" w:lineRule="auto"/>
      <w:ind w:firstLine="200"/>
    </w:pPr>
  </w:style>
  <w:style w:type="paragraph" w:customStyle="1" w:styleId="affffffff4">
    <w:name w:val="公司名"/>
    <w:basedOn w:val="affffffff5"/>
    <w:qFormat/>
    <w:rsid w:val="008F7458"/>
    <w:pPr>
      <w:spacing w:before="0"/>
    </w:pPr>
  </w:style>
  <w:style w:type="paragraph" w:customStyle="1" w:styleId="affffffff5">
    <w:name w:val="_标准名称"/>
    <w:basedOn w:val="af5"/>
    <w:next w:val="aff4"/>
    <w:qFormat/>
    <w:rsid w:val="008F7458"/>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8F7458"/>
    <w:pPr>
      <w:spacing w:beforeLines="0" w:line="240" w:lineRule="auto"/>
      <w:jc w:val="center"/>
    </w:pPr>
  </w:style>
  <w:style w:type="paragraph" w:customStyle="1" w:styleId="affffffff6">
    <w:name w:val="公式"/>
    <w:basedOn w:val="aff8"/>
    <w:qFormat/>
    <w:rsid w:val="008F7458"/>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8F7458"/>
    <w:pPr>
      <w:spacing w:beforeLines="0" w:afterLines="10" w:line="240" w:lineRule="auto"/>
      <w:ind w:leftChars="-11" w:left="2" w:hangingChars="13" w:hanging="13"/>
    </w:pPr>
  </w:style>
  <w:style w:type="paragraph" w:customStyle="1" w:styleId="2f1">
    <w:name w:val="_列表编号2"/>
    <w:basedOn w:val="afe"/>
    <w:qFormat/>
    <w:rsid w:val="008F7458"/>
    <w:pPr>
      <w:tabs>
        <w:tab w:val="left" w:pos="1200"/>
      </w:tabs>
      <w:snapToGrid w:val="0"/>
      <w:spacing w:beforeLines="0" w:line="276" w:lineRule="auto"/>
      <w:ind w:left="1200" w:hanging="400"/>
    </w:pPr>
  </w:style>
  <w:style w:type="paragraph" w:customStyle="1" w:styleId="affffffff7">
    <w:name w:val="部分副题目"/>
    <w:basedOn w:val="af5"/>
    <w:next w:val="aff4"/>
    <w:qFormat/>
    <w:rsid w:val="008F7458"/>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8F7458"/>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8F7458"/>
    <w:pPr>
      <w:outlineLvl w:val="6"/>
    </w:pPr>
  </w:style>
  <w:style w:type="paragraph" w:customStyle="1" w:styleId="affffffffa">
    <w:name w:val="术语定义五级条标题"/>
    <w:basedOn w:val="afffffb"/>
    <w:next w:val="affff6"/>
    <w:qFormat/>
    <w:rsid w:val="008F745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8F745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8F7458"/>
    <w:pPr>
      <w:spacing w:after="200"/>
    </w:pPr>
    <w:rPr>
      <w:sz w:val="21"/>
    </w:rPr>
  </w:style>
  <w:style w:type="paragraph" w:customStyle="1" w:styleId="5012">
    <w:name w:val="样式 标题 5 + 段前: 0.1 行2"/>
    <w:basedOn w:val="150"/>
    <w:next w:val="150"/>
    <w:qFormat/>
    <w:rsid w:val="008F7458"/>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8F7458"/>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8F7458"/>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8F7458"/>
    <w:pPr>
      <w:spacing w:beforeLines="0" w:line="276" w:lineRule="auto"/>
      <w:ind w:firstLine="420"/>
    </w:pPr>
  </w:style>
  <w:style w:type="paragraph" w:customStyle="1" w:styleId="a">
    <w:name w:val="附录表标题续表"/>
    <w:basedOn w:val="afffffffff"/>
    <w:next w:val="affff6"/>
    <w:qFormat/>
    <w:rsid w:val="008F7458"/>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8F7458"/>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8F7458"/>
    <w:pPr>
      <w:tabs>
        <w:tab w:val="left" w:pos="500"/>
      </w:tabs>
      <w:spacing w:beforeLines="10" w:line="312" w:lineRule="auto"/>
    </w:pPr>
  </w:style>
  <w:style w:type="paragraph" w:customStyle="1" w:styleId="afffffffff0">
    <w:name w:val="表格形式"/>
    <w:basedOn w:val="af5"/>
    <w:qFormat/>
    <w:rsid w:val="008F7458"/>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8F7458"/>
    <w:pPr>
      <w:spacing w:beforeLines="50"/>
    </w:pPr>
  </w:style>
  <w:style w:type="paragraph" w:customStyle="1" w:styleId="1Char201150">
    <w:name w:val="样式1 正文（首行缩进两字） Char + 黑色 首行缩进:  2 字符 段前: 0 行 行距: 多倍行距 1.15 ..."/>
    <w:basedOn w:val="af5"/>
    <w:qFormat/>
    <w:rsid w:val="008F7458"/>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8F7458"/>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8F7458"/>
    <w:pPr>
      <w:spacing w:beforeLines="100" w:afterLines="100"/>
    </w:pPr>
    <w:rPr>
      <w:rFonts w:eastAsia="黑体"/>
      <w:b w:val="0"/>
    </w:rPr>
  </w:style>
  <w:style w:type="paragraph" w:customStyle="1" w:styleId="afffffffff2">
    <w:name w:val="奇页页眉样式"/>
    <w:basedOn w:val="affe"/>
    <w:qFormat/>
    <w:rsid w:val="008F745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8F7458"/>
    <w:pPr>
      <w:spacing w:beforeLines="10" w:line="312" w:lineRule="auto"/>
      <w:ind w:firstLine="420"/>
    </w:pPr>
    <w:rPr>
      <w:b/>
    </w:rPr>
  </w:style>
  <w:style w:type="paragraph" w:customStyle="1" w:styleId="0120">
    <w:name w:val="样式 段前: 0.1 行2"/>
    <w:basedOn w:val="af5"/>
    <w:qFormat/>
    <w:rsid w:val="008F7458"/>
    <w:pPr>
      <w:spacing w:line="276" w:lineRule="auto"/>
    </w:pPr>
  </w:style>
  <w:style w:type="paragraph" w:customStyle="1" w:styleId="afffffffff3">
    <w:name w:val="条文脚注"/>
    <w:basedOn w:val="afff2"/>
    <w:qFormat/>
    <w:rsid w:val="008F7458"/>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8F7458"/>
    <w:pPr>
      <w:ind w:leftChars="200" w:left="840" w:hanging="420"/>
    </w:pPr>
  </w:style>
  <w:style w:type="paragraph" w:customStyle="1" w:styleId="150101">
    <w:name w:val="样式1 标题 5 + 段前: 0.1 行 + 段前: 0.1 行"/>
    <w:basedOn w:val="af5"/>
    <w:qFormat/>
    <w:rsid w:val="008F7458"/>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8F7458"/>
    <w:pPr>
      <w:spacing w:beforeLines="0"/>
      <w:ind w:hanging="6"/>
      <w:jc w:val="center"/>
    </w:pPr>
  </w:style>
  <w:style w:type="paragraph" w:customStyle="1" w:styleId="afffffffff4">
    <w:name w:val="块引用"/>
    <w:basedOn w:val="aff4"/>
    <w:qFormat/>
    <w:rsid w:val="008F745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8F7458"/>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8F7458"/>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8F7458"/>
    <w:pPr>
      <w:spacing w:beforeLines="10" w:line="312" w:lineRule="auto"/>
    </w:pPr>
  </w:style>
  <w:style w:type="paragraph" w:customStyle="1" w:styleId="00">
    <w:name w:val="00 正文"/>
    <w:basedOn w:val="aff7"/>
    <w:qFormat/>
    <w:rsid w:val="008F745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8F7458"/>
    <w:pPr>
      <w:spacing w:line="320" w:lineRule="atLeast"/>
    </w:pPr>
    <w:rPr>
      <w:rFonts w:ascii="Times New Roman"/>
      <w:color w:val="auto"/>
    </w:rPr>
  </w:style>
  <w:style w:type="paragraph" w:customStyle="1" w:styleId="2f2">
    <w:name w:val="科东_缩排_2"/>
    <w:basedOn w:val="af5"/>
    <w:next w:val="af5"/>
    <w:qFormat/>
    <w:rsid w:val="008F7458"/>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8F7458"/>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8F745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8F7458"/>
    <w:pPr>
      <w:topLinePunct/>
      <w:adjustRightInd w:val="0"/>
    </w:pPr>
  </w:style>
  <w:style w:type="paragraph" w:customStyle="1" w:styleId="afffffffff8">
    <w:name w:val="术语定义四级条标题"/>
    <w:basedOn w:val="afffffa"/>
    <w:next w:val="affff6"/>
    <w:qFormat/>
    <w:rsid w:val="008F7458"/>
    <w:pPr>
      <w:tabs>
        <w:tab w:val="clear" w:pos="735"/>
        <w:tab w:val="left" w:pos="1995"/>
      </w:tabs>
      <w:ind w:left="1995"/>
    </w:pPr>
  </w:style>
  <w:style w:type="paragraph" w:customStyle="1" w:styleId="afffffffff9">
    <w:name w:val="首页脚样式"/>
    <w:basedOn w:val="affd"/>
    <w:qFormat/>
    <w:rsid w:val="008F745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8F7458"/>
    <w:pPr>
      <w:jc w:val="right"/>
    </w:pPr>
  </w:style>
  <w:style w:type="paragraph" w:customStyle="1" w:styleId="CharCharChar1Char">
    <w:name w:val="Char Char Char1 Char"/>
    <w:basedOn w:val="af5"/>
    <w:qFormat/>
    <w:rsid w:val="008F7458"/>
    <w:pPr>
      <w:spacing w:line="240" w:lineRule="atLeast"/>
      <w:ind w:left="420" w:firstLine="420"/>
    </w:pPr>
    <w:rPr>
      <w:kern w:val="0"/>
    </w:rPr>
  </w:style>
  <w:style w:type="paragraph" w:customStyle="1" w:styleId="21">
    <w:name w:val="样式 样式2 + 右侧:  1 字符"/>
    <w:basedOn w:val="2b"/>
    <w:qFormat/>
    <w:rsid w:val="008F7458"/>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8F7458"/>
    <w:pPr>
      <w:spacing w:beforeLines="0" w:afterLines="0"/>
    </w:pPr>
  </w:style>
  <w:style w:type="paragraph" w:customStyle="1" w:styleId="CharCharCharCharCharCharCharCharChar1CharCharChar">
    <w:name w:val="Char Char Char Char Char Char Char Char Char1 Char Char Char"/>
    <w:basedOn w:val="af5"/>
    <w:qFormat/>
    <w:rsid w:val="008F7458"/>
    <w:pPr>
      <w:spacing w:line="580" w:lineRule="exact"/>
      <w:ind w:firstLineChars="200" w:firstLine="200"/>
    </w:pPr>
  </w:style>
  <w:style w:type="paragraph" w:customStyle="1" w:styleId="afffffffffb">
    <w:name w:val="连续正文文字"/>
    <w:basedOn w:val="aff4"/>
    <w:qFormat/>
    <w:rsid w:val="008F7458"/>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8F7458"/>
    <w:pPr>
      <w:ind w:leftChars="200" w:left="400"/>
    </w:pPr>
  </w:style>
  <w:style w:type="paragraph" w:customStyle="1" w:styleId="afffffffffc">
    <w:name w:val="标准书眉一"/>
    <w:qFormat/>
    <w:rsid w:val="008F7458"/>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8F7458"/>
    <w:pPr>
      <w:spacing w:line="276" w:lineRule="auto"/>
    </w:pPr>
  </w:style>
  <w:style w:type="paragraph" w:customStyle="1" w:styleId="afffffffffd">
    <w:name w:val="基准页眉样式"/>
    <w:basedOn w:val="af5"/>
    <w:qFormat/>
    <w:rsid w:val="008F7458"/>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8F745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8F7458"/>
    <w:pPr>
      <w:numPr>
        <w:ilvl w:val="8"/>
        <w:numId w:val="3"/>
      </w:numPr>
      <w:outlineLvl w:val="3"/>
    </w:pPr>
  </w:style>
  <w:style w:type="paragraph" w:customStyle="1" w:styleId="1toc111015015">
    <w:name w:val="样式 样式 目录 1toc1 + + 左侧:  1 字符 右侧:  1 字符 段前: 0.15 行 段后: 0.15 行"/>
    <w:basedOn w:val="1toc1"/>
    <w:qFormat/>
    <w:rsid w:val="008F7458"/>
  </w:style>
  <w:style w:type="paragraph" w:customStyle="1" w:styleId="9013938010">
    <w:name w:val="样式 样式 样式 悬挂缩进: 9 字符 段前: 0.1 行 + 左侧:  3.93 字符 悬挂缩进: 8 字符 段前: 0.1 ..."/>
    <w:basedOn w:val="1Char3"/>
    <w:next w:val="af5"/>
    <w:qFormat/>
    <w:rsid w:val="008F7458"/>
    <w:pPr>
      <w:tabs>
        <w:tab w:val="left" w:pos="0"/>
      </w:tabs>
      <w:spacing w:before="24" w:afterLines="10"/>
      <w:ind w:left="800" w:firstLineChars="0" w:hanging="400"/>
    </w:pPr>
  </w:style>
  <w:style w:type="paragraph" w:customStyle="1" w:styleId="afffffffffe">
    <w:name w:val="列项◆（三级）"/>
    <w:qFormat/>
    <w:rsid w:val="008F7458"/>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8F7458"/>
    <w:rPr>
      <w:rFonts w:ascii="Times New Roman"/>
      <w:color w:val="auto"/>
    </w:rPr>
  </w:style>
  <w:style w:type="paragraph" w:customStyle="1" w:styleId="014">
    <w:name w:val="样式 段前: 0.1 行 左  4 字符"/>
    <w:basedOn w:val="af5"/>
    <w:qFormat/>
    <w:rsid w:val="008F7458"/>
    <w:pPr>
      <w:spacing w:beforeLines="10" w:line="300" w:lineRule="auto"/>
      <w:ind w:leftChars="400" w:left="400"/>
    </w:pPr>
  </w:style>
  <w:style w:type="paragraph" w:customStyle="1" w:styleId="affffffffff">
    <w:name w:val="名称"/>
    <w:basedOn w:val="affffff2"/>
    <w:next w:val="affff6"/>
    <w:qFormat/>
    <w:rsid w:val="008F7458"/>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8F7458"/>
    <w:pPr>
      <w:spacing w:beforeLines="10" w:line="300" w:lineRule="auto"/>
      <w:ind w:firstLineChars="200" w:firstLine="200"/>
    </w:pPr>
  </w:style>
  <w:style w:type="paragraph" w:customStyle="1" w:styleId="VerdanaRGB171717">
    <w:name w:val="样式 段 + Verdana 小四 自定义颜(RGB(171717))"/>
    <w:basedOn w:val="affff6"/>
    <w:qFormat/>
    <w:rsid w:val="008F7458"/>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8F7458"/>
    <w:pPr>
      <w:spacing w:line="312" w:lineRule="exact"/>
    </w:pPr>
    <w:rPr>
      <w:rFonts w:ascii="EU-F1"/>
      <w:snapToGrid w:val="0"/>
      <w:szCs w:val="20"/>
    </w:rPr>
  </w:style>
  <w:style w:type="paragraph" w:customStyle="1" w:styleId="affffffffff1">
    <w:name w:val="封面标准代替信息"/>
    <w:basedOn w:val="2f"/>
    <w:qFormat/>
    <w:rsid w:val="008F7458"/>
    <w:pPr>
      <w:spacing w:before="57"/>
    </w:pPr>
    <w:rPr>
      <w:rFonts w:ascii="宋体"/>
      <w:sz w:val="21"/>
    </w:rPr>
  </w:style>
  <w:style w:type="paragraph" w:customStyle="1" w:styleId="CharChar10">
    <w:name w:val="正文（首行缩进两字） Char Char1"/>
    <w:basedOn w:val="af5"/>
    <w:next w:val="af5"/>
    <w:qFormat/>
    <w:rsid w:val="008F7458"/>
    <w:pPr>
      <w:spacing w:beforeLines="25" w:line="300" w:lineRule="auto"/>
      <w:ind w:firstLineChars="200" w:firstLine="420"/>
    </w:pPr>
    <w:rPr>
      <w:rFonts w:ascii="Arial" w:hAnsi="Arial"/>
    </w:rPr>
  </w:style>
  <w:style w:type="paragraph" w:customStyle="1" w:styleId="affffffffff2">
    <w:name w:val="数字编号列项（二级）"/>
    <w:qFormat/>
    <w:rsid w:val="008F7458"/>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8F7458"/>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8F7458"/>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8F7458"/>
    <w:pPr>
      <w:tabs>
        <w:tab w:val="left" w:pos="357"/>
      </w:tabs>
      <w:spacing w:beforeLines="10" w:line="312" w:lineRule="auto"/>
    </w:pPr>
  </w:style>
  <w:style w:type="paragraph" w:customStyle="1" w:styleId="affffffffff4">
    <w:name w:val="注×："/>
    <w:qFormat/>
    <w:rsid w:val="008F7458"/>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8F7458"/>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8F745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8F7458"/>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8F7458"/>
    <w:pPr>
      <w:spacing w:line="276" w:lineRule="auto"/>
      <w:ind w:firstLine="420"/>
      <w:jc w:val="center"/>
    </w:pPr>
    <w:rPr>
      <w:b/>
    </w:rPr>
  </w:style>
  <w:style w:type="paragraph" w:customStyle="1" w:styleId="affffffffff6">
    <w:name w:val="_表格条文"/>
    <w:basedOn w:val="af5"/>
    <w:qFormat/>
    <w:rsid w:val="008F7458"/>
    <w:pPr>
      <w:spacing w:line="276" w:lineRule="auto"/>
    </w:pPr>
    <w:rPr>
      <w:rFonts w:ascii="Arial" w:hAnsi="Arial"/>
      <w:color w:val="000000"/>
      <w:sz w:val="18"/>
    </w:rPr>
  </w:style>
  <w:style w:type="paragraph" w:customStyle="1" w:styleId="107070">
    <w:name w:val="样式 样式 标题 1 + 段前: 0.7 行 段后: 0.7 行"/>
    <w:basedOn w:val="10707"/>
    <w:qFormat/>
    <w:rsid w:val="008F7458"/>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8F7458"/>
    <w:pPr>
      <w:spacing w:line="276" w:lineRule="auto"/>
      <w:ind w:firstLineChars="200" w:firstLine="200"/>
    </w:pPr>
    <w:rPr>
      <w:rFonts w:hAnsi="宋体"/>
    </w:rPr>
  </w:style>
  <w:style w:type="paragraph" w:customStyle="1" w:styleId="affffffffff7">
    <w:name w:val="文献分类号"/>
    <w:qFormat/>
    <w:rsid w:val="008F7458"/>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8F745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8F7458"/>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8F7458"/>
    <w:pPr>
      <w:ind w:leftChars="200" w:left="400"/>
    </w:pPr>
  </w:style>
  <w:style w:type="paragraph" w:customStyle="1" w:styleId="1aTimesNewRoman01153">
    <w:name w:val="样式 样式1 样式 编号 a + Times New Roman 段前: 0 行 行距: 多倍行距 1.15 字行 + 左..."/>
    <w:basedOn w:val="1aTimesNewRoman01150"/>
    <w:qFormat/>
    <w:rsid w:val="008F7458"/>
  </w:style>
  <w:style w:type="paragraph" w:customStyle="1" w:styleId="affffffffff9">
    <w:name w:val="术语定义二级条标题"/>
    <w:basedOn w:val="afffffa"/>
    <w:next w:val="affff6"/>
    <w:qFormat/>
    <w:rsid w:val="008F7458"/>
    <w:pPr>
      <w:tabs>
        <w:tab w:val="clear" w:pos="735"/>
        <w:tab w:val="left" w:pos="1155"/>
      </w:tabs>
      <w:ind w:left="1155"/>
    </w:pPr>
  </w:style>
  <w:style w:type="paragraph" w:customStyle="1" w:styleId="a2">
    <w:name w:val="列项——（一级）"/>
    <w:qFormat/>
    <w:rsid w:val="008F7458"/>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8F745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8F7458"/>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8F7458"/>
    <w:pPr>
      <w:spacing w:beforeLines="10" w:line="312" w:lineRule="auto"/>
      <w:ind w:left="800" w:firstLineChars="200" w:hanging="400"/>
    </w:pPr>
  </w:style>
  <w:style w:type="paragraph" w:customStyle="1" w:styleId="affffffffffa">
    <w:name w:val="_术语条目"/>
    <w:basedOn w:val="Charf2"/>
    <w:next w:val="afffffff8"/>
    <w:qFormat/>
    <w:rsid w:val="008F7458"/>
    <w:pPr>
      <w:spacing w:beforeLines="0" w:line="276" w:lineRule="auto"/>
      <w:jc w:val="left"/>
    </w:pPr>
    <w:rPr>
      <w:rFonts w:eastAsia="黑体"/>
      <w:color w:val="000000"/>
    </w:rPr>
  </w:style>
  <w:style w:type="paragraph" w:customStyle="1" w:styleId="affffffffffb">
    <w:name w:val="节标题"/>
    <w:basedOn w:val="1"/>
    <w:qFormat/>
    <w:rsid w:val="008F745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8F7458"/>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8F7458"/>
    <w:pPr>
      <w:spacing w:before="400" w:after="440"/>
    </w:pPr>
    <w:rPr>
      <w:rFonts w:ascii="Times New Roman" w:hAnsi="Times New Roman"/>
      <w:spacing w:val="-30"/>
      <w:sz w:val="60"/>
    </w:rPr>
  </w:style>
  <w:style w:type="paragraph" w:customStyle="1" w:styleId="affffffffffe">
    <w:name w:val="节标签"/>
    <w:basedOn w:val="affffff9"/>
    <w:next w:val="aff4"/>
    <w:qFormat/>
    <w:rsid w:val="008F7458"/>
    <w:pPr>
      <w:spacing w:before="400" w:after="440"/>
    </w:pPr>
    <w:rPr>
      <w:rFonts w:ascii="Times New Roman" w:hAnsi="Times New Roman"/>
      <w:spacing w:val="-30"/>
      <w:sz w:val="60"/>
    </w:rPr>
  </w:style>
  <w:style w:type="paragraph" w:customStyle="1" w:styleId="afffffffffff">
    <w:name w:val="示例"/>
    <w:next w:val="affff6"/>
    <w:qFormat/>
    <w:rsid w:val="008F7458"/>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8F7458"/>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8F7458"/>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8F7458"/>
    <w:pPr>
      <w:tabs>
        <w:tab w:val="left" w:pos="400"/>
      </w:tabs>
      <w:spacing w:beforeLines="100" w:afterLines="100"/>
    </w:pPr>
    <w:rPr>
      <w:b/>
      <w:kern w:val="21"/>
      <w:sz w:val="21"/>
    </w:rPr>
  </w:style>
  <w:style w:type="paragraph" w:customStyle="1" w:styleId="4Arial01">
    <w:name w:val="样式 标题 4 + Arial 段前: 0.1 行"/>
    <w:basedOn w:val="af5"/>
    <w:qFormat/>
    <w:rsid w:val="008F7458"/>
    <w:pPr>
      <w:tabs>
        <w:tab w:val="left" w:pos="357"/>
        <w:tab w:val="left" w:pos="900"/>
      </w:tabs>
      <w:spacing w:beforeLines="10" w:line="312" w:lineRule="auto"/>
    </w:pPr>
  </w:style>
  <w:style w:type="paragraph" w:customStyle="1" w:styleId="CM54">
    <w:name w:val="CM54"/>
    <w:basedOn w:val="Default"/>
    <w:next w:val="Default"/>
    <w:qFormat/>
    <w:rsid w:val="008F7458"/>
    <w:rPr>
      <w:rFonts w:ascii="Times New Roman"/>
      <w:color w:val="auto"/>
    </w:rPr>
  </w:style>
  <w:style w:type="paragraph" w:customStyle="1" w:styleId="afffffffffff2">
    <w:name w:val="附录图标题"/>
    <w:next w:val="affff6"/>
    <w:qFormat/>
    <w:rsid w:val="008F7458"/>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8F7458"/>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8F7458"/>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8F7458"/>
  </w:style>
  <w:style w:type="paragraph" w:customStyle="1" w:styleId="5015015">
    <w:name w:val="样式 标题 5 + 段前: 0.15 行 段后: 0.15 行"/>
    <w:basedOn w:val="5"/>
    <w:qFormat/>
    <w:rsid w:val="008F745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8F7458"/>
    <w:pPr>
      <w:tabs>
        <w:tab w:val="center" w:pos="4160"/>
        <w:tab w:val="right" w:pos="8300"/>
      </w:tabs>
      <w:topLinePunct/>
      <w:adjustRightInd w:val="0"/>
      <w:spacing w:line="312" w:lineRule="auto"/>
    </w:pPr>
  </w:style>
  <w:style w:type="paragraph" w:customStyle="1" w:styleId="afffffffffff4">
    <w:name w:val="序号"/>
    <w:basedOn w:val="af5"/>
    <w:qFormat/>
    <w:rsid w:val="008F7458"/>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8F7458"/>
    <w:pPr>
      <w:spacing w:afterLines="10"/>
      <w:ind w:firstLine="200"/>
    </w:pPr>
  </w:style>
  <w:style w:type="paragraph" w:customStyle="1" w:styleId="20150151">
    <w:name w:val="样式 目录 2 + 段前: 0.15 行 段后: 0.15 行1"/>
    <w:basedOn w:val="25"/>
    <w:qFormat/>
    <w:rsid w:val="008F745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8F7458"/>
    <w:pPr>
      <w:numPr>
        <w:ilvl w:val="6"/>
        <w:numId w:val="2"/>
      </w:numPr>
    </w:pPr>
    <w:rPr>
      <w:rFonts w:ascii="黑体" w:eastAsia="黑体"/>
      <w:b/>
    </w:rPr>
  </w:style>
  <w:style w:type="paragraph" w:customStyle="1" w:styleId="010">
    <w:name w:val="样式 样式 正文缩进 + 首行缩进:  0 厘米1 +"/>
    <w:basedOn w:val="af5"/>
    <w:qFormat/>
    <w:rsid w:val="008F7458"/>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8F7458"/>
    <w:pPr>
      <w:spacing w:beforeLines="0" w:line="276" w:lineRule="auto"/>
      <w:ind w:firstLine="420"/>
    </w:pPr>
  </w:style>
  <w:style w:type="paragraph" w:customStyle="1" w:styleId="a5">
    <w:name w:val="二级无标题条"/>
    <w:basedOn w:val="af5"/>
    <w:qFormat/>
    <w:rsid w:val="008F7458"/>
    <w:pPr>
      <w:numPr>
        <w:ilvl w:val="3"/>
        <w:numId w:val="2"/>
      </w:numPr>
    </w:pPr>
    <w:rPr>
      <w:b/>
    </w:rPr>
  </w:style>
  <w:style w:type="paragraph" w:customStyle="1" w:styleId="Char11">
    <w:name w:val="Char1"/>
    <w:basedOn w:val="af5"/>
    <w:qFormat/>
    <w:rsid w:val="008F7458"/>
    <w:rPr>
      <w:rFonts w:ascii="Tahoma" w:hAnsi="Tahoma"/>
      <w:sz w:val="24"/>
    </w:rPr>
  </w:style>
  <w:style w:type="paragraph" w:customStyle="1" w:styleId="FigureCaption0505">
    <w:name w:val="样式 题注Figure Caption + 段前: 0.5 行 段后: 0.5 行"/>
    <w:basedOn w:val="aff0"/>
    <w:qFormat/>
    <w:rsid w:val="008F7458"/>
    <w:pPr>
      <w:spacing w:beforeLines="50" w:afterLines="50" w:line="330" w:lineRule="exact"/>
      <w:jc w:val="left"/>
    </w:pPr>
    <w:rPr>
      <w:b/>
      <w:sz w:val="21"/>
    </w:rPr>
  </w:style>
  <w:style w:type="paragraph" w:customStyle="1" w:styleId="1f2">
    <w:name w:val="_列项接续1"/>
    <w:basedOn w:val="aff6"/>
    <w:qFormat/>
    <w:rsid w:val="008F7458"/>
    <w:pPr>
      <w:spacing w:after="0" w:line="276" w:lineRule="auto"/>
      <w:ind w:leftChars="400" w:left="400"/>
    </w:pPr>
    <w:rPr>
      <w:color w:val="000000"/>
    </w:rPr>
  </w:style>
  <w:style w:type="paragraph" w:customStyle="1" w:styleId="af1">
    <w:name w:val="工程建设款标题"/>
    <w:basedOn w:val="ad"/>
    <w:qFormat/>
    <w:rsid w:val="008F7458"/>
    <w:pPr>
      <w:numPr>
        <w:ilvl w:val="7"/>
      </w:numPr>
      <w:outlineLvl w:val="9"/>
    </w:pPr>
  </w:style>
  <w:style w:type="paragraph" w:customStyle="1" w:styleId="3233">
    <w:name w:val="样式 题目封页 + (西文) 华文中宋 (中文) 华文中宋 32 磅 黑色 两端对齐 段前: 3 磅 段后: 3 磅..."/>
    <w:basedOn w:val="affffff8"/>
    <w:qFormat/>
    <w:rsid w:val="008F7458"/>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8F7458"/>
    <w:pPr>
      <w:spacing w:line="276" w:lineRule="auto"/>
    </w:pPr>
    <w:rPr>
      <w:rFonts w:hAnsi="宋体"/>
    </w:rPr>
  </w:style>
  <w:style w:type="paragraph" w:customStyle="1" w:styleId="a1">
    <w:name w:val="列项●（二级）"/>
    <w:qFormat/>
    <w:rsid w:val="008F7458"/>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8F7458"/>
    <w:pPr>
      <w:widowControl w:val="0"/>
      <w:adjustRightInd w:val="0"/>
      <w:spacing w:line="360" w:lineRule="atLeast"/>
      <w:jc w:val="both"/>
      <w:textAlignment w:val="baseline"/>
    </w:pPr>
  </w:style>
  <w:style w:type="paragraph" w:customStyle="1" w:styleId="afffffffffff6">
    <w:name w:val="偶页页眉样式"/>
    <w:basedOn w:val="affe"/>
    <w:qFormat/>
    <w:rsid w:val="008F745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8F7458"/>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8F7458"/>
    <w:pPr>
      <w:spacing w:line="360" w:lineRule="auto"/>
      <w:ind w:firstLineChars="200" w:firstLine="200"/>
    </w:pPr>
  </w:style>
  <w:style w:type="paragraph" w:customStyle="1" w:styleId="afffffffffff7">
    <w:name w:val="基准索引样式"/>
    <w:basedOn w:val="af5"/>
    <w:qFormat/>
    <w:rsid w:val="008F7458"/>
    <w:pPr>
      <w:widowControl/>
      <w:spacing w:line="220" w:lineRule="atLeast"/>
      <w:ind w:left="360"/>
      <w:jc w:val="left"/>
    </w:pPr>
    <w:rPr>
      <w:rFonts w:ascii="Arial" w:hAnsi="Arial"/>
      <w:kern w:val="0"/>
    </w:rPr>
  </w:style>
  <w:style w:type="paragraph" w:customStyle="1" w:styleId="af3">
    <w:name w:val="式中"/>
    <w:next w:val="affff6"/>
    <w:qFormat/>
    <w:rsid w:val="008F7458"/>
    <w:pPr>
      <w:numPr>
        <w:numId w:val="14"/>
      </w:numPr>
      <w:tabs>
        <w:tab w:val="left" w:pos="210"/>
      </w:tabs>
    </w:pPr>
    <w:rPr>
      <w:rFonts w:ascii="宋体"/>
      <w:sz w:val="18"/>
    </w:rPr>
  </w:style>
  <w:style w:type="paragraph" w:customStyle="1" w:styleId="CharCharCharCharCharChar">
    <w:name w:val="Char Char Char Char Char Char"/>
    <w:basedOn w:val="af5"/>
    <w:qFormat/>
    <w:rsid w:val="008F7458"/>
  </w:style>
  <w:style w:type="paragraph" w:customStyle="1" w:styleId="afffffffffff8">
    <w:name w:val="附录标识"/>
    <w:basedOn w:val="affffff2"/>
    <w:qFormat/>
    <w:rsid w:val="008F7458"/>
    <w:pPr>
      <w:tabs>
        <w:tab w:val="left" w:pos="6405"/>
      </w:tabs>
      <w:spacing w:after="200"/>
    </w:pPr>
    <w:rPr>
      <w:sz w:val="21"/>
    </w:rPr>
  </w:style>
  <w:style w:type="paragraph" w:customStyle="1" w:styleId="af0">
    <w:name w:val="工程建设公式标题"/>
    <w:basedOn w:val="ad"/>
    <w:qFormat/>
    <w:rsid w:val="008F7458"/>
    <w:pPr>
      <w:numPr>
        <w:ilvl w:val="6"/>
      </w:numPr>
      <w:jc w:val="center"/>
      <w:outlineLvl w:val="6"/>
    </w:pPr>
  </w:style>
  <w:style w:type="paragraph" w:customStyle="1" w:styleId="2a0">
    <w:name w:val="样式2 样式 a) + 段前: 0行"/>
    <w:basedOn w:val="afffff"/>
    <w:qFormat/>
    <w:rsid w:val="008F7458"/>
    <w:pPr>
      <w:tabs>
        <w:tab w:val="clear" w:pos="780"/>
      </w:tabs>
      <w:spacing w:beforeLines="0" w:line="276" w:lineRule="auto"/>
      <w:ind w:leftChars="200" w:left="420" w:firstLineChars="0" w:firstLine="0"/>
    </w:pPr>
  </w:style>
  <w:style w:type="paragraph" w:customStyle="1" w:styleId="afffffffffff9">
    <w:name w:val="附录标题"/>
    <w:basedOn w:val="afff1"/>
    <w:qFormat/>
    <w:rsid w:val="008F7458"/>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8F7458"/>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8F7458"/>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8F7458"/>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8F7458"/>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8F7458"/>
  </w:style>
  <w:style w:type="character" w:customStyle="1" w:styleId="hps">
    <w:name w:val="hps"/>
    <w:basedOn w:val="af8"/>
    <w:qFormat/>
    <w:rsid w:val="008F7458"/>
  </w:style>
  <w:style w:type="paragraph" w:customStyle="1" w:styleId="-d">
    <w:name w:val="正文-d"/>
    <w:basedOn w:val="af5"/>
    <w:qFormat/>
    <w:rsid w:val="008F7458"/>
    <w:pPr>
      <w:ind w:firstLineChars="200" w:firstLine="200"/>
    </w:pPr>
    <w:rPr>
      <w:szCs w:val="21"/>
    </w:rPr>
  </w:style>
  <w:style w:type="paragraph" w:customStyle="1" w:styleId="afffffffffffa">
    <w:name w:val="目次"/>
    <w:basedOn w:val="af5"/>
    <w:qFormat/>
    <w:rsid w:val="008F7458"/>
    <w:pPr>
      <w:spacing w:line="1200" w:lineRule="auto"/>
      <w:jc w:val="center"/>
    </w:pPr>
    <w:rPr>
      <w:rFonts w:eastAsia="黑体"/>
      <w:kern w:val="21"/>
      <w:sz w:val="32"/>
      <w:szCs w:val="32"/>
    </w:rPr>
  </w:style>
  <w:style w:type="character" w:customStyle="1" w:styleId="2Char3">
    <w:name w:val="样式2 Char"/>
    <w:basedOn w:val="af8"/>
    <w:qFormat/>
    <w:rsid w:val="008F7458"/>
    <w:rPr>
      <w:rFonts w:ascii="EU-F1" w:eastAsia="黑体"/>
      <w:color w:val="000000"/>
      <w:kern w:val="44"/>
      <w:sz w:val="21"/>
      <w:szCs w:val="21"/>
      <w:lang w:val="en-US" w:eastAsia="zh-CN" w:bidi="ar-SA"/>
    </w:rPr>
  </w:style>
  <w:style w:type="paragraph" w:customStyle="1" w:styleId="92">
    <w:name w:val="样式9"/>
    <w:basedOn w:val="af5"/>
    <w:qFormat/>
    <w:rsid w:val="008F7458"/>
    <w:pPr>
      <w:topLinePunct/>
      <w:spacing w:before="560" w:after="560" w:line="560" w:lineRule="exact"/>
      <w:jc w:val="center"/>
    </w:pPr>
    <w:rPr>
      <w:rFonts w:eastAsia="黑体"/>
      <w:sz w:val="32"/>
      <w:lang w:val="zh-CN"/>
    </w:rPr>
  </w:style>
  <w:style w:type="paragraph" w:customStyle="1" w:styleId="82">
    <w:name w:val="样式8"/>
    <w:basedOn w:val="af5"/>
    <w:qFormat/>
    <w:rsid w:val="008F7458"/>
    <w:pPr>
      <w:wordWrap w:val="0"/>
      <w:spacing w:before="400" w:after="40" w:line="360" w:lineRule="exact"/>
      <w:ind w:right="284"/>
      <w:jc w:val="right"/>
    </w:pPr>
    <w:rPr>
      <w:rFonts w:ascii="E-FZ"/>
      <w:sz w:val="28"/>
      <w:szCs w:val="24"/>
    </w:rPr>
  </w:style>
  <w:style w:type="paragraph" w:customStyle="1" w:styleId="72">
    <w:name w:val="样式7"/>
    <w:basedOn w:val="1"/>
    <w:qFormat/>
    <w:rsid w:val="008F7458"/>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8F7458"/>
    <w:rPr>
      <w:rFonts w:ascii="Times New Roman" w:eastAsia="宋体" w:hAnsi="Times New Roman" w:cs="宋体"/>
      <w:b/>
      <w:kern w:val="44"/>
      <w:sz w:val="52"/>
      <w:szCs w:val="52"/>
    </w:rPr>
  </w:style>
  <w:style w:type="character" w:customStyle="1" w:styleId="Char12">
    <w:name w:val="批注文字 Char1"/>
    <w:qFormat/>
    <w:rsid w:val="008F7458"/>
    <w:rPr>
      <w:sz w:val="24"/>
    </w:rPr>
  </w:style>
  <w:style w:type="paragraph" w:customStyle="1" w:styleId="2f4">
    <w:name w:val="正文_2"/>
    <w:basedOn w:val="af5"/>
    <w:qFormat/>
    <w:rsid w:val="008F7458"/>
    <w:rPr>
      <w:rFonts w:ascii="Calibri" w:hAnsi="Calibri"/>
      <w:szCs w:val="22"/>
    </w:rPr>
  </w:style>
  <w:style w:type="paragraph" w:customStyle="1" w:styleId="Normal10">
    <w:name w:val="Normal_1_0"/>
    <w:basedOn w:val="af5"/>
    <w:qFormat/>
    <w:rsid w:val="008F7458"/>
    <w:rPr>
      <w:rFonts w:eastAsia="Times New Roman"/>
      <w:kern w:val="0"/>
      <w:sz w:val="20"/>
    </w:rPr>
  </w:style>
  <w:style w:type="paragraph" w:customStyle="1" w:styleId="013">
    <w:name w:val="正文_0_1"/>
    <w:qFormat/>
    <w:rsid w:val="008F7458"/>
    <w:pPr>
      <w:widowControl w:val="0"/>
      <w:jc w:val="both"/>
    </w:pPr>
    <w:rPr>
      <w:kern w:val="2"/>
      <w:sz w:val="21"/>
      <w:szCs w:val="24"/>
    </w:rPr>
  </w:style>
  <w:style w:type="paragraph" w:customStyle="1" w:styleId="1000">
    <w:name w:val="正文_1_0_0"/>
    <w:qFormat/>
    <w:rsid w:val="008F7458"/>
    <w:pPr>
      <w:widowControl w:val="0"/>
      <w:jc w:val="both"/>
    </w:pPr>
    <w:rPr>
      <w:kern w:val="2"/>
      <w:sz w:val="21"/>
      <w:szCs w:val="24"/>
    </w:rPr>
  </w:style>
  <w:style w:type="paragraph" w:customStyle="1" w:styleId="121">
    <w:name w:val="正文_12"/>
    <w:qFormat/>
    <w:rsid w:val="008F7458"/>
    <w:pPr>
      <w:widowControl w:val="0"/>
      <w:jc w:val="both"/>
    </w:pPr>
    <w:rPr>
      <w:rFonts w:ascii="Calibri" w:hAnsi="Calibri"/>
      <w:kern w:val="2"/>
      <w:sz w:val="21"/>
      <w:szCs w:val="24"/>
    </w:rPr>
  </w:style>
  <w:style w:type="paragraph" w:customStyle="1" w:styleId="215">
    <w:name w:val="样式 标题 2 + 黑色 行距: 1.5 倍行距"/>
    <w:basedOn w:val="2"/>
    <w:qFormat/>
    <w:rsid w:val="008F7458"/>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8F7458"/>
    <w:pPr>
      <w:widowControl w:val="0"/>
      <w:jc w:val="both"/>
    </w:pPr>
  </w:style>
  <w:style w:type="paragraph" w:customStyle="1" w:styleId="Normal100">
    <w:name w:val="Normal_1_0_0"/>
    <w:basedOn w:val="af5"/>
    <w:qFormat/>
    <w:rsid w:val="008F7458"/>
    <w:rPr>
      <w:kern w:val="0"/>
      <w:sz w:val="20"/>
    </w:rPr>
  </w:style>
  <w:style w:type="paragraph" w:customStyle="1" w:styleId="Normal26">
    <w:name w:val="Normal_26"/>
    <w:qFormat/>
    <w:rsid w:val="008F7458"/>
    <w:pPr>
      <w:widowControl w:val="0"/>
      <w:jc w:val="both"/>
    </w:pPr>
    <w:rPr>
      <w:kern w:val="2"/>
      <w:sz w:val="21"/>
      <w:szCs w:val="24"/>
    </w:rPr>
  </w:style>
  <w:style w:type="paragraph" w:customStyle="1" w:styleId="02">
    <w:name w:val="普通(网站)_0"/>
    <w:basedOn w:val="af5"/>
    <w:uiPriority w:val="99"/>
    <w:unhideWhenUsed/>
    <w:qFormat/>
    <w:rsid w:val="008F7458"/>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8F7458"/>
    <w:pPr>
      <w:widowControl w:val="0"/>
      <w:jc w:val="both"/>
    </w:pPr>
    <w:rPr>
      <w:kern w:val="2"/>
      <w:sz w:val="21"/>
      <w:szCs w:val="24"/>
    </w:rPr>
  </w:style>
  <w:style w:type="character" w:customStyle="1" w:styleId="font01">
    <w:name w:val="font01"/>
    <w:basedOn w:val="af8"/>
    <w:qFormat/>
    <w:rsid w:val="008F7458"/>
    <w:rPr>
      <w:rFonts w:ascii="宋体" w:eastAsia="宋体" w:hAnsi="宋体" w:cs="宋体" w:hint="eastAsia"/>
      <w:color w:val="000000"/>
      <w:sz w:val="22"/>
      <w:szCs w:val="22"/>
      <w:u w:val="none"/>
    </w:rPr>
  </w:style>
  <w:style w:type="character" w:customStyle="1" w:styleId="font31">
    <w:name w:val="font31"/>
    <w:basedOn w:val="af8"/>
    <w:qFormat/>
    <w:rsid w:val="008F7458"/>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30</Pages>
  <Words>2611</Words>
  <Characters>14884</Characters>
  <Application>Microsoft Office Word</Application>
  <DocSecurity>0</DocSecurity>
  <Lines>124</Lines>
  <Paragraphs>34</Paragraphs>
  <ScaleCrop>false</ScaleCrop>
  <Company>微软中国</Company>
  <LinksUpToDate>false</LinksUpToDate>
  <CharactersWithSpaces>17461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2025-04-01T06:21:00Z</cp:lastPrinted>
  <dcterms:created xsi:type="dcterms:W3CDTF">2023-01-16T06:47:00Z</dcterms:created>
  <dcterms:modified xsi:type="dcterms:W3CDTF">2025-04-17T07:38:00Z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699D2A1795B241D2A7F589A5A4D9691F_13</vt:lpwstr>
  </property>
  <property fmtid="{D5CDD505-2E9C-101B-9397-08002B2CF9AE}" pid="4" name="KSOTemplateDocerSaveRecord">
    <vt:lpwstr>eyJoZGlkIjoiYmYwNTY5M2YyNTYzOTBmMWVhMWRmMGY2OTEzZWQzNjAiLCJ1c2VySWQiOiI0NjcwODYxMDgifQ==</vt:lpwstr>
  </property>
</Properties>
</file>