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1E7" w:rsidRDefault="00B31673">
      <w:pPr>
        <w:jc w:val="center"/>
        <w:rPr>
          <w:rFonts w:ascii="宋体" w:hAnsi="宋体"/>
          <w:b/>
          <w:bCs/>
          <w:sz w:val="52"/>
          <w:szCs w:val="22"/>
        </w:rPr>
      </w:pPr>
      <w:r>
        <w:rPr>
          <w:rFonts w:ascii="宋体" w:hAnsi="宋体" w:hint="eastAsia"/>
          <w:b/>
          <w:bCs/>
          <w:sz w:val="52"/>
          <w:szCs w:val="22"/>
        </w:rPr>
        <w:t>宜兴水务集团有限公司</w:t>
      </w:r>
    </w:p>
    <w:p w:rsidR="007311E7" w:rsidRDefault="00B31673">
      <w:pPr>
        <w:jc w:val="center"/>
        <w:rPr>
          <w:rFonts w:ascii="宋体" w:hAnsi="宋体"/>
          <w:b/>
          <w:bCs/>
          <w:sz w:val="52"/>
          <w:szCs w:val="22"/>
        </w:rPr>
      </w:pPr>
      <w:r>
        <w:rPr>
          <w:rFonts w:ascii="宋体" w:hAnsi="宋体" w:hint="eastAsia"/>
          <w:b/>
          <w:bCs/>
          <w:sz w:val="52"/>
          <w:szCs w:val="22"/>
        </w:rPr>
        <w:t>防腐玻璃钢盖板</w:t>
      </w:r>
      <w:r>
        <w:rPr>
          <w:rFonts w:ascii="宋体" w:hAnsi="宋体" w:hint="eastAsia"/>
          <w:b/>
          <w:bCs/>
          <w:sz w:val="52"/>
          <w:szCs w:val="22"/>
        </w:rPr>
        <w:t>采购</w:t>
      </w:r>
    </w:p>
    <w:p w:rsidR="007311E7" w:rsidRDefault="007311E7">
      <w:pPr>
        <w:jc w:val="center"/>
        <w:rPr>
          <w:rFonts w:ascii="宋体" w:hAnsi="宋体"/>
          <w:b/>
          <w:bCs/>
          <w:sz w:val="44"/>
          <w:szCs w:val="44"/>
        </w:rPr>
      </w:pPr>
    </w:p>
    <w:p w:rsidR="007311E7" w:rsidRDefault="007311E7">
      <w:pPr>
        <w:jc w:val="center"/>
        <w:rPr>
          <w:rFonts w:ascii="宋体"/>
          <w:b/>
          <w:bCs/>
          <w:sz w:val="52"/>
        </w:rPr>
      </w:pPr>
    </w:p>
    <w:p w:rsidR="007311E7" w:rsidRDefault="007311E7">
      <w:pPr>
        <w:jc w:val="center"/>
        <w:rPr>
          <w:rFonts w:ascii="宋体"/>
          <w:b/>
          <w:bCs/>
          <w:sz w:val="52"/>
        </w:rPr>
      </w:pPr>
    </w:p>
    <w:p w:rsidR="007311E7" w:rsidRDefault="00B31673">
      <w:pPr>
        <w:jc w:val="center"/>
        <w:rPr>
          <w:rFonts w:ascii="黑体" w:eastAsia="黑体" w:hAnsi="黑体"/>
          <w:b/>
          <w:bCs/>
          <w:sz w:val="96"/>
          <w:szCs w:val="96"/>
        </w:rPr>
      </w:pPr>
      <w:r>
        <w:rPr>
          <w:rFonts w:ascii="黑体" w:eastAsia="黑体" w:hAnsi="黑体" w:hint="eastAsia"/>
          <w:b/>
          <w:bCs/>
          <w:sz w:val="96"/>
          <w:szCs w:val="96"/>
        </w:rPr>
        <w:t>招</w:t>
      </w:r>
    </w:p>
    <w:p w:rsidR="007311E7" w:rsidRDefault="00B31673">
      <w:pPr>
        <w:jc w:val="center"/>
        <w:rPr>
          <w:rFonts w:ascii="黑体" w:eastAsia="黑体" w:hAnsi="黑体"/>
          <w:b/>
          <w:bCs/>
          <w:sz w:val="96"/>
          <w:szCs w:val="96"/>
        </w:rPr>
      </w:pPr>
      <w:r>
        <w:rPr>
          <w:rFonts w:ascii="黑体" w:eastAsia="黑体" w:hAnsi="黑体" w:hint="eastAsia"/>
          <w:b/>
          <w:bCs/>
          <w:sz w:val="96"/>
          <w:szCs w:val="96"/>
        </w:rPr>
        <w:t>标</w:t>
      </w:r>
    </w:p>
    <w:p w:rsidR="007311E7" w:rsidRDefault="00B31673">
      <w:pPr>
        <w:jc w:val="center"/>
        <w:rPr>
          <w:rFonts w:ascii="黑体" w:eastAsia="黑体" w:hAnsi="黑体"/>
          <w:b/>
          <w:bCs/>
          <w:sz w:val="96"/>
          <w:szCs w:val="96"/>
        </w:rPr>
      </w:pPr>
      <w:r>
        <w:rPr>
          <w:rFonts w:ascii="黑体" w:eastAsia="黑体" w:hAnsi="黑体" w:hint="eastAsia"/>
          <w:b/>
          <w:bCs/>
          <w:sz w:val="96"/>
          <w:szCs w:val="96"/>
        </w:rPr>
        <w:t>文</w:t>
      </w:r>
    </w:p>
    <w:p w:rsidR="007311E7" w:rsidRDefault="00B31673">
      <w:pPr>
        <w:jc w:val="center"/>
        <w:rPr>
          <w:rFonts w:ascii="黑体" w:eastAsia="黑体" w:hAnsi="黑体"/>
          <w:b/>
          <w:bCs/>
          <w:sz w:val="96"/>
          <w:szCs w:val="96"/>
        </w:rPr>
      </w:pPr>
      <w:r>
        <w:rPr>
          <w:rFonts w:ascii="黑体" w:eastAsia="黑体" w:hAnsi="黑体" w:hint="eastAsia"/>
          <w:b/>
          <w:bCs/>
          <w:sz w:val="96"/>
          <w:szCs w:val="96"/>
        </w:rPr>
        <w:t>件</w:t>
      </w:r>
    </w:p>
    <w:p w:rsidR="007311E7" w:rsidRDefault="007311E7">
      <w:pPr>
        <w:jc w:val="center"/>
        <w:rPr>
          <w:rFonts w:ascii="宋体"/>
          <w:b/>
          <w:bCs/>
          <w:sz w:val="84"/>
        </w:rPr>
      </w:pPr>
    </w:p>
    <w:p w:rsidR="007311E7" w:rsidRDefault="007311E7">
      <w:pPr>
        <w:jc w:val="center"/>
        <w:rPr>
          <w:rFonts w:ascii="宋体"/>
          <w:b/>
          <w:bCs/>
          <w:sz w:val="72"/>
          <w:szCs w:val="72"/>
        </w:rPr>
      </w:pPr>
    </w:p>
    <w:p w:rsidR="007311E7" w:rsidRDefault="00B31673">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YXGYJT202504006</w:t>
      </w:r>
    </w:p>
    <w:p w:rsidR="007311E7" w:rsidRDefault="00B31673">
      <w:pPr>
        <w:jc w:val="center"/>
        <w:rPr>
          <w:rFonts w:ascii="宋体"/>
          <w:sz w:val="32"/>
        </w:rPr>
      </w:pPr>
      <w:r>
        <w:rPr>
          <w:rFonts w:ascii="宋体" w:hAnsi="宋体" w:hint="eastAsia"/>
          <w:sz w:val="32"/>
        </w:rPr>
        <w:t>采购人：宜兴水务集团有限公司</w:t>
      </w:r>
    </w:p>
    <w:p w:rsidR="007311E7" w:rsidRDefault="00B31673">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二五年</w:t>
      </w:r>
      <w:r w:rsidR="00776376">
        <w:rPr>
          <w:rFonts w:ascii="宋体" w:hAnsi="宋体" w:hint="eastAsia"/>
          <w:sz w:val="32"/>
        </w:rPr>
        <w:t>四</w:t>
      </w:r>
      <w:r>
        <w:rPr>
          <w:rFonts w:ascii="宋体" w:hAnsi="宋体" w:hint="eastAsia"/>
          <w:sz w:val="32"/>
        </w:rPr>
        <w:t>月</w:t>
      </w:r>
      <w:r>
        <w:rPr>
          <w:rFonts w:ascii="宋体" w:hAnsi="宋体" w:hint="eastAsia"/>
          <w:sz w:val="32"/>
        </w:rPr>
        <w:t>十七日</w:t>
      </w:r>
    </w:p>
    <w:p w:rsidR="007311E7" w:rsidRDefault="007311E7">
      <w:pPr>
        <w:outlineLvl w:val="0"/>
        <w:rPr>
          <w:rFonts w:ascii="黑体" w:eastAsia="黑体" w:hAnsi="黑体"/>
          <w:sz w:val="28"/>
        </w:rPr>
      </w:pPr>
      <w:bookmarkStart w:id="0" w:name="_Toc130196228"/>
    </w:p>
    <w:p w:rsidR="007311E7" w:rsidRDefault="00B31673">
      <w:pPr>
        <w:jc w:val="center"/>
        <w:outlineLvl w:val="0"/>
        <w:rPr>
          <w:rFonts w:ascii="黑体" w:eastAsia="黑体" w:hAnsi="黑体"/>
          <w:sz w:val="28"/>
        </w:rPr>
      </w:pPr>
      <w:r>
        <w:rPr>
          <w:rFonts w:ascii="黑体" w:eastAsia="黑体" w:hAnsi="黑体" w:hint="eastAsia"/>
          <w:sz w:val="28"/>
        </w:rPr>
        <w:lastRenderedPageBreak/>
        <w:t>第一章投标邀请函</w:t>
      </w:r>
      <w:bookmarkEnd w:id="0"/>
    </w:p>
    <w:p w:rsidR="007311E7" w:rsidRDefault="007311E7">
      <w:pPr>
        <w:jc w:val="center"/>
        <w:outlineLvl w:val="0"/>
        <w:rPr>
          <w:rFonts w:ascii="黑体" w:eastAsia="黑体" w:hAnsi="黑体"/>
          <w:sz w:val="28"/>
        </w:rPr>
      </w:pPr>
    </w:p>
    <w:p w:rsidR="007311E7" w:rsidRDefault="00B31673">
      <w:pPr>
        <w:ind w:firstLineChars="200" w:firstLine="480"/>
        <w:jc w:val="left"/>
        <w:rPr>
          <w:rFonts w:ascii="宋体" w:hAnsi="宋体"/>
          <w:color w:val="000000"/>
          <w:sz w:val="24"/>
          <w:szCs w:val="24"/>
        </w:rPr>
      </w:pPr>
      <w:r>
        <w:rPr>
          <w:rFonts w:ascii="宋体" w:hint="eastAsia"/>
          <w:sz w:val="24"/>
        </w:rPr>
        <w:t>宜兴水务集团有限公司</w:t>
      </w:r>
      <w:r>
        <w:rPr>
          <w:rFonts w:ascii="宋体" w:hAnsi="宋体" w:hint="eastAsia"/>
          <w:color w:val="000000"/>
          <w:sz w:val="24"/>
          <w:szCs w:val="24"/>
        </w:rPr>
        <w:t>对</w:t>
      </w:r>
      <w:r>
        <w:rPr>
          <w:rFonts w:ascii="宋体" w:hint="eastAsia"/>
          <w:sz w:val="24"/>
        </w:rPr>
        <w:t>防腐玻璃钢盖板</w:t>
      </w:r>
      <w:r>
        <w:rPr>
          <w:rFonts w:ascii="宋体" w:hAnsi="宋体" w:hint="eastAsia"/>
          <w:color w:val="000000"/>
          <w:sz w:val="24"/>
          <w:szCs w:val="24"/>
        </w:rPr>
        <w:t>组织</w:t>
      </w:r>
      <w:r>
        <w:rPr>
          <w:rFonts w:ascii="宋体" w:hAnsi="宋体" w:hint="eastAsia"/>
          <w:bCs/>
          <w:sz w:val="24"/>
          <w:szCs w:val="24"/>
        </w:rPr>
        <w:t>采购</w:t>
      </w:r>
      <w:r>
        <w:rPr>
          <w:rFonts w:ascii="宋体" w:hAnsi="宋体" w:hint="eastAsia"/>
          <w:color w:val="000000"/>
          <w:sz w:val="24"/>
          <w:szCs w:val="24"/>
        </w:rPr>
        <w:t>，</w:t>
      </w:r>
      <w:r>
        <w:rPr>
          <w:rFonts w:ascii="宋体" w:hAnsi="宋体" w:hint="eastAsia"/>
          <w:bCs/>
          <w:sz w:val="24"/>
          <w:szCs w:val="24"/>
        </w:rPr>
        <w:t>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7311E7">
        <w:trPr>
          <w:trHeight w:val="446"/>
          <w:jc w:val="center"/>
        </w:trPr>
        <w:tc>
          <w:tcPr>
            <w:tcW w:w="959" w:type="dxa"/>
            <w:noWrap/>
          </w:tcPr>
          <w:p w:rsidR="007311E7" w:rsidRDefault="00B31673">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7311E7" w:rsidRDefault="00B31673">
            <w:pPr>
              <w:spacing w:line="480" w:lineRule="exact"/>
              <w:jc w:val="center"/>
              <w:rPr>
                <w:rFonts w:ascii="宋体" w:hAnsi="宋体"/>
                <w:bCs/>
                <w:sz w:val="18"/>
                <w:szCs w:val="18"/>
              </w:rPr>
            </w:pPr>
            <w:r>
              <w:rPr>
                <w:rFonts w:ascii="宋体" w:hAnsi="宋体" w:hint="eastAsia"/>
                <w:bCs/>
                <w:sz w:val="24"/>
                <w:szCs w:val="24"/>
              </w:rPr>
              <w:t>内容</w:t>
            </w:r>
          </w:p>
        </w:tc>
      </w:tr>
      <w:tr w:rsidR="007311E7">
        <w:trPr>
          <w:trHeight w:val="1474"/>
          <w:jc w:val="center"/>
        </w:trPr>
        <w:tc>
          <w:tcPr>
            <w:tcW w:w="959" w:type="dxa"/>
            <w:noWrap/>
            <w:vAlign w:val="center"/>
          </w:tcPr>
          <w:p w:rsidR="007311E7" w:rsidRDefault="00B31673">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7311E7" w:rsidRDefault="00B31673">
            <w:pPr>
              <w:pStyle w:val="affffff0"/>
            </w:pPr>
            <w:bookmarkStart w:id="1" w:name="OLE_LINK1"/>
            <w:bookmarkStart w:id="2" w:name="OLE_LINK192"/>
            <w:r>
              <w:rPr>
                <w:rFonts w:hint="eastAsia"/>
              </w:rPr>
              <w:t>采购人：宜兴水务集团有限公司</w:t>
            </w:r>
          </w:p>
          <w:p w:rsidR="007311E7" w:rsidRDefault="00B31673">
            <w:pPr>
              <w:pStyle w:val="affffff0"/>
            </w:pPr>
            <w:r>
              <w:rPr>
                <w:rFonts w:hint="eastAsia"/>
              </w:rPr>
              <w:t>项目名称：</w:t>
            </w:r>
            <w:r>
              <w:rPr>
                <w:rFonts w:hint="eastAsia"/>
              </w:rPr>
              <w:t>防腐玻璃钢盖板</w:t>
            </w:r>
            <w:r>
              <w:rPr>
                <w:rFonts w:hint="eastAsia"/>
              </w:rPr>
              <w:t>采购</w:t>
            </w:r>
          </w:p>
          <w:bookmarkEnd w:id="1"/>
          <w:p w:rsidR="007311E7" w:rsidRDefault="00B31673">
            <w:pPr>
              <w:pStyle w:val="affffff0"/>
            </w:pPr>
            <w:r>
              <w:rPr>
                <w:rFonts w:hint="eastAsia"/>
              </w:rPr>
              <w:t>项目编号</w:t>
            </w:r>
            <w:r>
              <w:t xml:space="preserve">: </w:t>
            </w:r>
            <w:r>
              <w:rPr>
                <w:rFonts w:hint="eastAsia"/>
              </w:rPr>
              <w:t>YXGYJT202504006</w:t>
            </w:r>
          </w:p>
          <w:p w:rsidR="007311E7" w:rsidRDefault="00B31673">
            <w:pPr>
              <w:pStyle w:val="affffff0"/>
            </w:pPr>
            <w:r>
              <w:rPr>
                <w:rFonts w:hint="eastAsia"/>
              </w:rPr>
              <w:t>评标方法：最低价评标法</w:t>
            </w:r>
            <w:r>
              <w:rPr>
                <w:rFonts w:hAnsi="宋体" w:hint="eastAsia"/>
                <w:bCs/>
                <w:szCs w:val="24"/>
              </w:rPr>
              <w:t>（集团网站公开招标）</w:t>
            </w:r>
          </w:p>
          <w:p w:rsidR="007311E7" w:rsidRDefault="00B31673">
            <w:pPr>
              <w:pStyle w:val="affffff0"/>
            </w:pPr>
            <w:r>
              <w:rPr>
                <w:rFonts w:hint="eastAsia"/>
              </w:rPr>
              <w:t>本项目最高限价为：</w:t>
            </w:r>
            <w:bookmarkEnd w:id="2"/>
            <w:r>
              <w:rPr>
                <w:rFonts w:hint="eastAsia"/>
              </w:rPr>
              <w:t>7</w:t>
            </w:r>
            <w:r>
              <w:rPr>
                <w:rFonts w:hint="eastAsia"/>
              </w:rPr>
              <w:t>万</w:t>
            </w:r>
          </w:p>
        </w:tc>
      </w:tr>
      <w:tr w:rsidR="007311E7">
        <w:trPr>
          <w:trHeight w:val="1872"/>
          <w:jc w:val="center"/>
        </w:trPr>
        <w:tc>
          <w:tcPr>
            <w:tcW w:w="959" w:type="dxa"/>
            <w:vMerge w:val="restart"/>
            <w:noWrap/>
            <w:vAlign w:val="center"/>
          </w:tcPr>
          <w:p w:rsidR="007311E7" w:rsidRDefault="00B31673">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7311E7" w:rsidRDefault="00B31673">
            <w:pPr>
              <w:pStyle w:val="affffff0"/>
              <w:spacing w:line="276" w:lineRule="auto"/>
            </w:pPr>
            <w:r>
              <w:rPr>
                <w:rFonts w:hint="eastAsia"/>
              </w:rPr>
              <w:t>2.1</w:t>
            </w:r>
            <w:r>
              <w:rPr>
                <w:rFonts w:hint="eastAsia"/>
              </w:rPr>
              <w:t>投标人参加本次投标活动应具备下列资格条件：</w:t>
            </w:r>
          </w:p>
          <w:p w:rsidR="007311E7" w:rsidRDefault="00B31673">
            <w:pPr>
              <w:pStyle w:val="affffff0"/>
              <w:spacing w:line="276" w:lineRule="auto"/>
            </w:pPr>
            <w:r>
              <w:rPr>
                <w:rFonts w:hint="eastAsia"/>
              </w:rPr>
              <w:t>①具有独立承担民事责任的能力；</w:t>
            </w:r>
          </w:p>
          <w:p w:rsidR="007311E7" w:rsidRDefault="00B31673">
            <w:pPr>
              <w:pStyle w:val="affffff0"/>
              <w:spacing w:line="276" w:lineRule="auto"/>
            </w:pPr>
            <w:r>
              <w:rPr>
                <w:rFonts w:hint="eastAsia"/>
              </w:rPr>
              <w:t>②有依法缴纳税收和社会保障资金的良好记录；</w:t>
            </w:r>
          </w:p>
          <w:p w:rsidR="007311E7" w:rsidRDefault="00B31673">
            <w:pPr>
              <w:pStyle w:val="affffff0"/>
              <w:spacing w:line="276" w:lineRule="auto"/>
            </w:pPr>
            <w:r>
              <w:rPr>
                <w:rFonts w:hint="eastAsia"/>
              </w:rPr>
              <w:t>③具有履行合同所必需的设备和专业技术能力；</w:t>
            </w:r>
          </w:p>
          <w:p w:rsidR="007311E7" w:rsidRDefault="00B31673">
            <w:pPr>
              <w:pStyle w:val="affffff0"/>
              <w:spacing w:line="276" w:lineRule="auto"/>
            </w:pPr>
            <w:r>
              <w:rPr>
                <w:rFonts w:hint="eastAsia"/>
              </w:rPr>
              <w:t>④不接受联合体，不接受成交后分包；</w:t>
            </w:r>
          </w:p>
          <w:p w:rsidR="007311E7" w:rsidRDefault="007311E7">
            <w:pPr>
              <w:pStyle w:val="affffff0"/>
              <w:spacing w:line="276" w:lineRule="auto"/>
            </w:pPr>
            <w:r>
              <w:fldChar w:fldCharType="begin"/>
            </w:r>
            <w:r w:rsidR="00B31673">
              <w:rPr>
                <w:rFonts w:hint="eastAsia"/>
              </w:rPr>
              <w:instrText>= 5 \* GB3</w:instrText>
            </w:r>
            <w:r>
              <w:fldChar w:fldCharType="separate"/>
            </w:r>
            <w:r w:rsidR="00B31673">
              <w:rPr>
                <w:rFonts w:hint="eastAsia"/>
              </w:rPr>
              <w:t>⑤</w:t>
            </w:r>
            <w:r>
              <w:fldChar w:fldCharType="end"/>
            </w:r>
            <w:r w:rsidR="00B31673">
              <w:rPr>
                <w:rFonts w:hint="eastAsia"/>
                <w:lang w:val="zh-CN"/>
              </w:rPr>
              <w:t>良好的信用记录</w:t>
            </w:r>
            <w:r w:rsidR="00B31673">
              <w:rPr>
                <w:rFonts w:hint="eastAsia"/>
              </w:rPr>
              <w:t>：</w:t>
            </w:r>
            <w:r w:rsidR="00B31673">
              <w:rPr>
                <w:rFonts w:hint="eastAsia"/>
                <w:lang w:val="zh-CN"/>
              </w:rPr>
              <w:t>投标截止时间之前</w:t>
            </w:r>
            <w:r w:rsidR="00B31673">
              <w:rPr>
                <w:rFonts w:hint="eastAsia"/>
              </w:rPr>
              <w:t>，</w:t>
            </w:r>
            <w:r w:rsidR="00B31673">
              <w:rPr>
                <w:rFonts w:hint="eastAsia"/>
                <w:lang w:val="zh-CN"/>
              </w:rPr>
              <w:t>未被</w:t>
            </w:r>
            <w:r w:rsidR="00B31673">
              <w:rPr>
                <w:rFonts w:hint="eastAsia"/>
              </w:rPr>
              <w:t>“</w:t>
            </w:r>
            <w:r w:rsidR="00B31673">
              <w:rPr>
                <w:rFonts w:hint="eastAsia"/>
                <w:lang w:val="zh-CN"/>
              </w:rPr>
              <w:t>信用中国</w:t>
            </w:r>
            <w:r w:rsidR="00B31673">
              <w:rPr>
                <w:rFonts w:hint="eastAsia"/>
              </w:rPr>
              <w:t>”</w:t>
            </w:r>
            <w:r w:rsidR="00B31673">
              <w:rPr>
                <w:rFonts w:hint="eastAsia"/>
                <w:lang w:val="zh-CN"/>
              </w:rPr>
              <w:t>网站</w:t>
            </w:r>
            <w:r w:rsidR="00B31673">
              <w:rPr>
                <w:rFonts w:hint="eastAsia"/>
              </w:rPr>
              <w:t>（</w:t>
            </w:r>
            <w:hyperlink r:id="rId8" w:history="1">
              <w:r w:rsidR="00B31673">
                <w:rPr>
                  <w:rFonts w:hint="eastAsia"/>
                </w:rPr>
                <w:t>www.creditchina.gov.cn</w:t>
              </w:r>
            </w:hyperlink>
            <w:r w:rsidR="00B31673">
              <w:rPr>
                <w:rFonts w:hint="eastAsia"/>
              </w:rPr>
              <w:t>）</w:t>
            </w:r>
            <w:r w:rsidR="00B31673">
              <w:rPr>
                <w:rFonts w:hint="eastAsia"/>
                <w:lang w:val="zh-CN"/>
              </w:rPr>
              <w:t>列入失信执行人、税收违法黑名单、政府采购严重违法失信行为记录名单</w:t>
            </w:r>
            <w:r w:rsidR="00B31673">
              <w:rPr>
                <w:rFonts w:hint="eastAsia"/>
              </w:rPr>
              <w:t>，</w:t>
            </w:r>
            <w:r w:rsidR="00B31673">
              <w:rPr>
                <w:rFonts w:hint="eastAsia"/>
                <w:lang w:val="zh-CN"/>
              </w:rPr>
              <w:t>未被</w:t>
            </w:r>
            <w:r w:rsidR="00B31673">
              <w:rPr>
                <w:rFonts w:hint="eastAsia"/>
              </w:rPr>
              <w:t>“</w:t>
            </w:r>
            <w:r w:rsidR="00B31673">
              <w:rPr>
                <w:rFonts w:hint="eastAsia"/>
                <w:lang w:val="zh-CN"/>
              </w:rPr>
              <w:t>中国政府采购网</w:t>
            </w:r>
            <w:r w:rsidR="00B31673">
              <w:rPr>
                <w:rFonts w:hint="eastAsia"/>
              </w:rPr>
              <w:t>”</w:t>
            </w:r>
            <w:r w:rsidR="00B31673">
              <w:rPr>
                <w:rFonts w:hint="eastAsia"/>
                <w:lang w:val="zh-CN"/>
              </w:rPr>
              <w:t>网站</w:t>
            </w:r>
            <w:r w:rsidR="00B31673">
              <w:rPr>
                <w:rFonts w:hint="eastAsia"/>
              </w:rPr>
              <w:t>（</w:t>
            </w:r>
            <w:r w:rsidR="00B31673">
              <w:rPr>
                <w:rFonts w:hint="eastAsia"/>
              </w:rPr>
              <w:t>www.ccgp.gov.cn</w:t>
            </w:r>
            <w:r w:rsidR="00B31673">
              <w:rPr>
                <w:rFonts w:hint="eastAsia"/>
              </w:rPr>
              <w:t>）</w:t>
            </w:r>
            <w:r w:rsidR="00B31673">
              <w:rPr>
                <w:rFonts w:hint="eastAsia"/>
                <w:lang w:val="zh-CN"/>
              </w:rPr>
              <w:t>列入政府采购严重违法失信行为记录名单。</w:t>
            </w:r>
          </w:p>
        </w:tc>
      </w:tr>
      <w:tr w:rsidR="007311E7">
        <w:trPr>
          <w:trHeight w:val="1667"/>
          <w:jc w:val="center"/>
        </w:trPr>
        <w:tc>
          <w:tcPr>
            <w:tcW w:w="959" w:type="dxa"/>
            <w:vMerge/>
            <w:noWrap/>
            <w:vAlign w:val="center"/>
          </w:tcPr>
          <w:p w:rsidR="007311E7" w:rsidRDefault="007311E7">
            <w:pPr>
              <w:spacing w:line="480" w:lineRule="exact"/>
              <w:jc w:val="center"/>
              <w:rPr>
                <w:rFonts w:ascii="宋体" w:hAnsi="宋体"/>
                <w:bCs/>
                <w:sz w:val="24"/>
                <w:szCs w:val="24"/>
              </w:rPr>
            </w:pPr>
          </w:p>
        </w:tc>
        <w:tc>
          <w:tcPr>
            <w:tcW w:w="8962" w:type="dxa"/>
            <w:noWrap/>
          </w:tcPr>
          <w:p w:rsidR="007311E7" w:rsidRDefault="00B31673">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7311E7" w:rsidRDefault="00B31673">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7311E7" w:rsidRDefault="00B31673">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7311E7">
        <w:trPr>
          <w:trHeight w:val="413"/>
          <w:jc w:val="center"/>
        </w:trPr>
        <w:tc>
          <w:tcPr>
            <w:tcW w:w="959" w:type="dxa"/>
            <w:noWrap/>
            <w:vAlign w:val="center"/>
          </w:tcPr>
          <w:p w:rsidR="007311E7" w:rsidRDefault="00B31673">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7311E7" w:rsidRDefault="00B31673">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7311E7">
        <w:trPr>
          <w:trHeight w:val="619"/>
          <w:jc w:val="center"/>
        </w:trPr>
        <w:tc>
          <w:tcPr>
            <w:tcW w:w="959" w:type="dxa"/>
            <w:noWrap/>
            <w:vAlign w:val="center"/>
          </w:tcPr>
          <w:p w:rsidR="007311E7" w:rsidRDefault="00B31673">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7311E7" w:rsidRDefault="00B31673">
            <w:pPr>
              <w:pStyle w:val="affffff0"/>
              <w:rPr>
                <w:rFonts w:hAnsi="宋体"/>
                <w:bCs/>
                <w:kern w:val="2"/>
                <w:szCs w:val="24"/>
              </w:rPr>
            </w:pPr>
            <w:r>
              <w:rPr>
                <w:rFonts w:hint="eastAsia"/>
              </w:rPr>
              <w:t>采购人根据项目的实际情况，要求投标人在投标前须交纳投标保证金人民币</w:t>
            </w:r>
            <w:r>
              <w:rPr>
                <w:rFonts w:hint="eastAsia"/>
                <w:b/>
                <w:bCs/>
              </w:rPr>
              <w:t>壹仟肆佰</w:t>
            </w:r>
            <w:r>
              <w:rPr>
                <w:rFonts w:hint="eastAsia"/>
              </w:rPr>
              <w:t>交纳投标保证金的单位名称必须与参加投标的投标人名称一致，且</w:t>
            </w:r>
            <w:r>
              <w:rPr>
                <w:rFonts w:hAnsi="宋体" w:hint="eastAsia"/>
                <w:bCs/>
                <w:kern w:val="2"/>
                <w:szCs w:val="24"/>
              </w:rPr>
              <w:t>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311E7">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7311E7" w:rsidRDefault="00B31673">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7311E7" w:rsidRDefault="00B31673">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7311E7" w:rsidRDefault="00B31673">
                  <w:pPr>
                    <w:jc w:val="center"/>
                    <w:rPr>
                      <w:rFonts w:hAnsi="宋体"/>
                      <w:bCs/>
                      <w:szCs w:val="21"/>
                      <w:lang w:val="zh-CN"/>
                    </w:rPr>
                  </w:pPr>
                  <w:r>
                    <w:rPr>
                      <w:rFonts w:hAnsi="宋体" w:hint="eastAsia"/>
                      <w:bCs/>
                      <w:szCs w:val="21"/>
                      <w:lang w:val="zh-CN"/>
                    </w:rPr>
                    <w:t>交纳</w:t>
                  </w:r>
                </w:p>
                <w:p w:rsidR="007311E7" w:rsidRDefault="00B31673">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7311E7" w:rsidRDefault="00B31673">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7311E7">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7311E7" w:rsidRDefault="00B31673">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7311E7" w:rsidRDefault="00B31673">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7311E7" w:rsidRDefault="007311E7">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7311E7" w:rsidRDefault="007311E7">
                  <w:pPr>
                    <w:jc w:val="center"/>
                    <w:rPr>
                      <w:rFonts w:hAnsi="宋体"/>
                      <w:bCs/>
                      <w:szCs w:val="21"/>
                      <w:lang w:val="zh-CN"/>
                    </w:rPr>
                  </w:pPr>
                </w:p>
              </w:tc>
            </w:tr>
            <w:tr w:rsidR="007311E7">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7311E7" w:rsidRDefault="00B31673">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7311E7" w:rsidRDefault="00776376">
                  <w:pPr>
                    <w:jc w:val="center"/>
                    <w:rPr>
                      <w:szCs w:val="21"/>
                    </w:rPr>
                  </w:pPr>
                  <w:r w:rsidRPr="00776376">
                    <w:rPr>
                      <w:szCs w:val="21"/>
                    </w:rPr>
                    <w:t>51610188000284788</w:t>
                  </w:r>
                </w:p>
              </w:tc>
              <w:tc>
                <w:tcPr>
                  <w:tcW w:w="1084" w:type="dxa"/>
                  <w:vMerge/>
                  <w:tcBorders>
                    <w:top w:val="single" w:sz="4" w:space="0" w:color="auto"/>
                    <w:left w:val="single" w:sz="4" w:space="0" w:color="auto"/>
                    <w:bottom w:val="single" w:sz="4" w:space="0" w:color="auto"/>
                    <w:right w:val="single" w:sz="4" w:space="0" w:color="auto"/>
                  </w:tcBorders>
                  <w:vAlign w:val="center"/>
                </w:tcPr>
                <w:p w:rsidR="007311E7" w:rsidRDefault="007311E7">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7311E7" w:rsidRDefault="007311E7">
                  <w:pPr>
                    <w:jc w:val="center"/>
                    <w:rPr>
                      <w:rFonts w:hAnsi="宋体"/>
                      <w:bCs/>
                      <w:szCs w:val="21"/>
                      <w:lang w:val="zh-CN"/>
                    </w:rPr>
                  </w:pPr>
                </w:p>
              </w:tc>
            </w:tr>
          </w:tbl>
          <w:p w:rsidR="007311E7" w:rsidRDefault="00B31673">
            <w:pPr>
              <w:rPr>
                <w:rFonts w:ascii="宋体"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ascii="宋体" w:hAnsi="宋体" w:hint="eastAsia"/>
                <w:b/>
                <w:bCs/>
                <w:color w:val="FF0000"/>
                <w:sz w:val="24"/>
                <w:szCs w:val="21"/>
              </w:rPr>
              <w:t>,</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7311E7">
        <w:trPr>
          <w:trHeight w:val="636"/>
          <w:jc w:val="center"/>
        </w:trPr>
        <w:tc>
          <w:tcPr>
            <w:tcW w:w="959" w:type="dxa"/>
            <w:noWrap/>
            <w:vAlign w:val="center"/>
          </w:tcPr>
          <w:p w:rsidR="007311E7" w:rsidRDefault="00B31673">
            <w:pPr>
              <w:spacing w:line="480" w:lineRule="exact"/>
              <w:jc w:val="center"/>
              <w:rPr>
                <w:rFonts w:ascii="宋体" w:hAnsi="宋体"/>
                <w:bCs/>
                <w:sz w:val="24"/>
                <w:szCs w:val="24"/>
              </w:rPr>
            </w:pPr>
            <w:r>
              <w:rPr>
                <w:rFonts w:ascii="宋体" w:hAnsi="宋体" w:hint="eastAsia"/>
                <w:bCs/>
                <w:sz w:val="24"/>
                <w:szCs w:val="24"/>
              </w:rPr>
              <w:t>5</w:t>
            </w:r>
          </w:p>
        </w:tc>
        <w:tc>
          <w:tcPr>
            <w:tcW w:w="8962" w:type="dxa"/>
            <w:noWrap/>
          </w:tcPr>
          <w:p w:rsidR="007311E7" w:rsidRDefault="00B31673">
            <w:pPr>
              <w:rPr>
                <w:rFonts w:ascii="宋体" w:hAnsi="宋体"/>
                <w:bCs/>
                <w:sz w:val="24"/>
                <w:szCs w:val="24"/>
              </w:rPr>
            </w:pPr>
            <w:r>
              <w:rPr>
                <w:rFonts w:ascii="宋体" w:hAnsi="宋体" w:hint="eastAsia"/>
                <w:bCs/>
                <w:sz w:val="24"/>
                <w:szCs w:val="24"/>
              </w:rPr>
              <w:t>资格审查原件：</w:t>
            </w:r>
            <w:r>
              <w:rPr>
                <w:rFonts w:ascii="宋体" w:hAnsi="宋体" w:hint="eastAsia"/>
                <w:bCs/>
                <w:sz w:val="24"/>
                <w:szCs w:val="24"/>
              </w:rPr>
              <w:t>1</w:t>
            </w:r>
            <w:r>
              <w:rPr>
                <w:rFonts w:ascii="宋体" w:hAnsi="宋体" w:hint="eastAsia"/>
                <w:bCs/>
                <w:sz w:val="24"/>
                <w:szCs w:val="24"/>
              </w:rPr>
              <w:t>份（单独分装，无需密封，原件开标结束后退回）</w:t>
            </w:r>
          </w:p>
          <w:p w:rsidR="007311E7" w:rsidRDefault="00B31673">
            <w:pPr>
              <w:rPr>
                <w:rFonts w:ascii="宋体" w:hAnsi="宋体"/>
                <w:bCs/>
                <w:sz w:val="24"/>
                <w:szCs w:val="21"/>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份，一正二副</w:t>
            </w:r>
            <w:r>
              <w:rPr>
                <w:rFonts w:ascii="宋体" w:hAnsi="宋体" w:hint="eastAsia"/>
                <w:bCs/>
                <w:sz w:val="24"/>
                <w:szCs w:val="21"/>
              </w:rPr>
              <w:t>（需装订后密封，否则投标文件无效）</w:t>
            </w:r>
          </w:p>
        </w:tc>
      </w:tr>
      <w:tr w:rsidR="007311E7">
        <w:trPr>
          <w:trHeight w:val="557"/>
          <w:jc w:val="center"/>
        </w:trPr>
        <w:tc>
          <w:tcPr>
            <w:tcW w:w="959" w:type="dxa"/>
            <w:noWrap/>
            <w:vAlign w:val="center"/>
          </w:tcPr>
          <w:p w:rsidR="007311E7" w:rsidRDefault="00B31673">
            <w:pPr>
              <w:jc w:val="center"/>
              <w:rPr>
                <w:rFonts w:ascii="宋体" w:hAnsi="宋体"/>
                <w:bCs/>
                <w:sz w:val="24"/>
                <w:szCs w:val="24"/>
              </w:rPr>
            </w:pPr>
            <w:r>
              <w:rPr>
                <w:rFonts w:ascii="宋体" w:hAnsi="宋体" w:hint="eastAsia"/>
                <w:bCs/>
                <w:sz w:val="24"/>
                <w:szCs w:val="24"/>
              </w:rPr>
              <w:t>6</w:t>
            </w:r>
          </w:p>
        </w:tc>
        <w:tc>
          <w:tcPr>
            <w:tcW w:w="8962" w:type="dxa"/>
            <w:noWrap/>
            <w:vAlign w:val="center"/>
          </w:tcPr>
          <w:p w:rsidR="007311E7" w:rsidRDefault="00B31673">
            <w:pPr>
              <w:jc w:val="lef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7311E7">
        <w:trPr>
          <w:trHeight w:val="557"/>
          <w:jc w:val="center"/>
        </w:trPr>
        <w:tc>
          <w:tcPr>
            <w:tcW w:w="959" w:type="dxa"/>
            <w:noWrap/>
            <w:vAlign w:val="center"/>
          </w:tcPr>
          <w:p w:rsidR="007311E7" w:rsidRDefault="00B31673">
            <w:pPr>
              <w:jc w:val="center"/>
              <w:rPr>
                <w:rFonts w:ascii="宋体" w:hAnsi="宋体"/>
                <w:bCs/>
                <w:sz w:val="24"/>
                <w:szCs w:val="24"/>
              </w:rPr>
            </w:pPr>
            <w:r>
              <w:rPr>
                <w:rFonts w:ascii="宋体" w:hAnsi="宋体" w:hint="eastAsia"/>
                <w:bCs/>
                <w:sz w:val="24"/>
                <w:szCs w:val="24"/>
              </w:rPr>
              <w:lastRenderedPageBreak/>
              <w:t>7</w:t>
            </w:r>
          </w:p>
        </w:tc>
        <w:tc>
          <w:tcPr>
            <w:tcW w:w="8962" w:type="dxa"/>
            <w:noWrap/>
          </w:tcPr>
          <w:p w:rsidR="007311E7" w:rsidRDefault="00B31673">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2025</w:t>
            </w:r>
            <w:r>
              <w:rPr>
                <w:rFonts w:ascii="宋体" w:hAnsi="宋体" w:hint="eastAsia"/>
                <w:bCs/>
                <w:sz w:val="24"/>
                <w:szCs w:val="21"/>
              </w:rPr>
              <w:t>年</w:t>
            </w:r>
            <w:r w:rsidR="00776376">
              <w:rPr>
                <w:rFonts w:ascii="宋体" w:hAnsi="宋体" w:hint="eastAsia"/>
                <w:bCs/>
                <w:sz w:val="24"/>
                <w:szCs w:val="21"/>
              </w:rPr>
              <w:t>4</w:t>
            </w:r>
            <w:r>
              <w:rPr>
                <w:rFonts w:ascii="宋体" w:hAnsi="宋体" w:hint="eastAsia"/>
                <w:bCs/>
                <w:sz w:val="24"/>
                <w:szCs w:val="21"/>
              </w:rPr>
              <w:t>月</w:t>
            </w:r>
            <w:r w:rsidR="00776376">
              <w:rPr>
                <w:rFonts w:ascii="宋体" w:hAnsi="宋体" w:hint="eastAsia"/>
                <w:bCs/>
                <w:sz w:val="24"/>
                <w:szCs w:val="21"/>
              </w:rPr>
              <w:t>24</w:t>
            </w:r>
            <w:r>
              <w:rPr>
                <w:rFonts w:ascii="宋体" w:hAnsi="宋体" w:hint="eastAsia"/>
                <w:bCs/>
                <w:sz w:val="24"/>
                <w:szCs w:val="21"/>
              </w:rPr>
              <w:t>日</w:t>
            </w:r>
            <w:r>
              <w:rPr>
                <w:rFonts w:ascii="宋体" w:hAnsi="宋体" w:hint="eastAsia"/>
                <w:bCs/>
                <w:sz w:val="24"/>
                <w:szCs w:val="21"/>
              </w:rPr>
              <w:t>9:</w:t>
            </w:r>
            <w:r w:rsidR="00776376">
              <w:rPr>
                <w:rFonts w:ascii="宋体" w:hAnsi="宋体" w:hint="eastAsia"/>
                <w:bCs/>
                <w:sz w:val="24"/>
                <w:szCs w:val="21"/>
              </w:rPr>
              <w:t>0</w:t>
            </w:r>
            <w:r>
              <w:rPr>
                <w:rFonts w:ascii="宋体" w:hAnsi="宋体" w:hint="eastAsia"/>
                <w:bCs/>
                <w:sz w:val="24"/>
                <w:szCs w:val="21"/>
              </w:rPr>
              <w:t>0</w:t>
            </w:r>
          </w:p>
          <w:p w:rsidR="007311E7" w:rsidRDefault="00B31673">
            <w:pPr>
              <w:rPr>
                <w:rFonts w:ascii="宋体" w:hAnsi="宋体"/>
                <w:bCs/>
                <w:sz w:val="24"/>
                <w:szCs w:val="21"/>
              </w:rPr>
            </w:pPr>
            <w:r>
              <w:rPr>
                <w:rFonts w:ascii="宋体" w:hAnsi="宋体" w:hint="eastAsia"/>
                <w:bCs/>
                <w:sz w:val="24"/>
                <w:szCs w:val="21"/>
              </w:rPr>
              <w:t>定标时间：评标结束后。</w:t>
            </w:r>
          </w:p>
          <w:p w:rsidR="007311E7" w:rsidRDefault="00B31673">
            <w:pPr>
              <w:rPr>
                <w:rFonts w:ascii="黑体" w:eastAsia="黑体" w:hAnsi="黑体"/>
                <w:bCs/>
                <w:sz w:val="28"/>
                <w:szCs w:val="28"/>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7311E7">
        <w:trPr>
          <w:trHeight w:val="1556"/>
          <w:jc w:val="center"/>
        </w:trPr>
        <w:tc>
          <w:tcPr>
            <w:tcW w:w="959" w:type="dxa"/>
            <w:noWrap/>
            <w:vAlign w:val="center"/>
          </w:tcPr>
          <w:p w:rsidR="007311E7" w:rsidRDefault="00B31673">
            <w:pPr>
              <w:jc w:val="center"/>
              <w:rPr>
                <w:rFonts w:ascii="宋体" w:hAnsi="宋体"/>
                <w:bCs/>
                <w:sz w:val="24"/>
                <w:szCs w:val="24"/>
              </w:rPr>
            </w:pPr>
            <w:bookmarkStart w:id="4" w:name="OLE_LINK84" w:colFirst="1" w:colLast="2"/>
            <w:r>
              <w:rPr>
                <w:rFonts w:ascii="宋体" w:hAnsi="宋体" w:hint="eastAsia"/>
                <w:bCs/>
                <w:sz w:val="24"/>
              </w:rPr>
              <w:t>8</w:t>
            </w:r>
          </w:p>
        </w:tc>
        <w:tc>
          <w:tcPr>
            <w:tcW w:w="8962" w:type="dxa"/>
            <w:noWrap/>
          </w:tcPr>
          <w:p w:rsidR="007311E7" w:rsidRDefault="00B31673">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7311E7" w:rsidRDefault="00B31673">
            <w:pPr>
              <w:rPr>
                <w:rFonts w:ascii="宋体" w:hAnsi="宋体"/>
                <w:bCs/>
                <w:sz w:val="24"/>
                <w:szCs w:val="21"/>
              </w:rPr>
            </w:pPr>
            <w:r>
              <w:rPr>
                <w:rFonts w:ascii="宋体" w:hAnsi="宋体" w:hint="eastAsia"/>
                <w:bCs/>
                <w:sz w:val="24"/>
                <w:szCs w:val="21"/>
              </w:rPr>
              <w:t>联系人：张先生，吴先生</w:t>
            </w:r>
          </w:p>
          <w:p w:rsidR="007311E7" w:rsidRDefault="00B31673">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0510-80718725</w:t>
            </w:r>
            <w:r>
              <w:rPr>
                <w:rFonts w:ascii="宋体" w:hAnsi="宋体" w:hint="eastAsia"/>
                <w:bCs/>
                <w:sz w:val="24"/>
                <w:szCs w:val="21"/>
              </w:rPr>
              <w:t>，</w:t>
            </w:r>
            <w:r>
              <w:rPr>
                <w:rFonts w:ascii="宋体" w:hAnsi="宋体" w:hint="eastAsia"/>
                <w:bCs/>
                <w:sz w:val="24"/>
                <w:szCs w:val="21"/>
              </w:rPr>
              <w:t>0510-80718867</w:t>
            </w:r>
          </w:p>
          <w:p w:rsidR="007311E7" w:rsidRDefault="00B31673">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w:t>
            </w:r>
            <w:r>
              <w:rPr>
                <w:rFonts w:ascii="宋体" w:hAnsi="宋体" w:hint="eastAsia"/>
                <w:bCs/>
                <w:sz w:val="24"/>
                <w:szCs w:val="24"/>
              </w:rPr>
              <w:t>528</w:t>
            </w:r>
            <w:r>
              <w:rPr>
                <w:rFonts w:ascii="宋体" w:hAnsi="宋体" w:hint="eastAsia"/>
                <w:bCs/>
                <w:sz w:val="24"/>
                <w:szCs w:val="24"/>
              </w:rPr>
              <w:t>号</w:t>
            </w:r>
            <w:r>
              <w:rPr>
                <w:rFonts w:ascii="宋体" w:hAnsi="宋体" w:hint="eastAsia"/>
                <w:bCs/>
                <w:sz w:val="24"/>
                <w:szCs w:val="24"/>
                <w:lang w:val="zh-CN"/>
              </w:rPr>
              <w:t>科技孵化园</w:t>
            </w:r>
          </w:p>
          <w:p w:rsidR="007311E7" w:rsidRDefault="00B31673">
            <w:pPr>
              <w:spacing w:line="240" w:lineRule="atLeast"/>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r w:rsidR="007311E7">
        <w:trPr>
          <w:trHeight w:val="2156"/>
          <w:jc w:val="center"/>
        </w:trPr>
        <w:tc>
          <w:tcPr>
            <w:tcW w:w="959" w:type="dxa"/>
            <w:noWrap/>
            <w:vAlign w:val="center"/>
          </w:tcPr>
          <w:p w:rsidR="007311E7" w:rsidRDefault="00B31673">
            <w:pPr>
              <w:jc w:val="center"/>
              <w:rPr>
                <w:rFonts w:ascii="宋体" w:hAnsi="宋体"/>
                <w:bCs/>
                <w:sz w:val="24"/>
              </w:rPr>
            </w:pPr>
            <w:r>
              <w:rPr>
                <w:rFonts w:ascii="宋体" w:hAnsi="宋体" w:hint="eastAsia"/>
                <w:bCs/>
                <w:sz w:val="24"/>
              </w:rPr>
              <w:t>9</w:t>
            </w:r>
          </w:p>
        </w:tc>
        <w:tc>
          <w:tcPr>
            <w:tcW w:w="8962" w:type="dxa"/>
            <w:noWrap/>
          </w:tcPr>
          <w:p w:rsidR="007311E7" w:rsidRDefault="00B31673">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w:t>
            </w:r>
            <w:r>
              <w:rPr>
                <w:rFonts w:ascii="宋体" w:hAnsi="宋体" w:hint="eastAsia"/>
                <w:bCs/>
                <w:sz w:val="24"/>
              </w:rPr>
              <w:t>作为履约保证金</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311E7">
              <w:trPr>
                <w:trHeight w:val="664"/>
                <w:jc w:val="center"/>
              </w:trPr>
              <w:tc>
                <w:tcPr>
                  <w:tcW w:w="1704" w:type="dxa"/>
                  <w:noWrap/>
                  <w:vAlign w:val="center"/>
                </w:tcPr>
                <w:p w:rsidR="007311E7" w:rsidRDefault="00B31673">
                  <w:pPr>
                    <w:jc w:val="center"/>
                    <w:rPr>
                      <w:szCs w:val="21"/>
                      <w:lang w:val="zh-CN"/>
                    </w:rPr>
                  </w:pPr>
                  <w:r>
                    <w:rPr>
                      <w:rFonts w:hint="eastAsia"/>
                      <w:szCs w:val="21"/>
                    </w:rPr>
                    <w:t>交纳履约保证金账户名称</w:t>
                  </w:r>
                </w:p>
              </w:tc>
              <w:tc>
                <w:tcPr>
                  <w:tcW w:w="3349" w:type="dxa"/>
                  <w:noWrap/>
                  <w:vAlign w:val="center"/>
                </w:tcPr>
                <w:p w:rsidR="007311E7" w:rsidRDefault="00B31673">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7311E7" w:rsidRDefault="00B31673">
                  <w:pPr>
                    <w:jc w:val="center"/>
                    <w:rPr>
                      <w:rFonts w:hAnsi="宋体"/>
                      <w:bCs/>
                      <w:szCs w:val="21"/>
                      <w:lang w:val="zh-CN"/>
                    </w:rPr>
                  </w:pPr>
                  <w:r>
                    <w:rPr>
                      <w:rFonts w:hAnsi="宋体" w:hint="eastAsia"/>
                      <w:bCs/>
                      <w:szCs w:val="21"/>
                      <w:lang w:val="zh-CN"/>
                    </w:rPr>
                    <w:t>交纳</w:t>
                  </w:r>
                </w:p>
                <w:p w:rsidR="007311E7" w:rsidRDefault="00B31673">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7311E7" w:rsidRDefault="00B31673">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7311E7">
              <w:trPr>
                <w:trHeight w:val="417"/>
                <w:jc w:val="center"/>
              </w:trPr>
              <w:tc>
                <w:tcPr>
                  <w:tcW w:w="1704" w:type="dxa"/>
                  <w:noWrap/>
                  <w:vAlign w:val="center"/>
                </w:tcPr>
                <w:p w:rsidR="007311E7" w:rsidRDefault="00B31673">
                  <w:pPr>
                    <w:jc w:val="center"/>
                    <w:rPr>
                      <w:szCs w:val="21"/>
                      <w:lang w:val="zh-CN"/>
                    </w:rPr>
                  </w:pPr>
                  <w:r>
                    <w:rPr>
                      <w:rFonts w:hint="eastAsia"/>
                      <w:szCs w:val="21"/>
                      <w:lang w:val="zh-CN"/>
                    </w:rPr>
                    <w:t>开户银行</w:t>
                  </w:r>
                </w:p>
              </w:tc>
              <w:tc>
                <w:tcPr>
                  <w:tcW w:w="3349" w:type="dxa"/>
                  <w:noWrap/>
                  <w:vAlign w:val="center"/>
                </w:tcPr>
                <w:p w:rsidR="007311E7" w:rsidRDefault="00B31673">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7311E7" w:rsidRDefault="007311E7">
                  <w:pPr>
                    <w:jc w:val="center"/>
                    <w:rPr>
                      <w:rFonts w:hAnsi="宋体"/>
                      <w:bCs/>
                      <w:szCs w:val="21"/>
                      <w:lang w:val="zh-CN"/>
                    </w:rPr>
                  </w:pPr>
                </w:p>
              </w:tc>
              <w:tc>
                <w:tcPr>
                  <w:tcW w:w="2663" w:type="dxa"/>
                  <w:vMerge/>
                  <w:noWrap/>
                  <w:vAlign w:val="center"/>
                </w:tcPr>
                <w:p w:rsidR="007311E7" w:rsidRDefault="007311E7">
                  <w:pPr>
                    <w:jc w:val="center"/>
                    <w:rPr>
                      <w:rFonts w:hAnsi="宋体"/>
                      <w:bCs/>
                      <w:szCs w:val="21"/>
                      <w:lang w:val="zh-CN"/>
                    </w:rPr>
                  </w:pPr>
                </w:p>
              </w:tc>
            </w:tr>
            <w:tr w:rsidR="007311E7">
              <w:trPr>
                <w:trHeight w:val="90"/>
                <w:jc w:val="center"/>
              </w:trPr>
              <w:tc>
                <w:tcPr>
                  <w:tcW w:w="1704" w:type="dxa"/>
                  <w:noWrap/>
                  <w:vAlign w:val="center"/>
                </w:tcPr>
                <w:p w:rsidR="007311E7" w:rsidRDefault="00B31673">
                  <w:pPr>
                    <w:jc w:val="center"/>
                    <w:rPr>
                      <w:szCs w:val="21"/>
                      <w:lang w:val="zh-CN"/>
                    </w:rPr>
                  </w:pPr>
                  <w:r>
                    <w:rPr>
                      <w:rFonts w:hint="eastAsia"/>
                      <w:szCs w:val="21"/>
                      <w:lang w:val="zh-CN"/>
                    </w:rPr>
                    <w:t>账号</w:t>
                  </w:r>
                </w:p>
              </w:tc>
              <w:tc>
                <w:tcPr>
                  <w:tcW w:w="3349" w:type="dxa"/>
                  <w:noWrap/>
                  <w:vAlign w:val="center"/>
                </w:tcPr>
                <w:p w:rsidR="007311E7" w:rsidRDefault="00B31673">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7311E7" w:rsidRDefault="007311E7">
                  <w:pPr>
                    <w:jc w:val="center"/>
                    <w:rPr>
                      <w:rFonts w:hAnsi="宋体"/>
                      <w:bCs/>
                      <w:szCs w:val="21"/>
                      <w:lang w:val="zh-CN"/>
                    </w:rPr>
                  </w:pPr>
                </w:p>
              </w:tc>
              <w:tc>
                <w:tcPr>
                  <w:tcW w:w="2663" w:type="dxa"/>
                  <w:vMerge/>
                  <w:noWrap/>
                  <w:vAlign w:val="center"/>
                </w:tcPr>
                <w:p w:rsidR="007311E7" w:rsidRDefault="007311E7">
                  <w:pPr>
                    <w:jc w:val="center"/>
                    <w:rPr>
                      <w:rFonts w:hAnsi="宋体"/>
                      <w:bCs/>
                      <w:szCs w:val="21"/>
                      <w:lang w:val="zh-CN"/>
                    </w:rPr>
                  </w:pPr>
                </w:p>
              </w:tc>
            </w:tr>
          </w:tbl>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7311E7" w:rsidRDefault="007311E7">
            <w:pPr>
              <w:spacing w:line="240" w:lineRule="atLeast"/>
              <w:rPr>
                <w:rFonts w:ascii="宋体" w:hAnsi="宋体"/>
                <w:bCs/>
                <w:sz w:val="24"/>
                <w:szCs w:val="21"/>
              </w:rPr>
            </w:pPr>
          </w:p>
        </w:tc>
      </w:tr>
      <w:bookmarkEnd w:id="4"/>
    </w:tbl>
    <w:p w:rsidR="007311E7" w:rsidRDefault="007311E7">
      <w:pPr>
        <w:widowControl/>
        <w:jc w:val="center"/>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widowControl/>
        <w:rPr>
          <w:rFonts w:ascii="黑体" w:eastAsia="黑体" w:hAnsi="黑体"/>
          <w:sz w:val="32"/>
          <w:szCs w:val="32"/>
        </w:rPr>
      </w:pPr>
    </w:p>
    <w:p w:rsidR="007311E7" w:rsidRDefault="007311E7">
      <w:pPr>
        <w:jc w:val="center"/>
        <w:outlineLvl w:val="0"/>
        <w:rPr>
          <w:rFonts w:ascii="黑体" w:eastAsia="黑体" w:hAnsi="黑体"/>
          <w:sz w:val="28"/>
        </w:rPr>
      </w:pPr>
      <w:bookmarkStart w:id="5" w:name="_Toc130196229"/>
    </w:p>
    <w:p w:rsidR="007311E7" w:rsidRDefault="00B31673">
      <w:pPr>
        <w:jc w:val="center"/>
        <w:outlineLvl w:val="0"/>
        <w:rPr>
          <w:rFonts w:ascii="黑体" w:eastAsia="黑体" w:hAnsi="黑体"/>
          <w:sz w:val="28"/>
        </w:rPr>
      </w:pPr>
      <w:r>
        <w:rPr>
          <w:rFonts w:ascii="黑体" w:eastAsia="黑体" w:hAnsi="黑体" w:hint="eastAsia"/>
          <w:sz w:val="28"/>
        </w:rPr>
        <w:lastRenderedPageBreak/>
        <w:t>第二章投标人须知</w:t>
      </w:r>
      <w:bookmarkEnd w:id="5"/>
    </w:p>
    <w:p w:rsidR="007311E7" w:rsidRDefault="007311E7">
      <w:pPr>
        <w:widowControl/>
        <w:jc w:val="center"/>
        <w:rPr>
          <w:rFonts w:ascii="黑体" w:eastAsia="黑体" w:hAnsi="黑体"/>
          <w:sz w:val="32"/>
          <w:szCs w:val="32"/>
        </w:rPr>
      </w:pPr>
    </w:p>
    <w:p w:rsidR="007311E7" w:rsidRDefault="00B31673">
      <w:pPr>
        <w:spacing w:line="360" w:lineRule="auto"/>
        <w:ind w:firstLineChars="200" w:firstLine="482"/>
        <w:rPr>
          <w:rFonts w:ascii="宋体"/>
          <w:b/>
          <w:sz w:val="24"/>
          <w:szCs w:val="24"/>
          <w:lang w:val="zh-CN"/>
        </w:rPr>
      </w:pPr>
      <w:bookmarkStart w:id="6" w:name="OLE_LINK8"/>
      <w:bookmarkStart w:id="7" w:name="OLE_LINK62"/>
      <w:bookmarkStart w:id="8" w:name="OLE_LINK51"/>
      <w:bookmarkStart w:id="9" w:name="OLE_LINK162"/>
      <w:bookmarkStart w:id="10" w:name="OLE_LINK21"/>
      <w:r>
        <w:rPr>
          <w:rFonts w:ascii="宋体" w:hAnsi="宋体" w:hint="eastAsia"/>
          <w:b/>
          <w:sz w:val="24"/>
          <w:szCs w:val="24"/>
          <w:lang w:val="zh-CN"/>
        </w:rPr>
        <w:t>一、总则</w:t>
      </w:r>
    </w:p>
    <w:p w:rsidR="007311E7" w:rsidRDefault="00B31673">
      <w:pPr>
        <w:spacing w:line="360" w:lineRule="auto"/>
        <w:ind w:firstLineChars="200" w:firstLine="482"/>
        <w:rPr>
          <w:rFonts w:ascii="宋体" w:hAnsi="宋体"/>
          <w:b/>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bookmarkStart w:id="11"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11"/>
      <w:r>
        <w:rPr>
          <w:rFonts w:ascii="宋体" w:hAnsi="宋体" w:hint="eastAsia"/>
          <w:bCs/>
          <w:sz w:val="24"/>
          <w:szCs w:val="24"/>
        </w:rPr>
        <w:t>。</w:t>
      </w:r>
    </w:p>
    <w:p w:rsidR="007311E7" w:rsidRDefault="00B31673">
      <w:pPr>
        <w:numPr>
          <w:ilvl w:val="1"/>
          <w:numId w:val="15"/>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7311E7" w:rsidRDefault="00B31673">
      <w:pPr>
        <w:spacing w:line="360" w:lineRule="auto"/>
        <w:ind w:left="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7311E7" w:rsidRDefault="00B31673">
      <w:pPr>
        <w:spacing w:line="360" w:lineRule="auto"/>
        <w:ind w:left="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7311E7" w:rsidRDefault="00B31673">
      <w:pPr>
        <w:spacing w:line="360" w:lineRule="auto"/>
        <w:ind w:left="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7311E7" w:rsidRDefault="00B31673">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7311E7" w:rsidRDefault="00B31673">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7311E7" w:rsidRDefault="00B31673">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投标人可在“宜兴市公用环保集团”网站下载招标文件及有关资料。投标人须按招标文件要求提交全部资料并对招标文件各项内容作出实质性响应，否则投标无效。</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7311E7" w:rsidRDefault="00B31673">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12" w:name="OLE_LINK13"/>
      <w:r>
        <w:rPr>
          <w:rFonts w:ascii="宋体" w:hAnsi="宋体" w:hint="eastAsia"/>
          <w:bCs/>
          <w:sz w:val="24"/>
          <w:szCs w:val="24"/>
        </w:rPr>
        <w:t>宜兴水务集团有限公司负责解释</w:t>
      </w:r>
      <w:bookmarkEnd w:id="12"/>
      <w:r>
        <w:rPr>
          <w:rFonts w:ascii="宋体" w:hAnsi="宋体" w:hint="eastAsia"/>
          <w:bCs/>
          <w:sz w:val="24"/>
          <w:szCs w:val="24"/>
        </w:rPr>
        <w:t>。</w:t>
      </w:r>
    </w:p>
    <w:p w:rsidR="007311E7" w:rsidRDefault="00B31673">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7311E7" w:rsidRDefault="00B31673">
      <w:pPr>
        <w:spacing w:line="360" w:lineRule="auto"/>
        <w:ind w:firstLineChars="200" w:firstLine="480"/>
        <w:rPr>
          <w:rFonts w:ascii="宋体"/>
          <w:sz w:val="24"/>
          <w:szCs w:val="21"/>
          <w:lang w:val="zh-CN"/>
        </w:rPr>
      </w:pPr>
      <w:bookmarkStart w:id="13" w:name="OLE_LINK91"/>
      <w:r>
        <w:rPr>
          <w:rFonts w:ascii="宋体" w:hAnsi="宋体" w:hint="eastAsia"/>
          <w:bCs/>
          <w:sz w:val="24"/>
          <w:szCs w:val="24"/>
        </w:rPr>
        <w:t xml:space="preserve">6.1 </w:t>
      </w:r>
      <w:bookmarkStart w:id="14" w:name="OLE_LINK14"/>
      <w:bookmarkStart w:id="15" w:name="OLE_LINK161"/>
      <w:r>
        <w:rPr>
          <w:rFonts w:ascii="宋体" w:hAnsi="宋体" w:cs="宋体" w:hint="eastAsia"/>
          <w:sz w:val="24"/>
          <w:szCs w:val="24"/>
        </w:rPr>
        <w:t>采购人或者</w:t>
      </w:r>
      <w:bookmarkEnd w:id="14"/>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w:t>
      </w:r>
      <w:r>
        <w:rPr>
          <w:rFonts w:ascii="宋体" w:hint="eastAsia"/>
          <w:b/>
          <w:bCs/>
          <w:sz w:val="24"/>
          <w:szCs w:val="21"/>
          <w:u w:val="single"/>
        </w:rPr>
        <w:t>日</w:t>
      </w:r>
      <w:r>
        <w:rPr>
          <w:rFonts w:ascii="宋体" w:hint="eastAsia"/>
          <w:sz w:val="24"/>
          <w:szCs w:val="21"/>
        </w:rPr>
        <w:t>的，</w:t>
      </w:r>
      <w:r>
        <w:rPr>
          <w:rFonts w:ascii="宋体" w:hAnsi="宋体" w:cs="宋体" w:hint="eastAsia"/>
          <w:sz w:val="24"/>
          <w:szCs w:val="24"/>
        </w:rPr>
        <w:t>采购人或者采购机构</w:t>
      </w:r>
      <w:r>
        <w:rPr>
          <w:rFonts w:ascii="宋体" w:hAnsi="宋体" w:cs="宋体" w:hint="eastAsia"/>
          <w:sz w:val="24"/>
          <w:szCs w:val="24"/>
        </w:rPr>
        <w:lastRenderedPageBreak/>
        <w:t>有权决定是否顺延投标截止时间和开标时间，</w:t>
      </w:r>
      <w:r>
        <w:rPr>
          <w:rFonts w:ascii="宋体" w:hint="eastAsia"/>
          <w:sz w:val="24"/>
          <w:szCs w:val="21"/>
          <w:lang w:val="zh-CN"/>
        </w:rPr>
        <w:t>该澄清或者修改的内容为招标文件的组成部分。</w:t>
      </w:r>
      <w:bookmarkEnd w:id="15"/>
    </w:p>
    <w:bookmarkEnd w:id="13"/>
    <w:p w:rsidR="007311E7" w:rsidRDefault="00B31673">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311E7" w:rsidRDefault="00B31673">
      <w:pPr>
        <w:spacing w:line="360" w:lineRule="auto"/>
        <w:ind w:firstLineChars="200" w:firstLine="482"/>
        <w:rPr>
          <w:rFonts w:ascii="宋体"/>
          <w:b/>
          <w:sz w:val="24"/>
          <w:szCs w:val="24"/>
        </w:rPr>
      </w:pPr>
      <w:r>
        <w:rPr>
          <w:rFonts w:ascii="宋体" w:hAnsi="宋体" w:hint="eastAsia"/>
          <w:b/>
          <w:sz w:val="24"/>
          <w:szCs w:val="24"/>
        </w:rPr>
        <w:t>三、投标文件</w:t>
      </w:r>
    </w:p>
    <w:p w:rsidR="007311E7" w:rsidRDefault="00B31673">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7311E7" w:rsidRDefault="00B31673">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7311E7" w:rsidRDefault="00B31673">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7311E7" w:rsidRDefault="00B31673">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7311E7" w:rsidRDefault="00B31673">
      <w:pPr>
        <w:tabs>
          <w:tab w:val="left" w:pos="0"/>
          <w:tab w:val="left" w:pos="255"/>
        </w:tabs>
        <w:spacing w:line="360" w:lineRule="auto"/>
        <w:ind w:firstLine="400"/>
        <w:rPr>
          <w:rFonts w:ascii="宋体"/>
          <w:sz w:val="24"/>
          <w:szCs w:val="24"/>
        </w:rPr>
      </w:pPr>
      <w:bookmarkStart w:id="16" w:name="OLE_LINK20"/>
      <w:r>
        <w:rPr>
          <w:rFonts w:ascii="宋体" w:hAnsi="宋体" w:cs="宋体" w:hint="eastAsia"/>
          <w:sz w:val="24"/>
          <w:szCs w:val="24"/>
        </w:rPr>
        <w:t>7.3</w:t>
      </w:r>
      <w:r>
        <w:rPr>
          <w:rFonts w:ascii="宋体" w:hAnsi="宋体" w:hint="eastAsia"/>
          <w:sz w:val="24"/>
          <w:szCs w:val="24"/>
        </w:rPr>
        <w:t>资格证明文件</w:t>
      </w:r>
      <w:bookmarkEnd w:id="16"/>
      <w:r>
        <w:rPr>
          <w:rFonts w:ascii="宋体" w:hAnsi="宋体" w:hint="eastAsia"/>
          <w:sz w:val="24"/>
          <w:szCs w:val="24"/>
        </w:rPr>
        <w:t>：</w:t>
      </w:r>
    </w:p>
    <w:p w:rsidR="007311E7" w:rsidRDefault="00B31673">
      <w:pPr>
        <w:tabs>
          <w:tab w:val="left" w:pos="0"/>
          <w:tab w:val="left" w:pos="255"/>
        </w:tabs>
        <w:spacing w:line="360" w:lineRule="auto"/>
        <w:ind w:left="26" w:firstLineChars="200" w:firstLine="480"/>
        <w:rPr>
          <w:rFonts w:ascii="宋体"/>
          <w:sz w:val="24"/>
          <w:szCs w:val="24"/>
        </w:rPr>
      </w:pPr>
      <w:bookmarkStart w:id="17" w:name="OLE_LINK115"/>
      <w:bookmarkEnd w:id="6"/>
      <w:r>
        <w:rPr>
          <w:rFonts w:ascii="宋体" w:hint="eastAsia"/>
          <w:sz w:val="24"/>
          <w:szCs w:val="24"/>
        </w:rPr>
        <w:t>7.3.1</w:t>
      </w:r>
      <w:r>
        <w:rPr>
          <w:rFonts w:ascii="宋体" w:hAnsi="宋体" w:hint="eastAsia"/>
          <w:sz w:val="24"/>
          <w:szCs w:val="24"/>
        </w:rPr>
        <w:t>关于资格的声明函（附法定代表人身份证复印件）（格式见附件）；</w:t>
      </w:r>
    </w:p>
    <w:p w:rsidR="007311E7" w:rsidRDefault="00B31673">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7311E7" w:rsidRDefault="00B31673">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7311E7" w:rsidRDefault="00B31673">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18" w:name="OLE_LINK181"/>
      <w:r>
        <w:rPr>
          <w:rFonts w:ascii="宋体" w:hAnsi="宋体" w:hint="eastAsia"/>
          <w:sz w:val="24"/>
          <w:szCs w:val="24"/>
        </w:rPr>
        <w:t>近十二个月</w:t>
      </w:r>
      <w:bookmarkEnd w:id="18"/>
      <w:r>
        <w:rPr>
          <w:rFonts w:ascii="宋体" w:hAnsi="宋体" w:hint="eastAsia"/>
          <w:sz w:val="24"/>
          <w:szCs w:val="24"/>
        </w:rPr>
        <w:t>中任意一个月份税收的相关材料（提供相关主管部门证明或银行代扣证明）复印件；</w:t>
      </w:r>
    </w:p>
    <w:p w:rsidR="007311E7" w:rsidRDefault="00B31673">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311E7" w:rsidRDefault="00B31673">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Ansi="宋体" w:cs="宋体" w:hint="eastAsia"/>
          <w:sz w:val="24"/>
          <w:szCs w:val="24"/>
        </w:rPr>
        <w:t>)</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7311E7" w:rsidRDefault="00B31673">
      <w:pPr>
        <w:widowControl/>
        <w:ind w:firstLineChars="200" w:firstLine="480"/>
        <w:jc w:val="left"/>
        <w:rPr>
          <w:rFonts w:ascii="宋体" w:hAnsi="宋体"/>
          <w:sz w:val="24"/>
          <w:szCs w:val="24"/>
        </w:rPr>
      </w:pPr>
      <w:r>
        <w:rPr>
          <w:rFonts w:ascii="宋体" w:hint="eastAsia"/>
          <w:sz w:val="24"/>
          <w:szCs w:val="24"/>
        </w:rPr>
        <w:t>7.3.</w:t>
      </w:r>
      <w:r>
        <w:rPr>
          <w:rFonts w:ascii="宋体" w:hint="eastAsia"/>
          <w:sz w:val="24"/>
          <w:szCs w:val="24"/>
        </w:rPr>
        <w:t>7</w:t>
      </w:r>
      <w:r>
        <w:rPr>
          <w:rFonts w:ascii="宋体" w:hAnsi="宋体" w:hint="eastAsia"/>
          <w:sz w:val="24"/>
          <w:szCs w:val="24"/>
        </w:rPr>
        <w:t>投标保证金交纳证明复印件（银行转账）复印件</w:t>
      </w:r>
    </w:p>
    <w:p w:rsidR="007311E7" w:rsidRDefault="00B31673">
      <w:pPr>
        <w:widowControl/>
        <w:ind w:firstLineChars="200" w:firstLine="482"/>
        <w:jc w:val="left"/>
        <w:rPr>
          <w:rFonts w:ascii="宋体" w:hAnsi="宋体"/>
          <w:b/>
          <w:sz w:val="24"/>
          <w:szCs w:val="24"/>
        </w:rPr>
      </w:pPr>
      <w:r>
        <w:rPr>
          <w:rFonts w:ascii="宋体" w:hAnsi="宋体" w:hint="eastAsia"/>
          <w:b/>
          <w:bCs/>
          <w:sz w:val="24"/>
        </w:rPr>
        <w:t>注：以上“近十二个月”是指投标截止日之前近十二个月（不含投标当月）。</w:t>
      </w:r>
    </w:p>
    <w:p w:rsidR="007311E7" w:rsidRDefault="00B31673">
      <w:pPr>
        <w:tabs>
          <w:tab w:val="left" w:pos="0"/>
          <w:tab w:val="left" w:pos="255"/>
        </w:tabs>
        <w:spacing w:line="360" w:lineRule="auto"/>
        <w:ind w:firstLine="400"/>
        <w:rPr>
          <w:rFonts w:ascii="宋体"/>
          <w:sz w:val="24"/>
          <w:szCs w:val="24"/>
        </w:rPr>
      </w:pPr>
      <w:bookmarkStart w:id="19" w:name="OLE_LINK163"/>
      <w:bookmarkStart w:id="20" w:name="OLE_LINK93"/>
      <w:bookmarkEnd w:id="7"/>
      <w:bookmarkEnd w:id="8"/>
      <w:bookmarkEnd w:id="9"/>
      <w:bookmarkEnd w:id="10"/>
      <w:bookmarkEnd w:id="17"/>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7311E7" w:rsidRDefault="00B31673">
      <w:pPr>
        <w:tabs>
          <w:tab w:val="left" w:pos="0"/>
          <w:tab w:val="left" w:pos="255"/>
        </w:tabs>
        <w:spacing w:line="360" w:lineRule="auto"/>
        <w:ind w:firstLine="400"/>
        <w:rPr>
          <w:rFonts w:ascii="宋体"/>
          <w:sz w:val="24"/>
          <w:szCs w:val="24"/>
        </w:rPr>
      </w:pPr>
      <w:r>
        <w:rPr>
          <w:rFonts w:ascii="宋体" w:hAnsi="宋体" w:cs="宋体" w:hint="eastAsia"/>
          <w:sz w:val="24"/>
          <w:szCs w:val="24"/>
        </w:rPr>
        <w:t>7.5</w:t>
      </w:r>
      <w:r>
        <w:rPr>
          <w:rFonts w:ascii="宋体" w:hAnsi="宋体" w:hint="eastAsia"/>
          <w:sz w:val="24"/>
          <w:szCs w:val="24"/>
        </w:rPr>
        <w:t>招标文件第三章“项目技术要求和有关说明”中要求提供的相关证明材料</w:t>
      </w:r>
      <w:bookmarkStart w:id="21" w:name="OLE_LINK6"/>
      <w:r>
        <w:rPr>
          <w:rFonts w:ascii="宋体" w:hAnsi="宋体" w:hint="eastAsia"/>
          <w:sz w:val="24"/>
          <w:szCs w:val="24"/>
        </w:rPr>
        <w:t>（如有自行添加）</w:t>
      </w:r>
      <w:bookmarkEnd w:id="21"/>
    </w:p>
    <w:p w:rsidR="007311E7" w:rsidRDefault="00B31673">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7311E7" w:rsidRDefault="00B31673">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p w:rsidR="007311E7" w:rsidRDefault="00B31673">
      <w:pPr>
        <w:spacing w:line="360" w:lineRule="auto"/>
        <w:ind w:firstLineChars="200" w:firstLine="482"/>
        <w:rPr>
          <w:rFonts w:ascii="宋体"/>
          <w:bCs/>
          <w:sz w:val="24"/>
          <w:szCs w:val="24"/>
          <w:lang w:val="zh-CN"/>
        </w:rPr>
      </w:pPr>
      <w:r>
        <w:rPr>
          <w:rFonts w:ascii="宋体" w:hAnsi="宋体" w:hint="eastAsia"/>
          <w:b/>
          <w:sz w:val="24"/>
          <w:szCs w:val="24"/>
        </w:rPr>
        <w:t>上述</w:t>
      </w:r>
      <w:r>
        <w:rPr>
          <w:rFonts w:ascii="宋体" w:hAnsi="宋体" w:hint="eastAsia"/>
          <w:b/>
          <w:sz w:val="24"/>
          <w:szCs w:val="24"/>
        </w:rPr>
        <w:t>7.1</w:t>
      </w:r>
      <w:r>
        <w:rPr>
          <w:rFonts w:ascii="宋体"/>
          <w:b/>
          <w:sz w:val="24"/>
          <w:szCs w:val="24"/>
        </w:rPr>
        <w:t>-</w:t>
      </w:r>
      <w:r>
        <w:rPr>
          <w:rFonts w:ascii="宋体" w:hAnsi="宋体" w:hint="eastAsia"/>
          <w:b/>
          <w:sz w:val="24"/>
          <w:szCs w:val="24"/>
        </w:rPr>
        <w:t>7.5</w:t>
      </w:r>
      <w:r>
        <w:rPr>
          <w:rFonts w:ascii="宋体" w:hAnsi="宋体" w:hint="eastAsia"/>
          <w:b/>
          <w:sz w:val="24"/>
          <w:szCs w:val="24"/>
        </w:rPr>
        <w:t>项投标人必须按要求全部提供，否则投标无效。若要求提供原件的，</w:t>
      </w:r>
      <w:r>
        <w:rPr>
          <w:rFonts w:ascii="宋体" w:hAnsi="宋体" w:hint="eastAsia"/>
          <w:b/>
          <w:sz w:val="24"/>
          <w:szCs w:val="24"/>
        </w:rPr>
        <w:lastRenderedPageBreak/>
        <w:t>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7.3</w:t>
      </w:r>
      <w:r>
        <w:rPr>
          <w:rFonts w:ascii="宋体" w:hAnsi="宋体" w:hint="eastAsia"/>
          <w:bCs/>
          <w:sz w:val="24"/>
          <w:szCs w:val="24"/>
        </w:rPr>
        <w:t>资格证明文件”第</w:t>
      </w:r>
      <w:r>
        <w:rPr>
          <w:rFonts w:ascii="仿宋" w:eastAsia="仿宋" w:hAnsi="仿宋" w:cs="仿宋" w:hint="eastAsia"/>
          <w:bCs/>
          <w:sz w:val="24"/>
          <w:szCs w:val="24"/>
        </w:rPr>
        <w:t>7.3.5</w:t>
      </w:r>
      <w:r>
        <w:rPr>
          <w:rFonts w:ascii="仿宋" w:eastAsia="仿宋" w:hAnsi="仿宋" w:cs="仿宋" w:hint="eastAsia"/>
          <w:bCs/>
          <w:sz w:val="24"/>
          <w:szCs w:val="24"/>
        </w:rPr>
        <w:t>、</w:t>
      </w:r>
      <w:r>
        <w:rPr>
          <w:rFonts w:ascii="仿宋" w:eastAsia="仿宋" w:hAnsi="仿宋" w:cs="仿宋" w:hint="eastAsia"/>
          <w:bCs/>
          <w:sz w:val="24"/>
          <w:szCs w:val="24"/>
        </w:rPr>
        <w:t>7.3.6</w:t>
      </w:r>
      <w:r>
        <w:rPr>
          <w:rFonts w:ascii="宋体" w:hAnsi="宋体" w:hint="eastAsia"/>
          <w:bCs/>
          <w:sz w:val="24"/>
          <w:szCs w:val="24"/>
        </w:rPr>
        <w:t>项，依法免税或</w:t>
      </w:r>
      <w:bookmarkStart w:id="22" w:name="OLE_LINK19"/>
      <w:r>
        <w:rPr>
          <w:rFonts w:ascii="宋体" w:hAnsi="宋体" w:hint="eastAsia"/>
          <w:bCs/>
          <w:sz w:val="24"/>
          <w:szCs w:val="24"/>
        </w:rPr>
        <w:t>不需要缴纳社会保障资金</w:t>
      </w:r>
      <w:bookmarkEnd w:id="22"/>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bookmarkEnd w:id="19"/>
    <w:bookmarkEnd w:id="20"/>
    <w:p w:rsidR="007311E7" w:rsidRDefault="00B31673">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3" w:name="OLE_LINK119"/>
      <w:r>
        <w:rPr>
          <w:rFonts w:ascii="宋体" w:hAnsi="宋体" w:hint="eastAsia"/>
          <w:bCs/>
          <w:sz w:val="24"/>
          <w:szCs w:val="24"/>
          <w:lang w:val="zh-CN"/>
        </w:rPr>
        <w:t>则视同</w:t>
      </w:r>
      <w:r>
        <w:rPr>
          <w:rFonts w:ascii="宋体" w:hAnsi="宋体" w:hint="eastAsia"/>
          <w:bCs/>
          <w:sz w:val="24"/>
          <w:szCs w:val="24"/>
        </w:rPr>
        <w:t>投标人</w:t>
      </w:r>
      <w:bookmarkStart w:id="24" w:name="OLE_LINK225"/>
      <w:r>
        <w:rPr>
          <w:rFonts w:ascii="宋体" w:hAnsi="宋体" w:hint="eastAsia"/>
          <w:bCs/>
          <w:sz w:val="24"/>
          <w:szCs w:val="24"/>
        </w:rPr>
        <w:t>承诺实质性响应</w:t>
      </w:r>
      <w:bookmarkEnd w:id="24"/>
      <w:r>
        <w:rPr>
          <w:rFonts w:ascii="宋体" w:hAnsi="宋体" w:hint="eastAsia"/>
          <w:bCs/>
          <w:sz w:val="24"/>
          <w:szCs w:val="24"/>
        </w:rPr>
        <w:t>招标文件的要求。</w:t>
      </w:r>
      <w:bookmarkEnd w:id="23"/>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5" w:name="OLE_LINK120"/>
      <w:bookmarkStart w:id="26" w:name="OLE_LINK121"/>
      <w:r>
        <w:rPr>
          <w:rFonts w:ascii="宋体" w:hAnsi="宋体" w:hint="eastAsia"/>
          <w:sz w:val="24"/>
          <w:szCs w:val="28"/>
        </w:rPr>
        <w:t>如投标人对投标文件进行了修改，则应由投标人的法定代表人或被授权代表在每一修改处签字</w:t>
      </w:r>
      <w:bookmarkEnd w:id="25"/>
      <w:r>
        <w:rPr>
          <w:rFonts w:ascii="宋体" w:hAnsi="宋体" w:hint="eastAsia"/>
          <w:sz w:val="24"/>
          <w:szCs w:val="28"/>
        </w:rPr>
        <w:t>并加盖投标人公章。</w:t>
      </w:r>
      <w:bookmarkEnd w:id="26"/>
    </w:p>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rPr>
        <w:t xml:space="preserve">8.5 </w:t>
      </w:r>
      <w:r>
        <w:rPr>
          <w:rFonts w:ascii="宋体" w:hAnsi="宋体" w:hint="eastAsia"/>
          <w:bCs/>
          <w:sz w:val="24"/>
          <w:szCs w:val="24"/>
        </w:rPr>
        <w:t>投标文件可按照“投标文件的组成”顺序</w:t>
      </w:r>
      <w:r>
        <w:rPr>
          <w:rFonts w:ascii="宋体" w:hAnsi="宋体" w:hint="eastAsia"/>
          <w:bCs/>
          <w:sz w:val="24"/>
          <w:szCs w:val="24"/>
          <w:lang w:val="zh-CN"/>
        </w:rPr>
        <w:t>打印或用不褪色墨水书写，装订成册，</w:t>
      </w:r>
      <w:bookmarkStart w:id="27" w:name="OLE_LINK122"/>
      <w:r>
        <w:rPr>
          <w:rFonts w:ascii="宋体" w:hAnsi="宋体" w:hint="eastAsia"/>
          <w:bCs/>
          <w:sz w:val="24"/>
          <w:szCs w:val="24"/>
        </w:rPr>
        <w:t>注明“正本”、“副本”字样</w:t>
      </w:r>
      <w:bookmarkEnd w:id="27"/>
      <w:r>
        <w:rPr>
          <w:rFonts w:ascii="宋体" w:hAnsi="宋体" w:hint="eastAsia"/>
          <w:bCs/>
          <w:sz w:val="24"/>
          <w:szCs w:val="24"/>
          <w:lang w:val="zh-CN"/>
        </w:rPr>
        <w:t>。投标文件中有</w:t>
      </w:r>
      <w:r>
        <w:rPr>
          <w:rFonts w:ascii="宋体" w:hAnsi="宋体" w:hint="eastAsia"/>
          <w:bCs/>
          <w:sz w:val="24"/>
          <w:szCs w:val="24"/>
        </w:rPr>
        <w:t>给定格</w:t>
      </w:r>
      <w:r>
        <w:rPr>
          <w:rFonts w:ascii="宋体" w:hAnsi="宋体" w:hint="eastAsia"/>
          <w:bCs/>
          <w:sz w:val="24"/>
          <w:szCs w:val="24"/>
        </w:rPr>
        <w:t>式的，投标人应按照格式如实填写（编写），格式中有盖章和签名要求的，须加盖投标人公章、并由法定代表人或被授权代表签名。其中，正本上加盖的公章应为红章。</w:t>
      </w:r>
    </w:p>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7311E7" w:rsidRDefault="00B31673">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28" w:name="OLE_LINK123"/>
      <w:r>
        <w:rPr>
          <w:rFonts w:ascii="宋体" w:hAnsi="宋体" w:hint="eastAsia"/>
          <w:bCs/>
          <w:sz w:val="24"/>
          <w:szCs w:val="24"/>
        </w:rPr>
        <w:t>投标人须对投标文件进行密封，同时注明投标人名称。</w:t>
      </w:r>
      <w:bookmarkEnd w:id="28"/>
    </w:p>
    <w:p w:rsidR="007311E7" w:rsidRDefault="00B31673">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7311E7" w:rsidRDefault="00B31673">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7311E7" w:rsidRDefault="00B31673">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29" w:name="OLE_LINK45"/>
      <w:r>
        <w:rPr>
          <w:rFonts w:ascii="宋体" w:hAnsi="宋体" w:hint="eastAsia"/>
          <w:sz w:val="24"/>
          <w:szCs w:val="28"/>
        </w:rPr>
        <w:t>采购人、</w:t>
      </w:r>
      <w:bookmarkEnd w:id="29"/>
      <w:r>
        <w:rPr>
          <w:rFonts w:ascii="宋体" w:hAnsi="宋体" w:hint="eastAsia"/>
          <w:sz w:val="24"/>
          <w:szCs w:val="28"/>
        </w:rPr>
        <w:t>采购代理机构视情况或根据各项法律、法规、规章及相关制度的规定，要求投标人（含中</w:t>
      </w:r>
      <w:r>
        <w:rPr>
          <w:rFonts w:ascii="宋体" w:hAnsi="宋体" w:hint="eastAsia"/>
          <w:sz w:val="24"/>
          <w:szCs w:val="28"/>
        </w:rPr>
        <w:t>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hint="eastAsia"/>
          <w:sz w:val="24"/>
          <w:szCs w:val="28"/>
        </w:rPr>
        <w:lastRenderedPageBreak/>
        <w:t>招标文件的要求。</w:t>
      </w:r>
    </w:p>
    <w:p w:rsidR="007311E7" w:rsidRDefault="00B31673">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投标人须在招标文件规定的提交投标文件截止时间之前到指定地点提交投标文件，逾期不予受理。</w:t>
      </w:r>
    </w:p>
    <w:p w:rsidR="007311E7" w:rsidRDefault="00B31673">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7311E7" w:rsidRDefault="00B31673">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7311E7" w:rsidRDefault="00B31673">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7311E7" w:rsidRDefault="00B31673">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30" w:name="OLE_LINK110"/>
      <w:r>
        <w:rPr>
          <w:rFonts w:ascii="宋体" w:hAnsi="宋体" w:hint="eastAsia"/>
          <w:bCs/>
          <w:sz w:val="24"/>
          <w:szCs w:val="24"/>
        </w:rPr>
        <w:t>投标截止时间后</w:t>
      </w:r>
      <w:bookmarkEnd w:id="30"/>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7311E7" w:rsidRDefault="00B31673">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7311E7" w:rsidRDefault="00B31673">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w:t>
      </w:r>
      <w:r>
        <w:rPr>
          <w:rFonts w:ascii="宋体" w:hAnsi="宋体" w:hint="eastAsia"/>
          <w:bCs/>
          <w:sz w:val="24"/>
          <w:szCs w:val="24"/>
          <w:lang w:val="zh-CN"/>
        </w:rPr>
        <w:t>书面通知宜兴水务集团有限公司。补充、修改的内容应当按照招标文件要求签署、盖章、密封后，并作为投标文件的组成部分。</w:t>
      </w:r>
    </w:p>
    <w:p w:rsidR="007311E7" w:rsidRDefault="00B31673">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7311E7" w:rsidRDefault="00B31673">
      <w:pPr>
        <w:spacing w:line="460" w:lineRule="exact"/>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7311E7" w:rsidRDefault="00B31673">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w:t>
      </w:r>
      <w:r>
        <w:rPr>
          <w:rFonts w:ascii="宋体" w:hAnsi="宋体" w:cs="宋体" w:hint="eastAsia"/>
          <w:sz w:val="24"/>
          <w:szCs w:val="24"/>
        </w:rPr>
        <w:t>投标文件未按招标文件要求签署、盖章的；</w:t>
      </w:r>
    </w:p>
    <w:p w:rsidR="007311E7" w:rsidRDefault="00B31673">
      <w:pPr>
        <w:tabs>
          <w:tab w:val="left" w:pos="425"/>
        </w:tabs>
        <w:spacing w:line="460" w:lineRule="exact"/>
        <w:ind w:firstLineChars="200" w:firstLine="480"/>
        <w:rPr>
          <w:rFonts w:ascii="宋体" w:hAnsi="宋体"/>
          <w:bCs/>
          <w:sz w:val="24"/>
          <w:szCs w:val="24"/>
          <w:lang w:val="zh-CN"/>
        </w:rPr>
      </w:pPr>
      <w:bookmarkStart w:id="31"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1"/>
      <w:r>
        <w:rPr>
          <w:rFonts w:ascii="宋体" w:hAnsi="宋体" w:hint="eastAsia"/>
          <w:bCs/>
          <w:sz w:val="24"/>
          <w:szCs w:val="24"/>
          <w:lang w:val="zh-CN"/>
        </w:rPr>
        <w:t>；</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7311E7" w:rsidRDefault="00B31673">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hint="eastAsia"/>
          <w:bCs/>
          <w:sz w:val="24"/>
          <w:szCs w:val="24"/>
          <w:lang w:val="zh-CN"/>
        </w:rPr>
        <w:t>；</w:t>
      </w:r>
    </w:p>
    <w:p w:rsidR="007311E7" w:rsidRDefault="00B31673">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w:t>
      </w:r>
      <w:r>
        <w:rPr>
          <w:rFonts w:ascii="宋体" w:hAnsi="宋体" w:cs="宋体" w:hint="eastAsia"/>
          <w:sz w:val="24"/>
          <w:szCs w:val="24"/>
        </w:rPr>
        <w:t>个人办理投标事宜</w:t>
      </w:r>
      <w:r>
        <w:rPr>
          <w:rFonts w:ascii="宋体" w:hAnsi="宋体" w:hint="eastAsia"/>
          <w:bCs/>
          <w:sz w:val="24"/>
          <w:szCs w:val="24"/>
          <w:lang w:val="zh-CN"/>
        </w:rPr>
        <w:t>；</w:t>
      </w:r>
    </w:p>
    <w:p w:rsidR="007311E7" w:rsidRDefault="00B31673">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7311E7" w:rsidRDefault="00B31673">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7311E7" w:rsidRDefault="00B31673">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7311E7" w:rsidRDefault="00B31673">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7311E7" w:rsidRDefault="00B31673">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7311E7" w:rsidRDefault="00B31673">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7311E7" w:rsidRDefault="00B31673">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7311E7" w:rsidRDefault="00B31673">
      <w:pPr>
        <w:spacing w:line="360" w:lineRule="auto"/>
        <w:ind w:left="480"/>
        <w:rPr>
          <w:rFonts w:ascii="宋体" w:hAnsi="宋体"/>
          <w:bCs/>
          <w:sz w:val="24"/>
          <w:szCs w:val="24"/>
        </w:rPr>
      </w:pPr>
      <w:r>
        <w:rPr>
          <w:rFonts w:ascii="宋体" w:hAnsi="宋体" w:hint="eastAsia"/>
          <w:bCs/>
          <w:sz w:val="24"/>
          <w:szCs w:val="24"/>
        </w:rPr>
        <w:t>16.1</w:t>
      </w:r>
      <w:r>
        <w:rPr>
          <w:rFonts w:ascii="宋体" w:hAnsi="宋体" w:hint="eastAsia"/>
          <w:bCs/>
          <w:sz w:val="24"/>
          <w:szCs w:val="24"/>
        </w:rPr>
        <w:t>不接受联合体投标</w:t>
      </w:r>
    </w:p>
    <w:p w:rsidR="007311E7" w:rsidRDefault="00B31673">
      <w:pPr>
        <w:spacing w:line="360" w:lineRule="auto"/>
        <w:ind w:firstLineChars="200" w:firstLine="480"/>
        <w:rPr>
          <w:rFonts w:ascii="宋体"/>
          <w:b/>
          <w:bCs/>
          <w:sz w:val="24"/>
          <w:szCs w:val="24"/>
        </w:rPr>
      </w:pPr>
      <w:r>
        <w:rPr>
          <w:rFonts w:ascii="宋体" w:hAnsi="宋体" w:hint="eastAsia"/>
          <w:bCs/>
          <w:sz w:val="24"/>
          <w:szCs w:val="24"/>
        </w:rPr>
        <w:t>16.2</w:t>
      </w:r>
      <w:r>
        <w:rPr>
          <w:rFonts w:ascii="宋体" w:hAnsi="宋体" w:hint="eastAsia"/>
          <w:bCs/>
          <w:sz w:val="24"/>
          <w:szCs w:val="24"/>
        </w:rPr>
        <w:t>不接受中标后分包</w:t>
      </w:r>
      <w:r>
        <w:rPr>
          <w:rFonts w:ascii="宋体" w:hAnsi="宋体" w:hint="eastAsia"/>
          <w:b/>
          <w:bCs/>
          <w:sz w:val="24"/>
          <w:szCs w:val="24"/>
        </w:rPr>
        <w:t>。</w:t>
      </w:r>
    </w:p>
    <w:p w:rsidR="007311E7" w:rsidRDefault="00B31673">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7311E7" w:rsidRDefault="00B31673">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7311E7" w:rsidRDefault="00B31673">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32"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32"/>
      <w:r>
        <w:rPr>
          <w:rFonts w:ascii="宋体" w:hAnsi="宋体" w:hint="eastAsia"/>
          <w:bCs/>
          <w:sz w:val="24"/>
          <w:szCs w:val="24"/>
          <w:lang w:val="zh-CN"/>
        </w:rPr>
        <w:t>；若未进入评审环节，不需要做出认定。</w:t>
      </w:r>
    </w:p>
    <w:p w:rsidR="007311E7" w:rsidRDefault="00B31673">
      <w:pPr>
        <w:spacing w:line="360" w:lineRule="auto"/>
        <w:ind w:firstLineChars="200" w:firstLine="482"/>
        <w:rPr>
          <w:rFonts w:ascii="宋体"/>
          <w:b/>
          <w:sz w:val="24"/>
          <w:szCs w:val="24"/>
        </w:rPr>
      </w:pPr>
      <w:bookmarkStart w:id="33" w:name="OLE_LINK18"/>
      <w:r>
        <w:rPr>
          <w:rFonts w:ascii="宋体" w:hAnsi="宋体"/>
          <w:b/>
          <w:sz w:val="24"/>
          <w:szCs w:val="24"/>
        </w:rPr>
        <w:t>18</w:t>
      </w:r>
      <w:r>
        <w:rPr>
          <w:rFonts w:ascii="宋体" w:hAnsi="宋体" w:hint="eastAsia"/>
          <w:b/>
          <w:sz w:val="24"/>
          <w:szCs w:val="24"/>
        </w:rPr>
        <w:t>、评标</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w:t>
      </w:r>
      <w:r>
        <w:rPr>
          <w:rFonts w:ascii="宋体" w:hAnsi="宋体" w:cs="宋体" w:hint="eastAsia"/>
          <w:sz w:val="24"/>
          <w:szCs w:val="24"/>
        </w:rPr>
        <w:t>7.3</w:t>
      </w:r>
      <w:r>
        <w:rPr>
          <w:rFonts w:ascii="宋体" w:hAnsi="宋体" w:cs="宋体" w:hint="eastAsia"/>
          <w:sz w:val="24"/>
          <w:szCs w:val="24"/>
        </w:rPr>
        <w:t>资格证明文件”的要求依法对投标人的资格</w:t>
      </w:r>
      <w:r>
        <w:rPr>
          <w:rFonts w:ascii="宋体" w:hAnsi="宋体" w:cs="宋体" w:hint="eastAsia"/>
          <w:sz w:val="24"/>
          <w:szCs w:val="24"/>
        </w:rPr>
        <w:lastRenderedPageBreak/>
        <w:t>进行审查。</w:t>
      </w:r>
    </w:p>
    <w:p w:rsidR="007311E7" w:rsidRDefault="00B31673">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w:t>
      </w:r>
      <w:r>
        <w:rPr>
          <w:rFonts w:ascii="宋体" w:hAnsi="宋体" w:hint="eastAsia"/>
          <w:bCs/>
          <w:sz w:val="24"/>
          <w:szCs w:val="24"/>
        </w:rPr>
        <w:t>标文件进行符合性审查，以确定其是否满足招标文件的实质性要求。</w:t>
      </w:r>
    </w:p>
    <w:p w:rsidR="007311E7" w:rsidRDefault="00B31673">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7311E7" w:rsidRDefault="00B31673">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7311E7" w:rsidRDefault="00B31673">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3"/>
      <w:r>
        <w:rPr>
          <w:rFonts w:ascii="宋体" w:hAnsi="宋体" w:hint="eastAsia"/>
          <w:bCs/>
          <w:sz w:val="24"/>
        </w:rPr>
        <w:t>本次招标采用最低评标价法。</w:t>
      </w:r>
    </w:p>
    <w:p w:rsidR="007311E7" w:rsidRDefault="00B31673">
      <w:pPr>
        <w:tabs>
          <w:tab w:val="left" w:pos="945"/>
        </w:tabs>
        <w:spacing w:line="360" w:lineRule="auto"/>
        <w:ind w:firstLineChars="200" w:firstLine="480"/>
        <w:rPr>
          <w:rFonts w:ascii="宋体"/>
          <w:bCs/>
          <w:sz w:val="24"/>
        </w:rPr>
      </w:pPr>
      <w:r>
        <w:rPr>
          <w:rFonts w:ascii="宋体" w:hAnsi="宋体" w:hint="eastAsia"/>
          <w:bCs/>
          <w:sz w:val="24"/>
        </w:rPr>
        <w:t>18.6.1</w:t>
      </w: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评标委员会在资格性检查、符合性检查的基础上，且在符合采购需求、质量和服务相等的前提下（即质量和服务均能满足招标文件实质性响应要求），按投标报价由低到高顺序排列，推荐三名中标候选人。</w:t>
      </w:r>
    </w:p>
    <w:p w:rsidR="007311E7" w:rsidRDefault="00B31673">
      <w:pPr>
        <w:tabs>
          <w:tab w:val="left" w:pos="945"/>
        </w:tabs>
        <w:spacing w:line="360" w:lineRule="auto"/>
        <w:ind w:left="420"/>
        <w:rPr>
          <w:rFonts w:ascii="宋体"/>
          <w:bCs/>
          <w:sz w:val="24"/>
        </w:rPr>
      </w:pPr>
      <w:bookmarkStart w:id="34" w:name="OLE_LINK134"/>
      <w:r>
        <w:rPr>
          <w:rFonts w:ascii="宋体" w:hAnsi="宋体" w:hint="eastAsia"/>
          <w:bCs/>
          <w:sz w:val="24"/>
        </w:rPr>
        <w:t>若投标报价相同的，则抽签决定顺序排列。</w:t>
      </w:r>
    </w:p>
    <w:p w:rsidR="007311E7" w:rsidRDefault="00B31673">
      <w:pPr>
        <w:tabs>
          <w:tab w:val="left" w:pos="945"/>
        </w:tabs>
        <w:spacing w:line="360" w:lineRule="auto"/>
        <w:ind w:leftChars="200" w:left="420"/>
        <w:rPr>
          <w:rFonts w:ascii="宋体"/>
          <w:bCs/>
          <w:sz w:val="24"/>
        </w:rPr>
      </w:pPr>
      <w:r>
        <w:rPr>
          <w:rFonts w:ascii="宋体" w:hAnsi="宋体" w:hint="eastAsia"/>
          <w:bCs/>
          <w:sz w:val="24"/>
        </w:rPr>
        <w:t>18.6.2</w:t>
      </w:r>
      <w:r>
        <w:rPr>
          <w:rFonts w:ascii="宋体" w:hAnsi="宋体" w:hint="eastAsia"/>
          <w:bCs/>
          <w:sz w:val="24"/>
        </w:rPr>
        <w:t>投标文件报价出现前后不一致的，除招标文件另有规定外，按照下列规定修正：</w:t>
      </w:r>
    </w:p>
    <w:p w:rsidR="007311E7" w:rsidRDefault="00B31673">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7311E7" w:rsidRDefault="00B31673">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7311E7" w:rsidRDefault="00B31673">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7311E7" w:rsidRDefault="00B31673">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7311E7" w:rsidRDefault="00B31673">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4"/>
    </w:p>
    <w:p w:rsidR="007311E7" w:rsidRDefault="00B31673">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7311E7" w:rsidRDefault="00B31673">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w:t>
      </w:r>
      <w:r>
        <w:rPr>
          <w:rFonts w:ascii="宋体" w:hAnsi="宋体" w:hint="eastAsia"/>
          <w:bCs/>
          <w:sz w:val="24"/>
          <w:szCs w:val="24"/>
          <w:lang w:val="zh-CN"/>
        </w:rPr>
        <w:t>意见。</w:t>
      </w:r>
    </w:p>
    <w:p w:rsidR="007311E7" w:rsidRDefault="00B31673">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lastRenderedPageBreak/>
        <w:t xml:space="preserve">19.2 </w:t>
      </w:r>
      <w:r>
        <w:rPr>
          <w:rFonts w:ascii="宋体" w:hAnsi="宋体" w:hint="eastAsia"/>
          <w:bCs/>
          <w:sz w:val="24"/>
          <w:szCs w:val="24"/>
          <w:lang w:val="zh-CN"/>
        </w:rPr>
        <w:t>采购人和采购代理机构向中标供应商发出中标通知书。</w:t>
      </w:r>
    </w:p>
    <w:p w:rsidR="007311E7" w:rsidRDefault="00B31673">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7311E7" w:rsidRDefault="00B31673">
      <w:pPr>
        <w:spacing w:line="460" w:lineRule="exact"/>
        <w:ind w:firstLineChars="200" w:firstLine="480"/>
        <w:rPr>
          <w:rFonts w:ascii="宋体" w:hAnsi="宋体"/>
          <w:bCs/>
          <w:sz w:val="24"/>
          <w:szCs w:val="24"/>
        </w:rPr>
      </w:pPr>
      <w:r>
        <w:rPr>
          <w:rFonts w:ascii="宋体" w:hAnsi="宋体" w:hint="eastAsia"/>
          <w:bCs/>
          <w:sz w:val="24"/>
          <w:szCs w:val="24"/>
        </w:rPr>
        <w:t>20.1</w:t>
      </w:r>
      <w:r>
        <w:rPr>
          <w:rFonts w:ascii="宋体" w:hAnsi="宋体" w:hint="eastAsia"/>
          <w:bCs/>
          <w:sz w:val="24"/>
          <w:szCs w:val="24"/>
        </w:rPr>
        <w:t>招标文件存在不合理条款或者招标程序不符合规定的，招标人改正后依法重新招标；</w:t>
      </w:r>
    </w:p>
    <w:p w:rsidR="007311E7" w:rsidRDefault="00B31673">
      <w:pPr>
        <w:spacing w:line="460" w:lineRule="exact"/>
        <w:ind w:firstLineChars="200" w:firstLine="480"/>
        <w:rPr>
          <w:rFonts w:ascii="宋体" w:hAnsi="宋体"/>
          <w:bCs/>
          <w:sz w:val="24"/>
          <w:szCs w:val="24"/>
          <w:lang w:val="zh-CN"/>
        </w:rPr>
      </w:pPr>
      <w:r>
        <w:rPr>
          <w:rFonts w:ascii="宋体" w:hAnsi="宋体" w:hint="eastAsia"/>
          <w:bCs/>
          <w:sz w:val="24"/>
          <w:szCs w:val="24"/>
        </w:rPr>
        <w:t>20.2</w:t>
      </w:r>
      <w:r>
        <w:rPr>
          <w:rFonts w:ascii="宋体" w:hAnsi="宋体" w:hint="eastAsia"/>
          <w:bCs/>
          <w:sz w:val="24"/>
          <w:szCs w:val="24"/>
        </w:rPr>
        <w:t>招标文件没有不合理条款、招标程序符合规定，由采购人决定是否需要采用其他采购方式采购的。</w:t>
      </w:r>
    </w:p>
    <w:p w:rsidR="007311E7" w:rsidRDefault="00B31673">
      <w:pPr>
        <w:spacing w:line="460" w:lineRule="exact"/>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7311E7" w:rsidRDefault="00B31673">
      <w:pPr>
        <w:spacing w:line="460" w:lineRule="exact"/>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7311E7" w:rsidRDefault="00B31673">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7311E7" w:rsidRDefault="00B31673">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7311E7" w:rsidRDefault="00B31673">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7311E7" w:rsidRDefault="00B31673">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7311E7" w:rsidRDefault="00B31673">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7311E7" w:rsidRDefault="00B31673">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联系办理退还事宜。</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7311E7" w:rsidRDefault="00B31673">
      <w:pPr>
        <w:numPr>
          <w:ilvl w:val="0"/>
          <w:numId w:val="18"/>
        </w:numPr>
        <w:spacing w:line="360" w:lineRule="auto"/>
        <w:rPr>
          <w:rFonts w:ascii="宋体"/>
          <w:b/>
          <w:sz w:val="24"/>
          <w:szCs w:val="24"/>
        </w:rPr>
      </w:pPr>
      <w:r>
        <w:rPr>
          <w:rFonts w:ascii="宋体" w:hAnsi="宋体" w:hint="eastAsia"/>
          <w:b/>
          <w:sz w:val="24"/>
          <w:szCs w:val="24"/>
        </w:rPr>
        <w:t>签订合同</w:t>
      </w:r>
    </w:p>
    <w:p w:rsidR="007311E7" w:rsidRDefault="00B31673">
      <w:pPr>
        <w:spacing w:line="360" w:lineRule="auto"/>
        <w:ind w:left="945" w:hanging="525"/>
        <w:rPr>
          <w:rFonts w:ascii="宋体"/>
          <w:b/>
          <w:bCs/>
          <w:sz w:val="24"/>
          <w:szCs w:val="24"/>
        </w:rPr>
      </w:pPr>
      <w:r>
        <w:rPr>
          <w:rFonts w:ascii="宋体" w:hAnsi="Calibri"/>
          <w:b/>
          <w:bCs/>
          <w:sz w:val="24"/>
          <w:szCs w:val="24"/>
        </w:rPr>
        <w:t>23</w:t>
      </w:r>
      <w:r>
        <w:rPr>
          <w:rFonts w:ascii="宋体" w:hAnsi="Calibri"/>
          <w:b/>
          <w:bCs/>
          <w:sz w:val="24"/>
          <w:szCs w:val="24"/>
        </w:rPr>
        <w:t>、</w:t>
      </w:r>
      <w:r>
        <w:rPr>
          <w:rFonts w:ascii="宋体" w:hAnsi="宋体" w:hint="eastAsia"/>
          <w:b/>
          <w:bCs/>
          <w:sz w:val="24"/>
          <w:szCs w:val="24"/>
        </w:rPr>
        <w:t>签订合同</w:t>
      </w:r>
    </w:p>
    <w:p w:rsidR="007311E7" w:rsidRDefault="00B31673" w:rsidP="00776376">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w:t>
      </w:r>
      <w:r>
        <w:rPr>
          <w:rFonts w:ascii="宋体" w:hAnsi="宋体" w:hint="eastAsia"/>
          <w:bCs/>
          <w:sz w:val="24"/>
          <w:szCs w:val="24"/>
          <w:lang w:val="zh-CN"/>
        </w:rPr>
        <w:t>施等，本招标文件不再对上述情况进行描述。投标人应认真阅读和充分理解招标文件中所有的内容，一旦中标后，在合同</w:t>
      </w:r>
      <w:r>
        <w:rPr>
          <w:rFonts w:ascii="宋体" w:hAnsi="宋体" w:hint="eastAsia"/>
          <w:bCs/>
          <w:sz w:val="24"/>
          <w:szCs w:val="24"/>
          <w:lang w:val="zh-CN"/>
        </w:rPr>
        <w:lastRenderedPageBreak/>
        <w:t>履行过程中的所有风险由投标人自行承担。</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日内，按照招标文件确定的事项与采购人签订合同。</w:t>
      </w:r>
    </w:p>
    <w:p w:rsidR="007311E7" w:rsidRDefault="00B31673">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7311E7" w:rsidRDefault="00B31673">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7311E7">
        <w:trPr>
          <w:trHeight w:val="522"/>
          <w:jc w:val="center"/>
        </w:trPr>
        <w:tc>
          <w:tcPr>
            <w:tcW w:w="1766" w:type="dxa"/>
            <w:vAlign w:val="center"/>
          </w:tcPr>
          <w:p w:rsidR="007311E7" w:rsidRDefault="00B31673">
            <w:pPr>
              <w:jc w:val="center"/>
              <w:rPr>
                <w:rFonts w:hAnsi="宋体"/>
                <w:bCs/>
                <w:szCs w:val="21"/>
                <w:lang w:val="zh-CN"/>
              </w:rPr>
            </w:pPr>
            <w:r>
              <w:rPr>
                <w:rFonts w:hint="eastAsia"/>
                <w:szCs w:val="21"/>
              </w:rPr>
              <w:t>交纳履约保证金账户名称</w:t>
            </w:r>
          </w:p>
        </w:tc>
        <w:tc>
          <w:tcPr>
            <w:tcW w:w="3827" w:type="dxa"/>
            <w:vAlign w:val="center"/>
          </w:tcPr>
          <w:p w:rsidR="007311E7" w:rsidRDefault="00B31673">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7311E7" w:rsidRDefault="00B31673">
            <w:pPr>
              <w:jc w:val="center"/>
              <w:rPr>
                <w:rFonts w:hAnsi="宋体"/>
                <w:bCs/>
                <w:szCs w:val="21"/>
                <w:lang w:val="zh-CN"/>
              </w:rPr>
            </w:pPr>
            <w:r>
              <w:rPr>
                <w:rFonts w:hAnsi="宋体" w:hint="eastAsia"/>
                <w:bCs/>
                <w:szCs w:val="21"/>
                <w:lang w:val="zh-CN"/>
              </w:rPr>
              <w:t>交纳</w:t>
            </w:r>
          </w:p>
          <w:p w:rsidR="007311E7" w:rsidRDefault="00B31673">
            <w:pPr>
              <w:jc w:val="center"/>
              <w:rPr>
                <w:rFonts w:hAnsi="宋体"/>
                <w:bCs/>
                <w:szCs w:val="21"/>
                <w:lang w:val="zh-CN"/>
              </w:rPr>
            </w:pPr>
            <w:r>
              <w:rPr>
                <w:rFonts w:hAnsi="宋体" w:hint="eastAsia"/>
                <w:bCs/>
                <w:szCs w:val="21"/>
                <w:lang w:val="zh-CN"/>
              </w:rPr>
              <w:t>形式</w:t>
            </w:r>
          </w:p>
        </w:tc>
        <w:tc>
          <w:tcPr>
            <w:tcW w:w="2331" w:type="dxa"/>
            <w:vMerge w:val="restart"/>
            <w:vAlign w:val="center"/>
          </w:tcPr>
          <w:p w:rsidR="007311E7" w:rsidRDefault="00B31673">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7311E7">
        <w:trPr>
          <w:trHeight w:val="522"/>
          <w:jc w:val="center"/>
        </w:trPr>
        <w:tc>
          <w:tcPr>
            <w:tcW w:w="1766" w:type="dxa"/>
            <w:vAlign w:val="center"/>
          </w:tcPr>
          <w:p w:rsidR="007311E7" w:rsidRDefault="00B31673">
            <w:pPr>
              <w:jc w:val="center"/>
              <w:rPr>
                <w:rFonts w:hAnsi="宋体"/>
                <w:bCs/>
                <w:szCs w:val="21"/>
                <w:lang w:val="zh-CN"/>
              </w:rPr>
            </w:pPr>
            <w:r>
              <w:rPr>
                <w:rFonts w:hAnsi="宋体" w:hint="eastAsia"/>
                <w:bCs/>
                <w:szCs w:val="21"/>
                <w:lang w:val="zh-CN"/>
              </w:rPr>
              <w:t>开户银行</w:t>
            </w:r>
          </w:p>
        </w:tc>
        <w:tc>
          <w:tcPr>
            <w:tcW w:w="3827" w:type="dxa"/>
            <w:vAlign w:val="center"/>
          </w:tcPr>
          <w:p w:rsidR="007311E7" w:rsidRDefault="00B31673">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7311E7" w:rsidRDefault="007311E7">
            <w:pPr>
              <w:spacing w:line="360" w:lineRule="auto"/>
              <w:jc w:val="center"/>
              <w:rPr>
                <w:rFonts w:ascii="宋体" w:hAnsi="宋体"/>
                <w:bCs/>
                <w:szCs w:val="21"/>
                <w:lang w:val="zh-CN"/>
              </w:rPr>
            </w:pPr>
          </w:p>
        </w:tc>
        <w:tc>
          <w:tcPr>
            <w:tcW w:w="2331" w:type="dxa"/>
            <w:vMerge/>
            <w:vAlign w:val="center"/>
          </w:tcPr>
          <w:p w:rsidR="007311E7" w:rsidRDefault="007311E7">
            <w:pPr>
              <w:spacing w:line="360" w:lineRule="auto"/>
              <w:jc w:val="center"/>
              <w:rPr>
                <w:rFonts w:ascii="宋体" w:hAnsi="宋体"/>
                <w:bCs/>
                <w:szCs w:val="21"/>
                <w:lang w:val="zh-CN"/>
              </w:rPr>
            </w:pPr>
          </w:p>
        </w:tc>
      </w:tr>
      <w:tr w:rsidR="007311E7">
        <w:trPr>
          <w:trHeight w:val="413"/>
          <w:jc w:val="center"/>
        </w:trPr>
        <w:tc>
          <w:tcPr>
            <w:tcW w:w="1766" w:type="dxa"/>
            <w:vAlign w:val="center"/>
          </w:tcPr>
          <w:p w:rsidR="007311E7" w:rsidRDefault="00B31673">
            <w:pPr>
              <w:jc w:val="center"/>
              <w:rPr>
                <w:rFonts w:hAnsi="宋体"/>
                <w:bCs/>
                <w:szCs w:val="21"/>
                <w:lang w:val="zh-CN"/>
              </w:rPr>
            </w:pPr>
            <w:r>
              <w:rPr>
                <w:rFonts w:hAnsi="宋体" w:hint="eastAsia"/>
                <w:bCs/>
                <w:szCs w:val="21"/>
                <w:lang w:val="zh-CN"/>
              </w:rPr>
              <w:t>账号</w:t>
            </w:r>
          </w:p>
        </w:tc>
        <w:tc>
          <w:tcPr>
            <w:tcW w:w="3827" w:type="dxa"/>
            <w:vAlign w:val="center"/>
          </w:tcPr>
          <w:p w:rsidR="007311E7" w:rsidRDefault="00B31673">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7311E7" w:rsidRDefault="007311E7">
            <w:pPr>
              <w:spacing w:line="360" w:lineRule="auto"/>
              <w:jc w:val="center"/>
              <w:rPr>
                <w:rFonts w:ascii="宋体" w:hAnsi="宋体"/>
                <w:bCs/>
                <w:szCs w:val="21"/>
                <w:lang w:val="zh-CN"/>
              </w:rPr>
            </w:pPr>
          </w:p>
        </w:tc>
        <w:tc>
          <w:tcPr>
            <w:tcW w:w="2331" w:type="dxa"/>
            <w:vMerge/>
            <w:vAlign w:val="center"/>
          </w:tcPr>
          <w:p w:rsidR="007311E7" w:rsidRDefault="007311E7">
            <w:pPr>
              <w:spacing w:line="360" w:lineRule="auto"/>
              <w:jc w:val="center"/>
              <w:rPr>
                <w:rFonts w:ascii="宋体" w:hAnsi="宋体"/>
                <w:bCs/>
                <w:szCs w:val="21"/>
                <w:lang w:val="zh-CN"/>
              </w:rPr>
            </w:pPr>
          </w:p>
        </w:tc>
      </w:tr>
    </w:tbl>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sz w:val="24"/>
          <w:szCs w:val="24"/>
        </w:rPr>
        <w:t>履约保证金于验收合格之日起三十个工作日内无息退还</w:t>
      </w:r>
      <w:r>
        <w:rPr>
          <w:rFonts w:ascii="宋体" w:hAnsi="宋体" w:cs="宋体" w:hint="eastAsia"/>
          <w:sz w:val="24"/>
        </w:rPr>
        <w:t>。</w:t>
      </w:r>
    </w:p>
    <w:p w:rsidR="007311E7" w:rsidRDefault="00B31673">
      <w:pPr>
        <w:spacing w:line="360" w:lineRule="auto"/>
        <w:ind w:firstLineChars="200" w:firstLine="480"/>
        <w:rPr>
          <w:rFonts w:ascii="宋体"/>
          <w:bCs/>
          <w:sz w:val="24"/>
          <w:szCs w:val="24"/>
          <w:lang w:val="zh-CN"/>
        </w:rPr>
      </w:pPr>
      <w:r>
        <w:rPr>
          <w:rFonts w:ascii="宋体" w:hAnsi="宋体"/>
          <w:bCs/>
          <w:sz w:val="24"/>
          <w:szCs w:val="24"/>
        </w:rPr>
        <w:t>23.6</w:t>
      </w:r>
      <w:bookmarkStart w:id="35" w:name="OLE_LINK5"/>
      <w:r>
        <w:rPr>
          <w:rFonts w:ascii="宋体" w:hAnsi="宋体" w:hint="eastAsia"/>
          <w:bCs/>
          <w:sz w:val="24"/>
          <w:szCs w:val="24"/>
          <w:lang w:val="zh-CN"/>
        </w:rPr>
        <w:t>中标供应商</w:t>
      </w:r>
      <w:bookmarkStart w:id="36" w:name="OLE_LINK175"/>
      <w:r>
        <w:rPr>
          <w:rFonts w:ascii="宋体" w:hAnsi="宋体" w:hint="eastAsia"/>
          <w:bCs/>
          <w:sz w:val="24"/>
          <w:szCs w:val="24"/>
          <w:lang w:val="zh-CN"/>
        </w:rPr>
        <w:t>（含中标候选人）</w:t>
      </w:r>
      <w:bookmarkEnd w:id="36"/>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列入不良行为记录名单，在一至三年内禁止参加本单位的采购活动</w:t>
      </w:r>
      <w:bookmarkStart w:id="37" w:name="OLE_LINK2"/>
      <w:r>
        <w:rPr>
          <w:rFonts w:ascii="宋体" w:hAnsi="宋体" w:hint="eastAsia"/>
          <w:bCs/>
          <w:sz w:val="24"/>
          <w:szCs w:val="24"/>
          <w:lang w:val="zh-CN"/>
        </w:rPr>
        <w:t>。</w:t>
      </w:r>
      <w:bookmarkEnd w:id="35"/>
      <w:bookmarkEnd w:id="37"/>
      <w:r>
        <w:rPr>
          <w:rFonts w:ascii="宋体" w:hAnsi="宋体" w:hint="eastAsia"/>
          <w:bCs/>
          <w:sz w:val="24"/>
          <w:szCs w:val="24"/>
          <w:lang w:val="zh-CN"/>
        </w:rPr>
        <w:t>拒绝签订合同的中标供应商（含中标候选人）不得参加对该项目重新开</w:t>
      </w:r>
      <w:r>
        <w:rPr>
          <w:rFonts w:ascii="宋体" w:hAnsi="宋体" w:hint="eastAsia"/>
          <w:bCs/>
          <w:sz w:val="24"/>
          <w:szCs w:val="24"/>
          <w:lang w:val="zh-CN"/>
        </w:rPr>
        <w:t>展的采购活动。</w:t>
      </w:r>
    </w:p>
    <w:p w:rsidR="007311E7" w:rsidRDefault="00B31673">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7311E7" w:rsidRDefault="00B31673">
      <w:pPr>
        <w:spacing w:line="360" w:lineRule="auto"/>
        <w:ind w:firstLineChars="196" w:firstLine="472"/>
        <w:rPr>
          <w:rFonts w:ascii="宋体"/>
          <w:b/>
          <w:sz w:val="24"/>
          <w:szCs w:val="24"/>
        </w:rPr>
      </w:pPr>
      <w:r>
        <w:rPr>
          <w:rFonts w:ascii="宋体" w:hAnsi="宋体" w:hint="eastAsia"/>
          <w:b/>
          <w:sz w:val="24"/>
          <w:szCs w:val="24"/>
        </w:rPr>
        <w:t>七、投标行为及投标产品：</w:t>
      </w:r>
    </w:p>
    <w:p w:rsidR="007311E7" w:rsidRDefault="00B31673">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w:t>
      </w:r>
      <w:r>
        <w:rPr>
          <w:rFonts w:ascii="宋体" w:hAnsi="宋体" w:hint="eastAsia"/>
          <w:bCs/>
          <w:sz w:val="24"/>
          <w:szCs w:val="24"/>
          <w:lang w:val="zh-CN"/>
        </w:rPr>
        <w:lastRenderedPageBreak/>
        <w:t>境内且产自关境外的产品。</w:t>
      </w:r>
    </w:p>
    <w:p w:rsidR="007311E7" w:rsidRDefault="00B31673">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7311E7" w:rsidRDefault="00B31673">
      <w:pPr>
        <w:spacing w:line="360" w:lineRule="auto"/>
        <w:ind w:left="420"/>
        <w:rPr>
          <w:rFonts w:ascii="宋体"/>
          <w:b/>
          <w:sz w:val="24"/>
          <w:szCs w:val="24"/>
        </w:rPr>
      </w:pPr>
      <w:r>
        <w:rPr>
          <w:rFonts w:ascii="宋体" w:hAnsi="宋体" w:hint="eastAsia"/>
          <w:b/>
          <w:sz w:val="24"/>
          <w:szCs w:val="24"/>
        </w:rPr>
        <w:t>八、质疑处理：</w:t>
      </w:r>
    </w:p>
    <w:p w:rsidR="007311E7" w:rsidRDefault="00B31673">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7311E7" w:rsidRDefault="00B31673">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7311E7" w:rsidRDefault="00B31673">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7311E7" w:rsidRDefault="00B31673">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7311E7" w:rsidRDefault="00B31673">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出质疑的，自中标结果公告期限届满之日起计算。未在规定的时间内按要求提交质疑函（仅限于原件）的，被质疑人将不予受</w:t>
      </w:r>
      <w:r>
        <w:rPr>
          <w:rFonts w:ascii="宋体" w:hAnsi="宋体" w:hint="eastAsia"/>
          <w:bCs/>
          <w:sz w:val="24"/>
          <w:szCs w:val="24"/>
          <w:lang w:val="zh-CN"/>
        </w:rPr>
        <w:t>理。</w:t>
      </w:r>
    </w:p>
    <w:p w:rsidR="007311E7" w:rsidRDefault="00B31673">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7311E7" w:rsidRDefault="00B31673">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7311E7" w:rsidRDefault="00B31673">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7311E7" w:rsidRDefault="00B31673">
      <w:pPr>
        <w:spacing w:line="360" w:lineRule="auto"/>
        <w:ind w:firstLineChars="200" w:firstLine="480"/>
        <w:rPr>
          <w:rFonts w:ascii="黑体" w:eastAsia="黑体" w:hAnsi="黑体"/>
          <w:sz w:val="28"/>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7311E7" w:rsidRDefault="00B31673">
      <w:pPr>
        <w:rPr>
          <w:rFonts w:ascii="黑体" w:eastAsia="黑体" w:hAnsi="黑体"/>
          <w:sz w:val="28"/>
        </w:rPr>
      </w:pPr>
      <w:bookmarkStart w:id="38" w:name="_Toc374078452"/>
      <w:bookmarkStart w:id="39" w:name="_Toc372018550"/>
      <w:bookmarkStart w:id="40" w:name="_Toc376165139"/>
      <w:bookmarkStart w:id="41" w:name="_Toc372018970"/>
      <w:bookmarkStart w:id="42" w:name="_Toc26921"/>
      <w:bookmarkStart w:id="43" w:name="_Toc24341"/>
      <w:bookmarkStart w:id="44" w:name="_Toc15017"/>
      <w:r>
        <w:rPr>
          <w:rFonts w:ascii="黑体" w:eastAsia="黑体" w:hAnsi="黑体" w:hint="eastAsia"/>
          <w:sz w:val="28"/>
        </w:rPr>
        <w:br w:type="page"/>
      </w:r>
    </w:p>
    <w:p w:rsidR="007311E7" w:rsidRDefault="00B31673">
      <w:pPr>
        <w:spacing w:line="360" w:lineRule="auto"/>
        <w:jc w:val="center"/>
        <w:rPr>
          <w:rFonts w:ascii="宋体" w:hAnsi="宋体" w:cs="宋体"/>
          <w:sz w:val="24"/>
          <w:szCs w:val="24"/>
        </w:rPr>
      </w:pPr>
      <w:r>
        <w:rPr>
          <w:rFonts w:ascii="黑体" w:eastAsia="黑体" w:hAnsi="黑体" w:hint="eastAsia"/>
          <w:sz w:val="28"/>
        </w:rPr>
        <w:lastRenderedPageBreak/>
        <w:t>第三章项目技术要求和有关说明</w:t>
      </w:r>
    </w:p>
    <w:p w:rsidR="007311E7" w:rsidRDefault="00B31673">
      <w:pPr>
        <w:spacing w:line="360" w:lineRule="auto"/>
        <w:rPr>
          <w:rFonts w:ascii="宋体"/>
          <w:sz w:val="24"/>
          <w:szCs w:val="24"/>
        </w:rPr>
      </w:pPr>
      <w:r>
        <w:rPr>
          <w:rFonts w:ascii="宋体" w:hAnsi="宋体" w:hint="eastAsia"/>
          <w:sz w:val="24"/>
          <w:szCs w:val="24"/>
        </w:rPr>
        <w:t>一、项目概述：</w:t>
      </w:r>
    </w:p>
    <w:p w:rsidR="007311E7" w:rsidRDefault="00B31673">
      <w:pPr>
        <w:spacing w:line="360" w:lineRule="auto"/>
        <w:ind w:firstLineChars="200" w:firstLine="480"/>
        <w:rPr>
          <w:rFonts w:ascii="宋体" w:hAnsi="宋体"/>
          <w:color w:val="000000"/>
          <w:sz w:val="24"/>
          <w:szCs w:val="24"/>
        </w:rPr>
      </w:pPr>
      <w:r>
        <w:rPr>
          <w:rFonts w:ascii="宋体" w:hAnsi="宋体" w:hint="eastAsia"/>
          <w:sz w:val="24"/>
          <w:szCs w:val="24"/>
        </w:rPr>
        <w:t>本项目为宜兴水务集团有限公司</w:t>
      </w:r>
      <w:r>
        <w:rPr>
          <w:rFonts w:ascii="宋体" w:hAnsi="宋体" w:hint="eastAsia"/>
          <w:bCs/>
          <w:color w:val="000000"/>
          <w:sz w:val="24"/>
          <w:szCs w:val="24"/>
        </w:rPr>
        <w:t>防腐玻璃钢盖板</w:t>
      </w:r>
      <w:r>
        <w:rPr>
          <w:rFonts w:ascii="宋体" w:hAnsi="宋体" w:hint="eastAsia"/>
          <w:bCs/>
          <w:color w:val="000000"/>
          <w:sz w:val="24"/>
          <w:szCs w:val="24"/>
        </w:rPr>
        <w:t>采购</w:t>
      </w:r>
      <w:r>
        <w:rPr>
          <w:rFonts w:ascii="宋体" w:hAnsi="宋体" w:hint="eastAsia"/>
          <w:color w:val="000000"/>
          <w:sz w:val="24"/>
          <w:szCs w:val="24"/>
        </w:rPr>
        <w:t>。</w:t>
      </w:r>
    </w:p>
    <w:p w:rsidR="007311E7" w:rsidRDefault="00B31673">
      <w:pPr>
        <w:spacing w:line="360" w:lineRule="auto"/>
        <w:rPr>
          <w:rFonts w:ascii="宋体" w:hAnsi="宋体"/>
          <w:color w:val="000000"/>
          <w:sz w:val="24"/>
          <w:szCs w:val="24"/>
        </w:rPr>
      </w:pPr>
      <w:r>
        <w:rPr>
          <w:rFonts w:ascii="宋体" w:hAnsi="宋体" w:hint="eastAsia"/>
          <w:color w:val="000000"/>
          <w:sz w:val="24"/>
          <w:szCs w:val="24"/>
        </w:rPr>
        <w:t>二、技术要求：</w:t>
      </w:r>
    </w:p>
    <w:tbl>
      <w:tblPr>
        <w:tblW w:w="8986" w:type="dxa"/>
        <w:jc w:val="center"/>
        <w:tblLayout w:type="fixed"/>
        <w:tblLook w:val="04A0"/>
      </w:tblPr>
      <w:tblGrid>
        <w:gridCol w:w="916"/>
        <w:gridCol w:w="1972"/>
        <w:gridCol w:w="4500"/>
        <w:gridCol w:w="735"/>
        <w:gridCol w:w="863"/>
      </w:tblGrid>
      <w:tr w:rsidR="007311E7">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序号</w:t>
            </w:r>
          </w:p>
        </w:tc>
        <w:tc>
          <w:tcPr>
            <w:tcW w:w="19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名称</w:t>
            </w:r>
          </w:p>
        </w:tc>
        <w:tc>
          <w:tcPr>
            <w:tcW w:w="45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尺寸</w:t>
            </w:r>
            <w:r>
              <w:rPr>
                <w:rFonts w:ascii="宋体" w:hAnsi="宋体" w:cs="宋体" w:hint="eastAsia"/>
                <w:color w:val="000000"/>
                <w:kern w:val="0"/>
                <w:sz w:val="24"/>
                <w:szCs w:val="24"/>
              </w:rPr>
              <w:t>规格</w:t>
            </w: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单位</w:t>
            </w:r>
          </w:p>
        </w:tc>
        <w:tc>
          <w:tcPr>
            <w:tcW w:w="8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数量</w:t>
            </w:r>
          </w:p>
        </w:tc>
      </w:tr>
      <w:tr w:rsidR="007311E7">
        <w:trPr>
          <w:trHeight w:val="375"/>
          <w:jc w:val="center"/>
        </w:trPr>
        <w:tc>
          <w:tcPr>
            <w:tcW w:w="91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9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hint="eastAsia"/>
                <w:bCs/>
                <w:color w:val="000000"/>
                <w:sz w:val="24"/>
                <w:szCs w:val="24"/>
              </w:rPr>
              <w:t>FRP</w:t>
            </w:r>
            <w:r>
              <w:rPr>
                <w:rFonts w:ascii="宋体" w:hAnsi="宋体" w:hint="eastAsia"/>
                <w:bCs/>
                <w:color w:val="000000"/>
                <w:sz w:val="24"/>
                <w:szCs w:val="24"/>
              </w:rPr>
              <w:t>盖板</w:t>
            </w:r>
            <w:r>
              <w:rPr>
                <w:rFonts w:ascii="宋体" w:hAnsi="宋体" w:hint="eastAsia"/>
                <w:bCs/>
                <w:color w:val="000000"/>
                <w:sz w:val="24"/>
                <w:szCs w:val="24"/>
              </w:rPr>
              <w:t>(45+3)</w:t>
            </w:r>
          </w:p>
        </w:tc>
        <w:tc>
          <w:tcPr>
            <w:tcW w:w="450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left"/>
              <w:textAlignment w:val="center"/>
              <w:rPr>
                <w:rFonts w:ascii="宋体" w:hAnsi="宋体" w:cs="宋体"/>
                <w:color w:val="000000"/>
                <w:sz w:val="24"/>
                <w:szCs w:val="24"/>
              </w:rPr>
            </w:pPr>
            <w:r>
              <w:rPr>
                <w:rFonts w:ascii="宋体" w:hAnsi="宋体" w:cs="宋体" w:hint="eastAsia"/>
                <w:color w:val="000000"/>
                <w:sz w:val="24"/>
                <w:szCs w:val="24"/>
              </w:rPr>
              <w:t>高度</w:t>
            </w:r>
            <w:r>
              <w:rPr>
                <w:rFonts w:ascii="宋体" w:hAnsi="宋体" w:cs="宋体" w:hint="eastAsia"/>
                <w:color w:val="000000"/>
                <w:sz w:val="24"/>
                <w:szCs w:val="24"/>
              </w:rPr>
              <w:t>45mm</w:t>
            </w:r>
            <w:r>
              <w:rPr>
                <w:rFonts w:ascii="宋体" w:hAnsi="宋体" w:cs="宋体" w:hint="eastAsia"/>
                <w:color w:val="000000"/>
                <w:sz w:val="24"/>
                <w:szCs w:val="24"/>
              </w:rPr>
              <w:t>、宽度</w:t>
            </w:r>
            <w:r>
              <w:rPr>
                <w:rFonts w:ascii="宋体" w:hAnsi="宋体" w:cs="宋体" w:hint="eastAsia"/>
                <w:color w:val="000000"/>
                <w:sz w:val="24"/>
                <w:szCs w:val="24"/>
              </w:rPr>
              <w:t>500mm</w:t>
            </w:r>
            <w:r>
              <w:rPr>
                <w:rFonts w:ascii="宋体" w:hAnsi="宋体" w:cs="宋体" w:hint="eastAsia"/>
                <w:color w:val="000000"/>
                <w:sz w:val="24"/>
                <w:szCs w:val="24"/>
              </w:rPr>
              <w:t>、厚度</w:t>
            </w:r>
            <w:r>
              <w:rPr>
                <w:rFonts w:ascii="宋体" w:hAnsi="宋体" w:cs="宋体" w:hint="eastAsia"/>
                <w:color w:val="000000"/>
                <w:sz w:val="24"/>
                <w:szCs w:val="24"/>
              </w:rPr>
              <w:t>5mm</w:t>
            </w:r>
            <w:r>
              <w:rPr>
                <w:rFonts w:ascii="宋体" w:hAnsi="宋体" w:cs="宋体" w:hint="eastAsia"/>
                <w:color w:val="000000"/>
                <w:sz w:val="24"/>
                <w:szCs w:val="24"/>
              </w:rPr>
              <w:t>、承载（</w:t>
            </w:r>
            <w:r>
              <w:rPr>
                <w:rFonts w:ascii="宋体" w:hAnsi="宋体" w:cs="宋体" w:hint="eastAsia"/>
                <w:color w:val="000000"/>
                <w:sz w:val="24"/>
                <w:szCs w:val="24"/>
              </w:rPr>
              <w:t>m</w:t>
            </w:r>
            <w:r>
              <w:rPr>
                <w:rFonts w:ascii="宋体" w:hAnsi="宋体" w:cs="宋体" w:hint="eastAsia"/>
                <w:color w:val="000000"/>
                <w:sz w:val="24"/>
                <w:szCs w:val="24"/>
                <w:vertAlign w:val="superscript"/>
              </w:rPr>
              <w:t>2</w:t>
            </w:r>
            <w:r>
              <w:rPr>
                <w:rFonts w:ascii="宋体" w:hAnsi="宋体" w:cs="宋体" w:hint="eastAsia"/>
                <w:color w:val="000000"/>
                <w:sz w:val="24"/>
                <w:szCs w:val="24"/>
              </w:rPr>
              <w:t>）≥</w:t>
            </w:r>
            <w:r>
              <w:rPr>
                <w:rFonts w:ascii="宋体" w:hAnsi="宋体" w:cs="宋体" w:hint="eastAsia"/>
                <w:color w:val="000000"/>
                <w:sz w:val="24"/>
                <w:szCs w:val="24"/>
              </w:rPr>
              <w:t>1.8T</w:t>
            </w:r>
            <w:r>
              <w:rPr>
                <w:rFonts w:ascii="宋体" w:hAnsi="宋体" w:cs="宋体" w:hint="eastAsia"/>
                <w:color w:val="000000"/>
                <w:sz w:val="24"/>
                <w:szCs w:val="24"/>
              </w:rPr>
              <w:t>、重量</w:t>
            </w:r>
            <w:r>
              <w:rPr>
                <w:rFonts w:ascii="宋体" w:hAnsi="宋体" w:cs="宋体" w:hint="eastAsia"/>
                <w:color w:val="000000"/>
                <w:sz w:val="24"/>
                <w:szCs w:val="24"/>
              </w:rPr>
              <w:t>19.5</w:t>
            </w:r>
            <w:r>
              <w:rPr>
                <w:rFonts w:ascii="宋体" w:hAnsi="宋体" w:cs="宋体" w:hint="eastAsia"/>
                <w:color w:val="000000"/>
                <w:sz w:val="24"/>
                <w:szCs w:val="24"/>
              </w:rPr>
              <w:t>（</w:t>
            </w:r>
            <w:r>
              <w:rPr>
                <w:rFonts w:ascii="宋体" w:hAnsi="宋体" w:cs="宋体" w:hint="eastAsia"/>
                <w:color w:val="000000"/>
                <w:sz w:val="24"/>
                <w:szCs w:val="24"/>
              </w:rPr>
              <w:t>KG/M2</w:t>
            </w:r>
            <w:r>
              <w:rPr>
                <w:rFonts w:ascii="宋体" w:hAnsi="宋体" w:cs="宋体" w:hint="eastAsia"/>
                <w:color w:val="000000"/>
                <w:sz w:val="24"/>
                <w:szCs w:val="24"/>
              </w:rPr>
              <w:t>）尺寸：</w:t>
            </w:r>
            <w:r>
              <w:rPr>
                <w:rFonts w:ascii="宋体" w:hAnsi="宋体" w:cs="宋体" w:hint="eastAsia"/>
                <w:color w:val="000000"/>
                <w:sz w:val="24"/>
                <w:szCs w:val="24"/>
              </w:rPr>
              <w:t>2.6*2.04+2.65*2.02+4.43*1.9+5.97*1.64+6.06*1.63+2.03*2.03+12.7*2.17+3.43*1.32+1.15*1.13*2+3.56*1.31+1.2*1.31+3.68*1.31+3.44*1.31+20.78*2.02+</w:t>
            </w:r>
            <w:r>
              <w:rPr>
                <w:rFonts w:ascii="宋体" w:hAnsi="宋体" w:cs="宋体" w:hint="eastAsia"/>
                <w:color w:val="000000"/>
                <w:sz w:val="24"/>
                <w:szCs w:val="24"/>
              </w:rPr>
              <w:t>（</w:t>
            </w:r>
            <w:r>
              <w:rPr>
                <w:rFonts w:ascii="宋体" w:hAnsi="宋体" w:cs="宋体" w:hint="eastAsia"/>
                <w:color w:val="000000"/>
                <w:sz w:val="24"/>
                <w:szCs w:val="24"/>
              </w:rPr>
              <w:t>1.32*1.32*2</w:t>
            </w:r>
            <w:r>
              <w:rPr>
                <w:rFonts w:ascii="宋体" w:hAnsi="宋体" w:cs="宋体" w:hint="eastAsia"/>
                <w:color w:val="000000"/>
                <w:sz w:val="24"/>
                <w:szCs w:val="24"/>
              </w:rPr>
              <w:t>浓缩池下的</w:t>
            </w:r>
            <w:r>
              <w:rPr>
                <w:rFonts w:ascii="宋体" w:hAnsi="宋体" w:cs="宋体" w:hint="eastAsia"/>
                <w:color w:val="000000"/>
                <w:sz w:val="24"/>
                <w:szCs w:val="24"/>
              </w:rPr>
              <w:t>2</w:t>
            </w:r>
            <w:r>
              <w:rPr>
                <w:rFonts w:ascii="宋体" w:hAnsi="宋体" w:cs="宋体" w:hint="eastAsia"/>
                <w:color w:val="000000"/>
                <w:sz w:val="24"/>
                <w:szCs w:val="24"/>
              </w:rPr>
              <w:t>块盖板需要包边）</w:t>
            </w:r>
            <w:r>
              <w:rPr>
                <w:rFonts w:ascii="宋体" w:hAnsi="宋体" w:cs="宋体" w:hint="eastAsia"/>
                <w:color w:val="000000"/>
                <w:sz w:val="24"/>
                <w:szCs w:val="24"/>
              </w:rPr>
              <w:t>+2*3</w:t>
            </w:r>
          </w:p>
        </w:tc>
        <w:tc>
          <w:tcPr>
            <w:tcW w:w="7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sz w:val="24"/>
                <w:szCs w:val="24"/>
              </w:rPr>
              <w:t>平方</w:t>
            </w:r>
          </w:p>
        </w:tc>
        <w:tc>
          <w:tcPr>
            <w:tcW w:w="8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sz w:val="24"/>
                <w:szCs w:val="24"/>
              </w:rPr>
              <w:t>145</w:t>
            </w:r>
          </w:p>
        </w:tc>
      </w:tr>
    </w:tbl>
    <w:p w:rsidR="007311E7" w:rsidRDefault="00B31673">
      <w:pPr>
        <w:numPr>
          <w:ilvl w:val="0"/>
          <w:numId w:val="19"/>
        </w:numPr>
        <w:spacing w:line="360" w:lineRule="auto"/>
        <w:ind w:firstLineChars="200" w:firstLine="480"/>
        <w:rPr>
          <w:rFonts w:ascii="宋体" w:hAnsi="宋体"/>
          <w:sz w:val="24"/>
          <w:szCs w:val="24"/>
        </w:rPr>
      </w:pPr>
      <w:r>
        <w:rPr>
          <w:rFonts w:ascii="宋体" w:hAnsi="宋体" w:hint="eastAsia"/>
          <w:sz w:val="24"/>
          <w:szCs w:val="24"/>
        </w:rPr>
        <w:t>所述工程尺寸、规格均以双方最终确认的施工现场实测数据为准。因尺寸差异导致的工程量增减，单价按合同约定执行。</w:t>
      </w:r>
    </w:p>
    <w:p w:rsidR="007311E7" w:rsidRDefault="00B31673">
      <w:pPr>
        <w:numPr>
          <w:ilvl w:val="0"/>
          <w:numId w:val="19"/>
        </w:numPr>
        <w:spacing w:line="360" w:lineRule="auto"/>
        <w:ind w:firstLineChars="200" w:firstLine="480"/>
        <w:rPr>
          <w:rFonts w:ascii="宋体" w:hAnsi="宋体"/>
          <w:sz w:val="24"/>
          <w:szCs w:val="24"/>
        </w:rPr>
      </w:pPr>
      <w:r>
        <w:rPr>
          <w:rFonts w:ascii="宋体" w:hAnsi="宋体" w:hint="eastAsia"/>
          <w:sz w:val="24"/>
          <w:szCs w:val="24"/>
        </w:rPr>
        <w:t xml:space="preserve">FRP </w:t>
      </w:r>
      <w:r>
        <w:rPr>
          <w:rFonts w:ascii="宋体" w:hAnsi="宋体" w:hint="eastAsia"/>
          <w:sz w:val="24"/>
          <w:szCs w:val="24"/>
        </w:rPr>
        <w:t>原材料组成</w:t>
      </w:r>
      <w:r>
        <w:rPr>
          <w:rFonts w:ascii="宋体" w:hAnsi="宋体" w:hint="eastAsia"/>
          <w:sz w:val="24"/>
          <w:szCs w:val="24"/>
        </w:rPr>
        <w:t>:</w:t>
      </w:r>
      <w:r>
        <w:rPr>
          <w:rFonts w:ascii="宋体" w:hAnsi="宋体" w:hint="eastAsia"/>
          <w:sz w:val="24"/>
          <w:szCs w:val="24"/>
        </w:rPr>
        <w:t>由基体材料</w:t>
      </w:r>
      <w:r>
        <w:rPr>
          <w:rFonts w:ascii="宋体" w:hAnsi="宋体" w:hint="eastAsia"/>
          <w:sz w:val="24"/>
          <w:szCs w:val="24"/>
        </w:rPr>
        <w:t>(</w:t>
      </w:r>
      <w:r>
        <w:rPr>
          <w:rFonts w:ascii="宋体" w:hAnsi="宋体" w:hint="eastAsia"/>
          <w:sz w:val="24"/>
          <w:szCs w:val="24"/>
        </w:rPr>
        <w:t>环氧乙烯基树脂</w:t>
      </w:r>
      <w:r>
        <w:rPr>
          <w:rFonts w:ascii="宋体" w:hAnsi="宋体" w:hint="eastAsia"/>
          <w:sz w:val="24"/>
          <w:szCs w:val="24"/>
        </w:rPr>
        <w:t>)</w:t>
      </w:r>
      <w:r>
        <w:rPr>
          <w:rFonts w:ascii="宋体" w:hAnsi="宋体" w:hint="eastAsia"/>
          <w:sz w:val="24"/>
          <w:szCs w:val="24"/>
        </w:rPr>
        <w:t>、增强材料两部分材料组成。</w:t>
      </w:r>
    </w:p>
    <w:p w:rsidR="007311E7" w:rsidRDefault="00B31673">
      <w:pPr>
        <w:numPr>
          <w:ilvl w:val="0"/>
          <w:numId w:val="19"/>
        </w:numPr>
        <w:spacing w:line="360" w:lineRule="auto"/>
        <w:ind w:firstLineChars="200" w:firstLine="480"/>
        <w:rPr>
          <w:rFonts w:ascii="宋体" w:hAnsi="宋体"/>
          <w:sz w:val="24"/>
          <w:szCs w:val="24"/>
        </w:rPr>
      </w:pPr>
      <w:r>
        <w:rPr>
          <w:rFonts w:ascii="宋体" w:hAnsi="宋体" w:hint="eastAsia"/>
          <w:sz w:val="24"/>
          <w:szCs w:val="24"/>
        </w:rPr>
        <w:t>增强材料为玻璃纤维。其主要化学成分为二氧化硅、氧化铝、氧化硼、氧化镁、氧化钠等。制成的纤维有长丝、短丝及絮状物，直径约</w:t>
      </w:r>
      <w:r>
        <w:rPr>
          <w:rFonts w:ascii="宋体" w:hAnsi="宋体" w:hint="eastAsia"/>
          <w:sz w:val="24"/>
          <w:szCs w:val="24"/>
        </w:rPr>
        <w:t>3</w:t>
      </w:r>
      <w:r>
        <w:rPr>
          <w:rFonts w:ascii="宋体" w:hAnsi="宋体" w:hint="eastAsia"/>
          <w:sz w:val="24"/>
          <w:szCs w:val="24"/>
        </w:rPr>
        <w:t xml:space="preserve">~80 </w:t>
      </w:r>
      <w:r>
        <w:rPr>
          <w:rFonts w:ascii="宋体" w:hAnsi="宋体" w:hint="eastAsia"/>
          <w:sz w:val="24"/>
          <w:szCs w:val="24"/>
        </w:rPr>
        <w:t>微米。直径为</w:t>
      </w:r>
      <w:r>
        <w:rPr>
          <w:rFonts w:ascii="宋体" w:hAnsi="宋体" w:hint="eastAsia"/>
          <w:sz w:val="24"/>
          <w:szCs w:val="24"/>
        </w:rPr>
        <w:t xml:space="preserve">10 </w:t>
      </w:r>
      <w:r>
        <w:rPr>
          <w:rFonts w:ascii="宋体" w:hAnsi="宋体" w:hint="eastAsia"/>
          <w:sz w:val="24"/>
          <w:szCs w:val="24"/>
        </w:rPr>
        <w:t>微米的玻璃纤维抗拉强度为</w:t>
      </w:r>
      <w:r>
        <w:rPr>
          <w:rFonts w:ascii="宋体" w:hAnsi="宋体" w:hint="eastAsia"/>
          <w:sz w:val="24"/>
          <w:szCs w:val="24"/>
        </w:rPr>
        <w:t xml:space="preserve">3600 </w:t>
      </w:r>
      <w:r>
        <w:rPr>
          <w:rFonts w:ascii="宋体" w:hAnsi="宋体" w:hint="eastAsia"/>
          <w:sz w:val="24"/>
          <w:szCs w:val="24"/>
        </w:rPr>
        <w:t>兆帕，每平方毫米的截面积承受</w:t>
      </w:r>
      <w:r>
        <w:rPr>
          <w:rFonts w:ascii="宋体" w:hAnsi="宋体" w:cs="宋体" w:hint="eastAsia"/>
          <w:color w:val="000000"/>
          <w:sz w:val="24"/>
          <w:szCs w:val="24"/>
        </w:rPr>
        <w:t>≥</w:t>
      </w:r>
      <w:r>
        <w:rPr>
          <w:rFonts w:ascii="宋体" w:hAnsi="宋体" w:hint="eastAsia"/>
          <w:sz w:val="24"/>
          <w:szCs w:val="24"/>
        </w:rPr>
        <w:t xml:space="preserve">360 </w:t>
      </w:r>
      <w:r>
        <w:rPr>
          <w:rFonts w:ascii="宋体" w:hAnsi="宋体" w:hint="eastAsia"/>
          <w:sz w:val="24"/>
          <w:szCs w:val="24"/>
        </w:rPr>
        <w:t>千克。</w:t>
      </w:r>
    </w:p>
    <w:p w:rsidR="007311E7" w:rsidRDefault="00B31673">
      <w:pPr>
        <w:numPr>
          <w:ilvl w:val="0"/>
          <w:numId w:val="19"/>
        </w:numPr>
        <w:spacing w:line="360" w:lineRule="auto"/>
        <w:ind w:firstLineChars="200" w:firstLine="480"/>
        <w:rPr>
          <w:rFonts w:ascii="宋体" w:hAnsi="宋体"/>
          <w:sz w:val="24"/>
          <w:szCs w:val="24"/>
        </w:rPr>
      </w:pPr>
      <w:r>
        <w:rPr>
          <w:rFonts w:ascii="宋体" w:hAnsi="宋体" w:hint="eastAsia"/>
          <w:sz w:val="24"/>
          <w:szCs w:val="24"/>
        </w:rPr>
        <w:t>表面采用抗紫外线胶衣层</w:t>
      </w:r>
      <w:r>
        <w:rPr>
          <w:rFonts w:ascii="宋体" w:hAnsi="宋体" w:hint="eastAsia"/>
          <w:sz w:val="24"/>
          <w:szCs w:val="24"/>
        </w:rPr>
        <w:t>。</w:t>
      </w:r>
    </w:p>
    <w:p w:rsidR="007311E7" w:rsidRDefault="00B31673">
      <w:pPr>
        <w:spacing w:line="360" w:lineRule="auto"/>
        <w:rPr>
          <w:rFonts w:ascii="宋体" w:hAnsi="宋体"/>
          <w:sz w:val="24"/>
          <w:szCs w:val="24"/>
        </w:rPr>
      </w:pPr>
      <w:r>
        <w:rPr>
          <w:rFonts w:ascii="宋体" w:hAnsi="宋体" w:hint="eastAsia"/>
          <w:sz w:val="24"/>
          <w:szCs w:val="24"/>
        </w:rPr>
        <w:t>三</w:t>
      </w:r>
      <w:r>
        <w:rPr>
          <w:rFonts w:ascii="宋体" w:hAnsi="宋体" w:hint="eastAsia"/>
          <w:sz w:val="24"/>
          <w:szCs w:val="24"/>
        </w:rPr>
        <w:t>、交货期、地点</w:t>
      </w:r>
    </w:p>
    <w:p w:rsidR="007311E7" w:rsidRDefault="00B31673">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、交货时间：接到发货通知之日起</w:t>
      </w:r>
      <w:r>
        <w:rPr>
          <w:rFonts w:ascii="宋体" w:hAnsi="宋体" w:hint="eastAsia"/>
          <w:color w:val="FF0000"/>
          <w:sz w:val="24"/>
          <w:szCs w:val="24"/>
        </w:rPr>
        <w:t>7</w:t>
      </w:r>
      <w:r>
        <w:rPr>
          <w:rFonts w:ascii="宋体" w:hAnsi="宋体" w:hint="eastAsia"/>
          <w:sz w:val="24"/>
          <w:szCs w:val="24"/>
        </w:rPr>
        <w:t>天内必须把货物送达招标人指定的供货现场并完成安装调试。</w:t>
      </w:r>
    </w:p>
    <w:p w:rsidR="007311E7" w:rsidRDefault="00B31673">
      <w:pPr>
        <w:spacing w:line="360" w:lineRule="auto"/>
        <w:rPr>
          <w:rFonts w:ascii="宋体" w:hAnsi="宋体"/>
          <w:sz w:val="24"/>
          <w:szCs w:val="24"/>
        </w:rPr>
      </w:pPr>
      <w:r>
        <w:rPr>
          <w:rFonts w:ascii="宋体" w:hAnsi="宋体" w:hint="eastAsia"/>
          <w:sz w:val="24"/>
          <w:szCs w:val="24"/>
        </w:rPr>
        <w:t>2</w:t>
      </w:r>
      <w:r>
        <w:rPr>
          <w:rFonts w:ascii="宋体" w:hAnsi="宋体" w:hint="eastAsia"/>
          <w:sz w:val="24"/>
          <w:szCs w:val="24"/>
        </w:rPr>
        <w:t>、交货地点：招标人指定地点。</w:t>
      </w:r>
    </w:p>
    <w:p w:rsidR="007311E7" w:rsidRDefault="00B31673">
      <w:pPr>
        <w:spacing w:line="360" w:lineRule="auto"/>
        <w:rPr>
          <w:rFonts w:ascii="宋体" w:hAnsi="宋体"/>
          <w:sz w:val="24"/>
          <w:szCs w:val="24"/>
        </w:rPr>
      </w:pPr>
      <w:r>
        <w:rPr>
          <w:rFonts w:ascii="宋体" w:hAnsi="宋体" w:hint="eastAsia"/>
          <w:sz w:val="24"/>
          <w:szCs w:val="24"/>
        </w:rPr>
        <w:t>四、售后服务</w:t>
      </w:r>
    </w:p>
    <w:p w:rsidR="007311E7" w:rsidRDefault="00B31673">
      <w:pPr>
        <w:spacing w:line="360" w:lineRule="auto"/>
        <w:rPr>
          <w:rFonts w:ascii="宋体" w:hAnsi="宋体"/>
          <w:sz w:val="24"/>
          <w:szCs w:val="24"/>
        </w:rPr>
      </w:pPr>
      <w:r>
        <w:rPr>
          <w:rFonts w:ascii="宋体" w:hAnsi="宋体" w:hint="eastAsia"/>
          <w:sz w:val="24"/>
          <w:szCs w:val="24"/>
        </w:rPr>
        <w:t>1</w:t>
      </w:r>
      <w:r>
        <w:rPr>
          <w:rFonts w:ascii="宋体" w:hAnsi="宋体" w:hint="eastAsia"/>
          <w:sz w:val="24"/>
          <w:szCs w:val="24"/>
        </w:rPr>
        <w:t>、本项目质保期为一年，从项目调试验收合格之日起算起。</w:t>
      </w:r>
    </w:p>
    <w:p w:rsidR="007311E7" w:rsidRDefault="00B31673">
      <w:pPr>
        <w:spacing w:line="360" w:lineRule="auto"/>
        <w:rPr>
          <w:rFonts w:ascii="宋体" w:hAnsi="宋体"/>
          <w:sz w:val="24"/>
          <w:szCs w:val="24"/>
        </w:rPr>
      </w:pPr>
      <w:r>
        <w:rPr>
          <w:rFonts w:ascii="宋体" w:hAnsi="宋体" w:hint="eastAsia"/>
          <w:sz w:val="24"/>
          <w:szCs w:val="24"/>
        </w:rPr>
        <w:t>五</w:t>
      </w:r>
      <w:r>
        <w:rPr>
          <w:rFonts w:ascii="宋体" w:hAnsi="宋体" w:hint="eastAsia"/>
          <w:sz w:val="24"/>
          <w:szCs w:val="24"/>
        </w:rPr>
        <w:t>、付款方式</w:t>
      </w:r>
    </w:p>
    <w:p w:rsidR="007311E7" w:rsidRDefault="00B31673">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1</w:t>
      </w:r>
      <w:r>
        <w:rPr>
          <w:rFonts w:ascii="宋体" w:hAnsi="宋体" w:hint="eastAsia"/>
          <w:sz w:val="24"/>
          <w:szCs w:val="24"/>
        </w:rPr>
        <w:t>）货物送抵甲方指定地点，并经检查合格后签署</w:t>
      </w:r>
      <w:r>
        <w:rPr>
          <w:rFonts w:ascii="宋体" w:hAnsi="宋体" w:hint="eastAsia"/>
          <w:sz w:val="24"/>
          <w:szCs w:val="24"/>
        </w:rPr>
        <w:t>到</w:t>
      </w:r>
      <w:r>
        <w:rPr>
          <w:rFonts w:ascii="宋体" w:hAnsi="宋体" w:hint="eastAsia"/>
          <w:sz w:val="24"/>
          <w:szCs w:val="24"/>
        </w:rPr>
        <w:t>货单。验收合格，中标人须于当月</w:t>
      </w:r>
      <w:r>
        <w:rPr>
          <w:rFonts w:ascii="宋体" w:hAnsi="宋体" w:hint="eastAsia"/>
          <w:sz w:val="24"/>
          <w:szCs w:val="24"/>
        </w:rPr>
        <w:t>25</w:t>
      </w:r>
      <w:r>
        <w:rPr>
          <w:rFonts w:ascii="宋体" w:hAnsi="宋体" w:hint="eastAsia"/>
          <w:sz w:val="24"/>
          <w:szCs w:val="24"/>
        </w:rPr>
        <w:t>日前开具所供货物的全额税务发票</w:t>
      </w:r>
      <w:r>
        <w:rPr>
          <w:rFonts w:ascii="宋体" w:hAnsi="宋体" w:hint="eastAsia"/>
          <w:sz w:val="24"/>
          <w:szCs w:val="24"/>
        </w:rPr>
        <w:t>（</w:t>
      </w:r>
      <w:r>
        <w:rPr>
          <w:rFonts w:ascii="宋体" w:hAnsi="宋体" w:hint="eastAsia"/>
          <w:sz w:val="24"/>
          <w:szCs w:val="24"/>
        </w:rPr>
        <w:t>13%</w:t>
      </w:r>
      <w:r>
        <w:rPr>
          <w:rFonts w:ascii="宋体" w:hAnsi="宋体" w:hint="eastAsia"/>
          <w:sz w:val="24"/>
          <w:szCs w:val="24"/>
        </w:rPr>
        <w:t>）</w:t>
      </w:r>
      <w:r>
        <w:rPr>
          <w:rFonts w:ascii="宋体" w:hAnsi="宋体" w:hint="eastAsia"/>
          <w:sz w:val="24"/>
          <w:szCs w:val="24"/>
        </w:rPr>
        <w:t>，招标人在</w:t>
      </w:r>
      <w:r>
        <w:rPr>
          <w:rFonts w:ascii="宋体" w:hAnsi="宋体" w:hint="eastAsia"/>
          <w:sz w:val="24"/>
          <w:szCs w:val="24"/>
        </w:rPr>
        <w:t>30</w:t>
      </w:r>
      <w:r>
        <w:rPr>
          <w:rFonts w:ascii="宋体" w:hAnsi="宋体" w:hint="eastAsia"/>
          <w:sz w:val="24"/>
          <w:szCs w:val="24"/>
        </w:rPr>
        <w:t>天内支付发票金额的</w:t>
      </w:r>
      <w:r>
        <w:rPr>
          <w:rFonts w:ascii="宋体" w:hAnsi="宋体" w:hint="eastAsia"/>
          <w:sz w:val="24"/>
          <w:szCs w:val="24"/>
        </w:rPr>
        <w:t>90%</w:t>
      </w:r>
      <w:r>
        <w:rPr>
          <w:rFonts w:ascii="宋体" w:hAnsi="宋体" w:hint="eastAsia"/>
          <w:sz w:val="24"/>
          <w:szCs w:val="24"/>
        </w:rPr>
        <w:t>货款；</w:t>
      </w:r>
    </w:p>
    <w:p w:rsidR="007311E7" w:rsidRDefault="00B31673">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2</w:t>
      </w:r>
      <w:r>
        <w:rPr>
          <w:rFonts w:ascii="宋体" w:hAnsi="宋体" w:hint="eastAsia"/>
          <w:sz w:val="24"/>
          <w:szCs w:val="24"/>
        </w:rPr>
        <w:t>）质保期满后</w:t>
      </w:r>
      <w:r>
        <w:rPr>
          <w:rFonts w:ascii="宋体" w:hAnsi="宋体" w:hint="eastAsia"/>
          <w:sz w:val="24"/>
          <w:szCs w:val="24"/>
        </w:rPr>
        <w:t>30</w:t>
      </w:r>
      <w:r>
        <w:rPr>
          <w:rFonts w:ascii="宋体" w:hAnsi="宋体" w:hint="eastAsia"/>
          <w:sz w:val="24"/>
          <w:szCs w:val="24"/>
        </w:rPr>
        <w:t>天内支付所供货物发票金额的</w:t>
      </w:r>
      <w:r>
        <w:rPr>
          <w:rFonts w:ascii="宋体" w:hAnsi="宋体" w:hint="eastAsia"/>
          <w:sz w:val="24"/>
          <w:szCs w:val="24"/>
        </w:rPr>
        <w:t>10%</w:t>
      </w:r>
      <w:r>
        <w:rPr>
          <w:rFonts w:ascii="宋体" w:hAnsi="宋体" w:hint="eastAsia"/>
          <w:sz w:val="24"/>
          <w:szCs w:val="24"/>
        </w:rPr>
        <w:t>；</w:t>
      </w:r>
      <w:r>
        <w:rPr>
          <w:rFonts w:ascii="宋体" w:hAnsi="宋体" w:hint="eastAsia"/>
          <w:sz w:val="24"/>
          <w:szCs w:val="24"/>
        </w:rPr>
        <w:t xml:space="preserve"> </w:t>
      </w:r>
    </w:p>
    <w:p w:rsidR="007311E7" w:rsidRDefault="00B31673">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 w:val="24"/>
          <w:szCs w:val="24"/>
        </w:rPr>
        <w:t>（</w:t>
      </w:r>
      <w:r>
        <w:rPr>
          <w:rFonts w:ascii="宋体" w:hAnsi="宋体" w:hint="eastAsia"/>
          <w:sz w:val="24"/>
          <w:szCs w:val="24"/>
        </w:rPr>
        <w:t>3</w:t>
      </w:r>
      <w:r>
        <w:rPr>
          <w:rFonts w:ascii="宋体" w:hAnsi="宋体" w:hint="eastAsia"/>
          <w:sz w:val="24"/>
          <w:szCs w:val="24"/>
        </w:rPr>
        <w:t>）履约保证金的退还：履约保证金于验收合格之日起三十个工作日内无息退还。</w:t>
      </w:r>
    </w:p>
    <w:p w:rsidR="007311E7" w:rsidRDefault="007311E7">
      <w:pPr>
        <w:jc w:val="left"/>
        <w:outlineLvl w:val="0"/>
        <w:rPr>
          <w:rFonts w:cs="宋体"/>
          <w:sz w:val="24"/>
          <w:szCs w:val="24"/>
        </w:rPr>
      </w:pPr>
    </w:p>
    <w:p w:rsidR="007311E7" w:rsidRDefault="007311E7">
      <w:pPr>
        <w:outlineLvl w:val="0"/>
        <w:rPr>
          <w:rFonts w:ascii="黑体" w:eastAsia="黑体" w:hAnsi="黑体"/>
          <w:sz w:val="32"/>
          <w:szCs w:val="32"/>
        </w:rPr>
      </w:pPr>
    </w:p>
    <w:p w:rsidR="007311E7" w:rsidRDefault="00B31673">
      <w:pPr>
        <w:spacing w:line="360" w:lineRule="auto"/>
        <w:ind w:firstLineChars="200" w:firstLine="560"/>
        <w:jc w:val="center"/>
        <w:rPr>
          <w:rFonts w:ascii="黑体" w:eastAsia="黑体" w:hAnsi="黑体"/>
          <w:sz w:val="28"/>
        </w:rPr>
      </w:pPr>
      <w:bookmarkStart w:id="45" w:name="_Toc130196230"/>
      <w:r>
        <w:rPr>
          <w:rFonts w:ascii="黑体" w:eastAsia="黑体" w:hAnsi="黑体" w:hint="eastAsia"/>
          <w:sz w:val="28"/>
        </w:rPr>
        <w:t>第四章</w:t>
      </w:r>
      <w:r>
        <w:rPr>
          <w:rFonts w:ascii="黑体" w:eastAsia="黑体" w:hAnsi="黑体" w:hint="eastAsia"/>
          <w:sz w:val="28"/>
        </w:rPr>
        <w:t xml:space="preserve"> </w:t>
      </w:r>
      <w:r>
        <w:rPr>
          <w:rFonts w:ascii="黑体" w:eastAsia="黑体" w:hAnsi="黑体" w:hint="eastAsia"/>
          <w:sz w:val="28"/>
        </w:rPr>
        <w:t>合同书（格式文本）</w:t>
      </w:r>
      <w:bookmarkEnd w:id="45"/>
    </w:p>
    <w:p w:rsidR="007311E7" w:rsidRDefault="007311E7">
      <w:pPr>
        <w:spacing w:line="360" w:lineRule="auto"/>
        <w:jc w:val="center"/>
        <w:rPr>
          <w:rFonts w:ascii="黑体" w:eastAsia="黑体" w:hAnsi="黑体"/>
          <w:sz w:val="28"/>
        </w:rPr>
      </w:pPr>
    </w:p>
    <w:p w:rsidR="007311E7" w:rsidRDefault="00B31673">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宜兴水务集团有限公司</w:t>
      </w:r>
    </w:p>
    <w:p w:rsidR="007311E7" w:rsidRDefault="00B31673">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7311E7" w:rsidRDefault="00B31673">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7311E7" w:rsidRDefault="00B31673">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7311E7" w:rsidRDefault="00B31673">
      <w:pPr>
        <w:spacing w:line="360" w:lineRule="auto"/>
        <w:ind w:firstLineChars="200" w:firstLine="480"/>
        <w:rPr>
          <w:rFonts w:ascii="宋体"/>
          <w:bCs/>
          <w:sz w:val="24"/>
        </w:rPr>
      </w:pPr>
      <w:r>
        <w:rPr>
          <w:rFonts w:ascii="宋体" w:hAnsi="宋体" w:hint="eastAsia"/>
          <w:bCs/>
          <w:sz w:val="24"/>
        </w:rPr>
        <w:t>二、下列文件均为本合同不可分割部分：</w:t>
      </w:r>
    </w:p>
    <w:p w:rsidR="007311E7" w:rsidRDefault="00B31673">
      <w:pPr>
        <w:pStyle w:val="affffff0"/>
        <w:spacing w:line="360" w:lineRule="auto"/>
        <w:rPr>
          <w:bCs/>
        </w:rPr>
      </w:pPr>
      <w:r>
        <w:rPr>
          <w:rFonts w:hAnsi="宋体" w:hint="eastAsia"/>
          <w:bCs/>
        </w:rPr>
        <w:t>（</w:t>
      </w:r>
      <w:r>
        <w:rPr>
          <w:rFonts w:hAnsi="宋体"/>
          <w:bCs/>
        </w:rPr>
        <w:t>1</w:t>
      </w:r>
      <w:r>
        <w:rPr>
          <w:rFonts w:hAnsi="宋体" w:hint="eastAsia"/>
          <w:bCs/>
        </w:rPr>
        <w:t>）合同书及所附条款；（</w:t>
      </w:r>
      <w:r>
        <w:rPr>
          <w:rFonts w:hAnsi="宋体"/>
          <w:bCs/>
        </w:rPr>
        <w:t>2</w:t>
      </w:r>
      <w:r>
        <w:rPr>
          <w:rFonts w:hAnsi="宋体" w:hint="eastAsia"/>
          <w:bCs/>
        </w:rPr>
        <w:t>）中标通知书；（</w:t>
      </w:r>
      <w:r>
        <w:rPr>
          <w:rFonts w:hAnsi="宋体"/>
          <w:bCs/>
        </w:rPr>
        <w:t>3</w:t>
      </w:r>
      <w:r>
        <w:rPr>
          <w:rFonts w:hAnsi="宋体" w:hint="eastAsia"/>
          <w:bCs/>
        </w:rPr>
        <w:t>）乙方中标的投标文件；（</w:t>
      </w:r>
      <w:r>
        <w:rPr>
          <w:rFonts w:hAnsi="宋体"/>
          <w:bCs/>
        </w:rPr>
        <w:t>4</w:t>
      </w:r>
      <w:r>
        <w:rPr>
          <w:rFonts w:hAnsi="宋体" w:hint="eastAsia"/>
          <w:bCs/>
        </w:rPr>
        <w:t>）招标文件（采购项目编号：</w:t>
      </w:r>
      <w:r>
        <w:rPr>
          <w:rFonts w:hint="eastAsia"/>
        </w:rPr>
        <w:t>YXGYJT202504006</w:t>
      </w:r>
      <w:r>
        <w:rPr>
          <w:rFonts w:hAnsi="宋体" w:hint="eastAsia"/>
          <w:bCs/>
        </w:rPr>
        <w:t>）；（</w:t>
      </w:r>
      <w:r>
        <w:rPr>
          <w:rFonts w:hAnsi="宋体"/>
          <w:bCs/>
        </w:rPr>
        <w:t>5</w:t>
      </w:r>
      <w:r>
        <w:rPr>
          <w:rFonts w:hAnsi="宋体" w:hint="eastAsia"/>
          <w:bCs/>
        </w:rPr>
        <w:t>）乙方在投标过程中所作的其他有关承诺、声明、书面澄清等。</w:t>
      </w:r>
    </w:p>
    <w:p w:rsidR="007311E7" w:rsidRDefault="00B31673">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7311E7" w:rsidRDefault="00B31673">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7311E7" w:rsidRDefault="00B31673">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7311E7" w:rsidRDefault="00B31673">
      <w:pPr>
        <w:spacing w:line="360" w:lineRule="auto"/>
        <w:ind w:firstLineChars="200" w:firstLine="480"/>
        <w:rPr>
          <w:rFonts w:ascii="楷体_GB2312" w:eastAsia="楷体_GB2312"/>
          <w:b/>
          <w:sz w:val="32"/>
          <w:szCs w:val="32"/>
        </w:rPr>
      </w:pPr>
      <w:r>
        <w:rPr>
          <w:rFonts w:ascii="宋体" w:hAnsi="宋体" w:hint="eastAsia"/>
          <w:bCs/>
          <w:sz w:val="24"/>
        </w:rPr>
        <w:t>六、本合同一式伍份，供需双方各持贰份，报送上级主管部门存档一份。</w:t>
      </w:r>
    </w:p>
    <w:tbl>
      <w:tblPr>
        <w:tblW w:w="9320" w:type="dxa"/>
        <w:jc w:val="center"/>
        <w:tblLayout w:type="fixed"/>
        <w:tblCellMar>
          <w:left w:w="0" w:type="dxa"/>
          <w:right w:w="0" w:type="dxa"/>
        </w:tblCellMar>
        <w:tblLook w:val="04A0"/>
      </w:tblPr>
      <w:tblGrid>
        <w:gridCol w:w="4677"/>
        <w:gridCol w:w="4643"/>
      </w:tblGrid>
      <w:tr w:rsidR="007311E7">
        <w:trPr>
          <w:jc w:val="center"/>
        </w:trPr>
        <w:tc>
          <w:tcPr>
            <w:tcW w:w="4677" w:type="dxa"/>
          </w:tcPr>
          <w:p w:rsidR="007311E7" w:rsidRDefault="00B31673">
            <w:pPr>
              <w:widowControl/>
              <w:adjustRightInd w:val="0"/>
              <w:jc w:val="left"/>
              <w:rPr>
                <w:rFonts w:ascii="宋体" w:cs="宋体"/>
                <w:kern w:val="0"/>
                <w:sz w:val="24"/>
                <w:lang w:val="zh-CN"/>
              </w:rPr>
            </w:pPr>
            <w:bookmarkStart w:id="46" w:name="OLE_LINK46"/>
            <w:r>
              <w:rPr>
                <w:rFonts w:ascii="宋体" w:hAnsi="宋体" w:cs="宋体" w:hint="eastAsia"/>
                <w:kern w:val="0"/>
                <w:sz w:val="24"/>
                <w:lang w:val="zh-CN"/>
              </w:rPr>
              <w:t>甲方（招标人）：（盖章）</w:t>
            </w:r>
            <w:bookmarkEnd w:id="46"/>
          </w:p>
        </w:tc>
        <w:tc>
          <w:tcPr>
            <w:tcW w:w="4643" w:type="dxa"/>
          </w:tcPr>
          <w:p w:rsidR="007311E7" w:rsidRDefault="00B31673">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7311E7" w:rsidRDefault="007311E7">
            <w:pPr>
              <w:widowControl/>
              <w:adjustRightInd w:val="0"/>
              <w:jc w:val="left"/>
              <w:rPr>
                <w:rFonts w:ascii="宋体" w:cs="宋体"/>
                <w:kern w:val="0"/>
                <w:sz w:val="24"/>
                <w:lang w:val="zh-CN"/>
              </w:rPr>
            </w:pPr>
          </w:p>
        </w:tc>
      </w:tr>
      <w:tr w:rsidR="007311E7">
        <w:trPr>
          <w:jc w:val="center"/>
        </w:trPr>
        <w:tc>
          <w:tcPr>
            <w:tcW w:w="4677" w:type="dxa"/>
          </w:tcPr>
          <w:p w:rsidR="007311E7" w:rsidRDefault="00B31673">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7311E7" w:rsidRDefault="007311E7">
            <w:pPr>
              <w:widowControl/>
              <w:adjustRightInd w:val="0"/>
              <w:jc w:val="left"/>
              <w:rPr>
                <w:rFonts w:ascii="宋体" w:cs="宋体"/>
                <w:kern w:val="0"/>
                <w:sz w:val="24"/>
                <w:lang w:val="zh-CN"/>
              </w:rPr>
            </w:pPr>
          </w:p>
          <w:p w:rsidR="007311E7" w:rsidRDefault="007311E7">
            <w:pPr>
              <w:widowControl/>
              <w:adjustRightInd w:val="0"/>
              <w:jc w:val="left"/>
              <w:rPr>
                <w:rFonts w:ascii="宋体" w:cs="宋体"/>
                <w:kern w:val="0"/>
                <w:sz w:val="24"/>
                <w:lang w:val="zh-CN"/>
              </w:rPr>
            </w:pPr>
          </w:p>
          <w:p w:rsidR="007311E7" w:rsidRDefault="007311E7">
            <w:pPr>
              <w:widowControl/>
              <w:adjustRightInd w:val="0"/>
              <w:jc w:val="left"/>
              <w:rPr>
                <w:rFonts w:ascii="宋体" w:cs="宋体"/>
                <w:kern w:val="0"/>
                <w:sz w:val="24"/>
                <w:lang w:val="zh-CN"/>
              </w:rPr>
            </w:pPr>
          </w:p>
        </w:tc>
        <w:tc>
          <w:tcPr>
            <w:tcW w:w="4643" w:type="dxa"/>
          </w:tcPr>
          <w:p w:rsidR="007311E7" w:rsidRDefault="00B31673">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7311E7">
        <w:trPr>
          <w:jc w:val="center"/>
        </w:trPr>
        <w:tc>
          <w:tcPr>
            <w:tcW w:w="4677" w:type="dxa"/>
          </w:tcPr>
          <w:p w:rsidR="007311E7" w:rsidRDefault="00B31673">
            <w:pPr>
              <w:widowControl/>
              <w:adjustRightInd w:val="0"/>
              <w:jc w:val="left"/>
              <w:rPr>
                <w:rFonts w:ascii="宋体" w:cs="宋体"/>
                <w:kern w:val="0"/>
                <w:sz w:val="24"/>
              </w:rPr>
            </w:pPr>
            <w:bookmarkStart w:id="47" w:name="OLE_LINK47"/>
            <w:r>
              <w:rPr>
                <w:rFonts w:ascii="宋体" w:hAnsi="宋体" w:cs="宋体" w:hint="eastAsia"/>
                <w:kern w:val="0"/>
                <w:sz w:val="24"/>
                <w:lang w:val="zh-CN"/>
              </w:rPr>
              <w:t>电话：</w:t>
            </w:r>
            <w:bookmarkEnd w:id="47"/>
          </w:p>
        </w:tc>
        <w:tc>
          <w:tcPr>
            <w:tcW w:w="4643" w:type="dxa"/>
          </w:tcPr>
          <w:p w:rsidR="007311E7" w:rsidRDefault="00B31673">
            <w:pPr>
              <w:widowControl/>
              <w:adjustRightInd w:val="0"/>
              <w:jc w:val="left"/>
              <w:rPr>
                <w:rFonts w:ascii="宋体" w:cs="宋体"/>
                <w:kern w:val="0"/>
                <w:sz w:val="24"/>
              </w:rPr>
            </w:pPr>
            <w:r>
              <w:rPr>
                <w:rFonts w:ascii="宋体" w:hAnsi="宋体" w:cs="宋体" w:hint="eastAsia"/>
                <w:kern w:val="0"/>
                <w:sz w:val="24"/>
                <w:lang w:val="zh-CN"/>
              </w:rPr>
              <w:t>电话：</w:t>
            </w:r>
          </w:p>
        </w:tc>
      </w:tr>
      <w:tr w:rsidR="007311E7">
        <w:trPr>
          <w:jc w:val="center"/>
        </w:trPr>
        <w:tc>
          <w:tcPr>
            <w:tcW w:w="4677" w:type="dxa"/>
          </w:tcPr>
          <w:p w:rsidR="007311E7" w:rsidRDefault="00B31673">
            <w:pPr>
              <w:widowControl/>
              <w:adjustRightInd w:val="0"/>
              <w:jc w:val="left"/>
              <w:rPr>
                <w:rFonts w:ascii="宋体" w:cs="宋体"/>
                <w:kern w:val="0"/>
                <w:sz w:val="24"/>
              </w:rPr>
            </w:pPr>
            <w:bookmarkStart w:id="48" w:name="OLE_LINK50"/>
            <w:r>
              <w:rPr>
                <w:rFonts w:ascii="宋体" w:hAnsi="宋体" w:cs="宋体" w:hint="eastAsia"/>
                <w:kern w:val="0"/>
                <w:sz w:val="24"/>
                <w:lang w:val="zh-CN"/>
              </w:rPr>
              <w:t>开户银行：</w:t>
            </w:r>
            <w:bookmarkEnd w:id="48"/>
          </w:p>
        </w:tc>
        <w:tc>
          <w:tcPr>
            <w:tcW w:w="4643" w:type="dxa"/>
          </w:tcPr>
          <w:p w:rsidR="007311E7" w:rsidRDefault="00B31673">
            <w:pPr>
              <w:widowControl/>
              <w:adjustRightInd w:val="0"/>
              <w:jc w:val="left"/>
              <w:rPr>
                <w:rFonts w:ascii="宋体" w:cs="宋体"/>
                <w:kern w:val="0"/>
                <w:sz w:val="24"/>
              </w:rPr>
            </w:pPr>
            <w:r>
              <w:rPr>
                <w:rFonts w:ascii="宋体" w:hAnsi="宋体" w:cs="宋体" w:hint="eastAsia"/>
                <w:kern w:val="0"/>
                <w:sz w:val="24"/>
                <w:lang w:val="zh-CN"/>
              </w:rPr>
              <w:t>开户银行：</w:t>
            </w:r>
          </w:p>
        </w:tc>
      </w:tr>
      <w:tr w:rsidR="007311E7">
        <w:trPr>
          <w:jc w:val="center"/>
        </w:trPr>
        <w:tc>
          <w:tcPr>
            <w:tcW w:w="4677" w:type="dxa"/>
          </w:tcPr>
          <w:p w:rsidR="007311E7" w:rsidRDefault="00B31673">
            <w:pPr>
              <w:widowControl/>
              <w:adjustRightInd w:val="0"/>
              <w:jc w:val="left"/>
              <w:rPr>
                <w:rFonts w:ascii="宋体" w:cs="宋体"/>
                <w:kern w:val="0"/>
                <w:sz w:val="24"/>
              </w:rPr>
            </w:pPr>
            <w:bookmarkStart w:id="49" w:name="OLE_LINK52"/>
            <w:r>
              <w:rPr>
                <w:rFonts w:ascii="宋体" w:hAnsi="宋体" w:cs="宋体" w:hint="eastAsia"/>
                <w:kern w:val="0"/>
                <w:sz w:val="24"/>
                <w:lang w:val="zh-CN"/>
              </w:rPr>
              <w:t>账号：</w:t>
            </w:r>
            <w:bookmarkEnd w:id="49"/>
          </w:p>
        </w:tc>
        <w:tc>
          <w:tcPr>
            <w:tcW w:w="4643" w:type="dxa"/>
          </w:tcPr>
          <w:p w:rsidR="007311E7" w:rsidRDefault="00B31673">
            <w:pPr>
              <w:widowControl/>
              <w:adjustRightInd w:val="0"/>
              <w:jc w:val="left"/>
              <w:rPr>
                <w:rFonts w:ascii="宋体" w:cs="宋体"/>
                <w:kern w:val="0"/>
                <w:sz w:val="24"/>
                <w:lang w:val="zh-CN"/>
              </w:rPr>
            </w:pPr>
            <w:r>
              <w:rPr>
                <w:rFonts w:ascii="宋体" w:hAnsi="宋体" w:cs="宋体" w:hint="eastAsia"/>
                <w:kern w:val="0"/>
                <w:sz w:val="24"/>
                <w:lang w:val="zh-CN"/>
              </w:rPr>
              <w:t>账号：</w:t>
            </w:r>
          </w:p>
          <w:p w:rsidR="007311E7" w:rsidRDefault="007311E7">
            <w:pPr>
              <w:widowControl/>
              <w:adjustRightInd w:val="0"/>
              <w:jc w:val="left"/>
              <w:rPr>
                <w:rFonts w:ascii="宋体" w:cs="宋体"/>
                <w:kern w:val="0"/>
                <w:sz w:val="24"/>
                <w:lang w:val="zh-CN"/>
              </w:rPr>
            </w:pPr>
          </w:p>
        </w:tc>
      </w:tr>
      <w:tr w:rsidR="007311E7">
        <w:trPr>
          <w:jc w:val="center"/>
        </w:trPr>
        <w:tc>
          <w:tcPr>
            <w:tcW w:w="4677" w:type="dxa"/>
          </w:tcPr>
          <w:p w:rsidR="007311E7" w:rsidRDefault="00B31673">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7311E7" w:rsidRDefault="00B31673">
            <w:pPr>
              <w:widowControl/>
              <w:adjustRightInd w:val="0"/>
              <w:jc w:val="left"/>
              <w:rPr>
                <w:rFonts w:ascii="宋体" w:cs="宋体"/>
                <w:kern w:val="0"/>
                <w:sz w:val="24"/>
                <w:lang w:val="zh-CN"/>
              </w:rPr>
            </w:pPr>
            <w:r>
              <w:rPr>
                <w:rFonts w:ascii="宋体" w:cs="宋体" w:hint="eastAsia"/>
                <w:kern w:val="0"/>
                <w:sz w:val="24"/>
                <w:lang w:val="zh-CN"/>
              </w:rPr>
              <w:t>住所：</w:t>
            </w:r>
          </w:p>
        </w:tc>
      </w:tr>
      <w:tr w:rsidR="007311E7">
        <w:trPr>
          <w:jc w:val="center"/>
        </w:trPr>
        <w:tc>
          <w:tcPr>
            <w:tcW w:w="4677" w:type="dxa"/>
          </w:tcPr>
          <w:p w:rsidR="007311E7" w:rsidRDefault="00B31673">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7311E7" w:rsidRDefault="00B31673">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7311E7" w:rsidRDefault="007311E7">
      <w:pPr>
        <w:spacing w:line="360" w:lineRule="auto"/>
        <w:outlineLvl w:val="0"/>
        <w:rPr>
          <w:rFonts w:ascii="黑体" w:eastAsia="黑体" w:hAnsi="黑体"/>
          <w:sz w:val="28"/>
        </w:rPr>
      </w:pPr>
    </w:p>
    <w:p w:rsidR="007311E7" w:rsidRDefault="007311E7">
      <w:pPr>
        <w:spacing w:line="360" w:lineRule="auto"/>
        <w:outlineLvl w:val="0"/>
        <w:rPr>
          <w:rFonts w:ascii="黑体" w:eastAsia="黑体" w:hAnsi="黑体"/>
          <w:sz w:val="28"/>
        </w:rPr>
      </w:pPr>
    </w:p>
    <w:p w:rsidR="007311E7" w:rsidRDefault="00B31673">
      <w:pPr>
        <w:spacing w:line="360" w:lineRule="auto"/>
        <w:jc w:val="center"/>
        <w:outlineLvl w:val="0"/>
        <w:rPr>
          <w:rFonts w:ascii="黑体" w:eastAsia="黑体" w:hAnsi="黑体"/>
          <w:sz w:val="48"/>
          <w:szCs w:val="48"/>
        </w:rPr>
      </w:pPr>
      <w:bookmarkStart w:id="50" w:name="_Toc130196231"/>
      <w:r>
        <w:rPr>
          <w:rFonts w:ascii="黑体" w:eastAsia="黑体" w:hAnsi="黑体" w:hint="eastAsia"/>
          <w:sz w:val="28"/>
        </w:rPr>
        <w:lastRenderedPageBreak/>
        <w:t>合同条款</w:t>
      </w:r>
      <w:bookmarkEnd w:id="50"/>
    </w:p>
    <w:p w:rsidR="007311E7" w:rsidRDefault="00B31673">
      <w:pPr>
        <w:spacing w:line="360" w:lineRule="auto"/>
        <w:ind w:firstLineChars="200" w:firstLine="480"/>
        <w:rPr>
          <w:rFonts w:ascii="宋体" w:hAnsi="宋体"/>
          <w:bCs/>
          <w:sz w:val="24"/>
        </w:rPr>
      </w:pPr>
      <w:r>
        <w:rPr>
          <w:rFonts w:ascii="宋体" w:hAnsi="宋体" w:cs="宋体" w:hint="eastAsia"/>
          <w:bCs/>
          <w:sz w:val="24"/>
          <w:szCs w:val="24"/>
        </w:rPr>
        <w:t>根据采购项目编号：</w:t>
      </w:r>
      <w:r>
        <w:rPr>
          <w:rFonts w:ascii="宋体" w:hAnsi="宋体" w:hint="eastAsia"/>
          <w:bCs/>
          <w:sz w:val="24"/>
          <w:szCs w:val="22"/>
        </w:rPr>
        <w:t>YXGYJT202504006</w:t>
      </w:r>
      <w:r>
        <w:rPr>
          <w:rFonts w:ascii="宋体" w:hAnsi="宋体" w:hint="eastAsia"/>
          <w:bCs/>
          <w:sz w:val="24"/>
        </w:rPr>
        <w:t>招标文件和该项目的中标通知书及乙方投标文件，双方就此次中标的设备和相关问题，同意按下列条款规定执行。</w:t>
      </w:r>
    </w:p>
    <w:p w:rsidR="007311E7" w:rsidRDefault="00B31673">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w:t>
      </w:r>
      <w:r>
        <w:rPr>
          <w:rFonts w:ascii="宋体" w:hAnsi="宋体" w:hint="eastAsia"/>
          <w:bCs/>
          <w:sz w:val="24"/>
        </w:rPr>
        <w:t>甲方向乙方购买</w:t>
      </w:r>
      <w:r>
        <w:rPr>
          <w:rFonts w:ascii="宋体" w:hAnsi="宋体" w:hint="eastAsia"/>
          <w:bCs/>
          <w:color w:val="000000"/>
          <w:sz w:val="24"/>
          <w:szCs w:val="24"/>
          <w:u w:val="single"/>
        </w:rPr>
        <w:t>防腐玻璃钢盖板</w:t>
      </w:r>
      <w:r>
        <w:rPr>
          <w:rFonts w:ascii="宋体" w:hAnsi="宋体" w:hint="eastAsia"/>
          <w:bCs/>
          <w:sz w:val="24"/>
        </w:rPr>
        <w:t>。</w:t>
      </w:r>
    </w:p>
    <w:p w:rsidR="007311E7" w:rsidRDefault="00B31673">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和质保期：</w:t>
      </w:r>
    </w:p>
    <w:p w:rsidR="007311E7" w:rsidRDefault="00B31673">
      <w:pPr>
        <w:spacing w:line="360" w:lineRule="auto"/>
        <w:ind w:firstLineChars="200" w:firstLine="480"/>
        <w:rPr>
          <w:rFonts w:ascii="宋体" w:hAnsi="宋体"/>
          <w:sz w:val="24"/>
          <w:szCs w:val="24"/>
        </w:rPr>
      </w:pPr>
      <w:r>
        <w:rPr>
          <w:rFonts w:ascii="宋体" w:hAnsi="宋体" w:cs="宋体" w:hint="eastAsia"/>
          <w:bCs/>
          <w:sz w:val="24"/>
          <w:szCs w:val="24"/>
        </w:rPr>
        <w:t>1</w:t>
      </w:r>
      <w:r>
        <w:rPr>
          <w:rFonts w:ascii="宋体" w:hAnsi="宋体" w:cs="宋体" w:hint="eastAsia"/>
          <w:bCs/>
          <w:sz w:val="24"/>
          <w:szCs w:val="24"/>
        </w:rPr>
        <w:t>、供货期：</w:t>
      </w:r>
      <w:r>
        <w:rPr>
          <w:rFonts w:ascii="宋体" w:hAnsi="宋体" w:hint="eastAsia"/>
          <w:sz w:val="24"/>
          <w:szCs w:val="24"/>
        </w:rPr>
        <w:t>接到发货通知之日起</w:t>
      </w:r>
      <w:r>
        <w:rPr>
          <w:rFonts w:ascii="宋体" w:hAnsi="宋体" w:hint="eastAsia"/>
          <w:sz w:val="24"/>
          <w:szCs w:val="24"/>
        </w:rPr>
        <w:t>7</w:t>
      </w:r>
      <w:r>
        <w:rPr>
          <w:rFonts w:ascii="宋体" w:hAnsi="宋体" w:hint="eastAsia"/>
          <w:sz w:val="24"/>
          <w:szCs w:val="24"/>
        </w:rPr>
        <w:t>天内必须把货物送达甲方指定的供货现场并完成安装调试。</w:t>
      </w:r>
    </w:p>
    <w:p w:rsidR="007311E7" w:rsidRDefault="00B31673">
      <w:pPr>
        <w:spacing w:line="360" w:lineRule="auto"/>
        <w:ind w:firstLineChars="200" w:firstLine="480"/>
        <w:rPr>
          <w:rFonts w:ascii="宋体" w:hAnsi="宋体"/>
          <w:sz w:val="24"/>
          <w:szCs w:val="24"/>
        </w:rPr>
      </w:pPr>
      <w:r>
        <w:rPr>
          <w:rFonts w:ascii="宋体" w:hAnsi="宋体" w:hint="eastAsia"/>
          <w:sz w:val="24"/>
          <w:szCs w:val="24"/>
        </w:rPr>
        <w:t>2</w:t>
      </w:r>
      <w:r>
        <w:rPr>
          <w:rFonts w:ascii="宋体" w:hAnsi="宋体" w:hint="eastAsia"/>
          <w:sz w:val="24"/>
          <w:szCs w:val="24"/>
        </w:rPr>
        <w:t>、质保期：从项目调试验收合格之日起一年。</w:t>
      </w:r>
    </w:p>
    <w:p w:rsidR="007311E7" w:rsidRDefault="00B31673">
      <w:pPr>
        <w:pStyle w:val="110"/>
        <w:spacing w:line="360" w:lineRule="auto"/>
        <w:ind w:left="480" w:right="170"/>
        <w:rPr>
          <w:rFonts w:ascii="宋体" w:hAnsi="宋体"/>
          <w:bCs/>
          <w:sz w:val="24"/>
        </w:rPr>
      </w:pPr>
      <w:r>
        <w:rPr>
          <w:rFonts w:ascii="宋体" w:hAnsi="宋体" w:hint="eastAsia"/>
          <w:bCs/>
          <w:sz w:val="24"/>
        </w:rPr>
        <w:t>三、价格及支付</w:t>
      </w:r>
    </w:p>
    <w:p w:rsidR="007311E7" w:rsidRDefault="00B31673">
      <w:pPr>
        <w:numPr>
          <w:ilvl w:val="0"/>
          <w:numId w:val="20"/>
        </w:numPr>
        <w:spacing w:line="360" w:lineRule="auto"/>
        <w:ind w:left="1" w:firstLineChars="200" w:firstLine="480"/>
        <w:jc w:val="left"/>
        <w:rPr>
          <w:rFonts w:ascii="宋体" w:hAnsi="宋体"/>
          <w:bCs/>
          <w:sz w:val="24"/>
        </w:rPr>
      </w:pP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，以上为含税价。不含税价为￥元，税金为￥元，</w:t>
      </w:r>
      <w:r>
        <w:rPr>
          <w:rFonts w:ascii="宋体" w:hAnsi="宋体" w:hint="eastAsia"/>
          <w:bCs/>
          <w:sz w:val="24"/>
          <w:highlight w:val="yellow"/>
        </w:rPr>
        <w:t>增值税税率为</w:t>
      </w:r>
      <w:r>
        <w:rPr>
          <w:rFonts w:ascii="宋体" w:hAnsi="宋体" w:hint="eastAsia"/>
          <w:bCs/>
          <w:sz w:val="24"/>
          <w:highlight w:val="yellow"/>
          <w:u w:val="single"/>
        </w:rPr>
        <w:t>13</w:t>
      </w:r>
      <w:r>
        <w:rPr>
          <w:rFonts w:ascii="宋体" w:hAnsi="宋体" w:hint="eastAsia"/>
          <w:bCs/>
          <w:sz w:val="24"/>
          <w:highlight w:val="yellow"/>
        </w:rPr>
        <w:t>%</w:t>
      </w:r>
      <w:r>
        <w:rPr>
          <w:rFonts w:ascii="宋体" w:hAnsi="宋体" w:hint="eastAsia"/>
          <w:bCs/>
          <w:sz w:val="24"/>
          <w:highlight w:val="yellow"/>
        </w:rPr>
        <w:t>。</w:t>
      </w:r>
    </w:p>
    <w:p w:rsidR="007311E7" w:rsidRDefault="00B31673">
      <w:pPr>
        <w:spacing w:line="360" w:lineRule="auto"/>
        <w:ind w:firstLineChars="200" w:firstLine="480"/>
        <w:rPr>
          <w:rFonts w:ascii="宋体" w:hAnsi="宋体"/>
          <w:color w:val="000000"/>
          <w:sz w:val="24"/>
        </w:rPr>
      </w:pPr>
      <w:r>
        <w:rPr>
          <w:rFonts w:ascii="宋体" w:hAnsi="宋体" w:cs="宋体" w:hint="eastAsia"/>
          <w:bCs/>
          <w:color w:val="000000"/>
          <w:sz w:val="24"/>
          <w:szCs w:val="24"/>
        </w:rPr>
        <w:t>2</w:t>
      </w:r>
      <w:r>
        <w:rPr>
          <w:rFonts w:ascii="宋体" w:hAnsi="宋体" w:cs="宋体" w:hint="eastAsia"/>
          <w:bCs/>
          <w:color w:val="000000"/>
          <w:sz w:val="24"/>
          <w:szCs w:val="24"/>
        </w:rPr>
        <w:t>、本合同为固定总价合同，投标总价</w:t>
      </w:r>
      <w:r>
        <w:rPr>
          <w:rFonts w:ascii="宋体" w:hAnsi="宋体" w:cs="宋体" w:hint="eastAsia"/>
          <w:bCs/>
          <w:color w:val="000000"/>
          <w:sz w:val="24"/>
          <w:szCs w:val="24"/>
          <w:u w:val="single"/>
        </w:rPr>
        <w:t>已全部考虑了包含所有货物或服务的设计、制造、包装、安装、专利技术、仓储、运输装缷、保险及其材料及验收合格之前保管及保修期内备品备件、专用工具、伴随服务、技术图纸资料、人员培训发生的所有含税费用、支付给员工的工资和国家强制缴纳的各种社会保障资金，以及乙方认为需要的其他费用等。</w:t>
      </w:r>
    </w:p>
    <w:p w:rsidR="007311E7" w:rsidRDefault="00B31673">
      <w:pPr>
        <w:pStyle w:val="110"/>
        <w:spacing w:line="380" w:lineRule="exact"/>
        <w:ind w:leftChars="228" w:left="479" w:right="170"/>
        <w:rPr>
          <w:rFonts w:ascii="宋体" w:hAnsi="宋体"/>
          <w:bCs/>
          <w:color w:val="000000"/>
          <w:sz w:val="24"/>
        </w:rPr>
      </w:pPr>
      <w:r>
        <w:rPr>
          <w:rFonts w:ascii="宋体" w:hAnsi="宋体" w:hint="eastAsia"/>
          <w:bCs/>
          <w:color w:val="000000"/>
          <w:sz w:val="24"/>
        </w:rPr>
        <w:t>3</w:t>
      </w:r>
      <w:r>
        <w:rPr>
          <w:rFonts w:ascii="宋体" w:hAnsi="宋体" w:hint="eastAsia"/>
          <w:bCs/>
          <w:color w:val="000000"/>
          <w:sz w:val="24"/>
        </w:rPr>
        <w:t>、付款方式</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w:t>
      </w:r>
      <w:r>
        <w:rPr>
          <w:rFonts w:ascii="宋体" w:hAnsi="宋体" w:hint="eastAsia"/>
          <w:color w:val="000000"/>
          <w:kern w:val="0"/>
          <w:sz w:val="24"/>
          <w:szCs w:val="24"/>
          <w:u w:color="000000"/>
        </w:rPr>
        <w:t>1</w:t>
      </w:r>
      <w:r>
        <w:rPr>
          <w:rFonts w:ascii="宋体" w:hAnsi="宋体" w:hint="eastAsia"/>
          <w:color w:val="000000"/>
          <w:kern w:val="0"/>
          <w:sz w:val="24"/>
          <w:szCs w:val="24"/>
          <w:u w:color="000000"/>
        </w:rPr>
        <w:t>）货物送抵甲方指定地点，并经检查合格后签署到货单</w:t>
      </w:r>
      <w:r>
        <w:rPr>
          <w:rFonts w:ascii="宋体" w:hAnsi="宋体" w:hint="eastAsia"/>
          <w:sz w:val="24"/>
          <w:szCs w:val="24"/>
        </w:rPr>
        <w:t>。验收合格，中标人须于当月</w:t>
      </w:r>
      <w:r>
        <w:rPr>
          <w:rFonts w:ascii="宋体" w:hAnsi="宋体" w:hint="eastAsia"/>
          <w:sz w:val="24"/>
          <w:szCs w:val="24"/>
        </w:rPr>
        <w:t>25</w:t>
      </w:r>
      <w:r>
        <w:rPr>
          <w:rFonts w:ascii="宋体" w:hAnsi="宋体" w:hint="eastAsia"/>
          <w:sz w:val="24"/>
          <w:szCs w:val="24"/>
        </w:rPr>
        <w:t>日前开具所供货物的全额税务发票</w:t>
      </w:r>
      <w:r>
        <w:rPr>
          <w:rFonts w:ascii="宋体" w:hAnsi="宋体" w:hint="eastAsia"/>
          <w:sz w:val="24"/>
          <w:szCs w:val="24"/>
        </w:rPr>
        <w:t>（</w:t>
      </w:r>
      <w:r>
        <w:rPr>
          <w:rFonts w:ascii="宋体" w:hAnsi="宋体" w:hint="eastAsia"/>
          <w:sz w:val="24"/>
          <w:szCs w:val="24"/>
        </w:rPr>
        <w:t>13%</w:t>
      </w:r>
      <w:r>
        <w:rPr>
          <w:rFonts w:ascii="宋体" w:hAnsi="宋体" w:hint="eastAsia"/>
          <w:sz w:val="24"/>
          <w:szCs w:val="24"/>
        </w:rPr>
        <w:t>）</w:t>
      </w:r>
      <w:r>
        <w:rPr>
          <w:rFonts w:ascii="宋体" w:hAnsi="宋体" w:hint="eastAsia"/>
          <w:sz w:val="24"/>
          <w:szCs w:val="24"/>
        </w:rPr>
        <w:t>，招标人在</w:t>
      </w:r>
      <w:r>
        <w:rPr>
          <w:rFonts w:ascii="宋体" w:hAnsi="宋体" w:hint="eastAsia"/>
          <w:sz w:val="24"/>
          <w:szCs w:val="24"/>
        </w:rPr>
        <w:t>30</w:t>
      </w:r>
      <w:r>
        <w:rPr>
          <w:rFonts w:ascii="宋体" w:hAnsi="宋体" w:hint="eastAsia"/>
          <w:sz w:val="24"/>
          <w:szCs w:val="24"/>
        </w:rPr>
        <w:t>天内支付发票金额的</w:t>
      </w:r>
      <w:r>
        <w:rPr>
          <w:rFonts w:ascii="宋体" w:hAnsi="宋体" w:hint="eastAsia"/>
          <w:sz w:val="24"/>
          <w:szCs w:val="24"/>
        </w:rPr>
        <w:t>90%</w:t>
      </w:r>
      <w:r>
        <w:rPr>
          <w:rFonts w:ascii="宋体" w:hAnsi="宋体" w:hint="eastAsia"/>
          <w:sz w:val="24"/>
          <w:szCs w:val="24"/>
        </w:rPr>
        <w:t>货款</w:t>
      </w:r>
      <w:r>
        <w:rPr>
          <w:rFonts w:ascii="宋体" w:hAnsi="宋体"/>
          <w:color w:val="000000"/>
          <w:kern w:val="0"/>
          <w:sz w:val="24"/>
          <w:szCs w:val="24"/>
          <w:u w:color="000000"/>
        </w:rPr>
        <w:t>；</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color w:val="000000"/>
          <w:kern w:val="0"/>
          <w:sz w:val="24"/>
          <w:szCs w:val="24"/>
          <w:u w:color="000000"/>
        </w:rPr>
        <w:t>2</w:t>
      </w:r>
      <w:r>
        <w:rPr>
          <w:rFonts w:ascii="宋体" w:hAnsi="宋体"/>
          <w:color w:val="000000"/>
          <w:kern w:val="0"/>
          <w:sz w:val="24"/>
          <w:szCs w:val="24"/>
          <w:u w:color="000000"/>
        </w:rPr>
        <w:t>）</w:t>
      </w:r>
      <w:r>
        <w:rPr>
          <w:rFonts w:ascii="宋体" w:hAnsi="宋体" w:hint="eastAsia"/>
          <w:sz w:val="24"/>
          <w:szCs w:val="24"/>
        </w:rPr>
        <w:t>质保期满后</w:t>
      </w:r>
      <w:r>
        <w:rPr>
          <w:rFonts w:ascii="宋体" w:hAnsi="宋体" w:hint="eastAsia"/>
          <w:sz w:val="24"/>
          <w:szCs w:val="24"/>
        </w:rPr>
        <w:t>30</w:t>
      </w:r>
      <w:r>
        <w:rPr>
          <w:rFonts w:ascii="宋体" w:hAnsi="宋体" w:hint="eastAsia"/>
          <w:sz w:val="24"/>
          <w:szCs w:val="24"/>
        </w:rPr>
        <w:t>天内支付所供货物发票金额的</w:t>
      </w:r>
      <w:r>
        <w:rPr>
          <w:rFonts w:ascii="宋体" w:hAnsi="宋体" w:hint="eastAsia"/>
          <w:sz w:val="24"/>
          <w:szCs w:val="24"/>
        </w:rPr>
        <w:t>10%</w:t>
      </w:r>
      <w:r>
        <w:rPr>
          <w:rFonts w:ascii="宋体" w:hAnsi="宋体"/>
          <w:color w:val="000000"/>
          <w:kern w:val="0"/>
          <w:sz w:val="24"/>
          <w:szCs w:val="24"/>
          <w:u w:color="000000"/>
        </w:rPr>
        <w:t>；</w:t>
      </w:r>
      <w:r>
        <w:rPr>
          <w:rFonts w:ascii="宋体" w:hAnsi="宋体"/>
          <w:color w:val="000000"/>
          <w:kern w:val="0"/>
          <w:sz w:val="24"/>
          <w:szCs w:val="24"/>
          <w:u w:color="000000"/>
        </w:rPr>
        <w:t xml:space="preserve"> </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注：若乙方履约保证金的形式为开具银行保函，需确保保函有效期覆盖合同期。若合同在执行过程中保函即将过期，乙方需提前一个月重新开具银行保函交至甲方，否则甲方将停付进度款。</w:t>
      </w:r>
    </w:p>
    <w:p w:rsidR="007311E7" w:rsidRDefault="00B31673">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w:t>
      </w:r>
      <w:r>
        <w:rPr>
          <w:rFonts w:ascii="宋体" w:hAnsi="宋体" w:hint="eastAsia"/>
          <w:color w:val="000000"/>
          <w:kern w:val="0"/>
          <w:sz w:val="24"/>
          <w:szCs w:val="24"/>
          <w:u w:color="000000"/>
        </w:rPr>
        <w:t>（</w:t>
      </w:r>
      <w:r>
        <w:rPr>
          <w:rFonts w:ascii="宋体" w:hAnsi="宋体" w:hint="eastAsia"/>
          <w:color w:val="000000"/>
          <w:kern w:val="0"/>
          <w:sz w:val="24"/>
          <w:szCs w:val="24"/>
          <w:u w:color="000000"/>
        </w:rPr>
        <w:t>4</w:t>
      </w:r>
      <w:r>
        <w:rPr>
          <w:rFonts w:ascii="宋体" w:hAnsi="宋体" w:hint="eastAsia"/>
          <w:color w:val="000000"/>
          <w:kern w:val="0"/>
          <w:sz w:val="24"/>
          <w:szCs w:val="24"/>
          <w:u w:color="000000"/>
        </w:rPr>
        <w:t>）付款方式：银行汇票或转帐支票。</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7311E7" w:rsidRDefault="00B31673">
      <w:pPr>
        <w:adjustRightInd w:val="0"/>
        <w:snapToGrid w:val="0"/>
        <w:spacing w:line="360" w:lineRule="auto"/>
        <w:ind w:firstLineChars="200" w:firstLine="480"/>
        <w:rPr>
          <w:rFonts w:ascii="宋体" w:hAnsi="宋体"/>
          <w:color w:val="000000"/>
          <w:kern w:val="0"/>
          <w:sz w:val="24"/>
          <w:szCs w:val="24"/>
          <w:u w:color="000000"/>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关于侵犯专利权、商标权或软件著作权等知识产权的指控。任何第三方如果提出侵权指控，乙方应承担可能发生</w:t>
      </w:r>
      <w:r>
        <w:rPr>
          <w:rFonts w:ascii="宋体" w:hAnsi="宋体" w:hint="eastAsia"/>
          <w:bCs/>
          <w:color w:val="000000"/>
          <w:sz w:val="24"/>
          <w:szCs w:val="24"/>
        </w:rPr>
        <w:t>的一切法律责任和费用。</w:t>
      </w:r>
    </w:p>
    <w:p w:rsidR="007311E7" w:rsidRDefault="00B31673">
      <w:pPr>
        <w:spacing w:line="360" w:lineRule="auto"/>
        <w:ind w:firstLineChars="200" w:firstLine="480"/>
        <w:rPr>
          <w:rFonts w:ascii="宋体" w:hAnsi="宋体"/>
          <w:bCs/>
          <w:sz w:val="24"/>
          <w:szCs w:val="24"/>
        </w:rPr>
      </w:pPr>
      <w:r>
        <w:rPr>
          <w:rFonts w:ascii="宋体" w:hAnsi="宋体" w:hint="eastAsia"/>
          <w:bCs/>
          <w:sz w:val="24"/>
          <w:szCs w:val="24"/>
        </w:rPr>
        <w:lastRenderedPageBreak/>
        <w:t>五、质量保证</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、乙方提供的货物的技术规格应与招标文件规定的技术规格相一致；若技术性能无特殊说明，则按国家有关部门最新颁布的标准及规范为准。</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7311E7" w:rsidRDefault="00B31673">
      <w:pPr>
        <w:spacing w:line="360" w:lineRule="auto"/>
        <w:ind w:firstLineChars="200" w:firstLine="480"/>
        <w:rPr>
          <w:rFonts w:ascii="宋体" w:hAnsi="宋体"/>
          <w:color w:val="000000"/>
          <w:kern w:val="0"/>
          <w:sz w:val="24"/>
          <w:szCs w:val="24"/>
          <w:highlight w:val="yellow"/>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、甲方在签订合同后发现乙方存在弄虚作假等行为，甲方有权终止合同，并由乙方支付合同总金额</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的违约金，并在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供货前和供货过程中，甲将会自行对投标产品随机抽样检测，匿名送省级以上质量监督检验机构按合同约定技术标准要求进行质量检测，以此作为判定合同货物质量是否合格的最终依据。投标产品一旦抽检不合格或不符合投标承诺要求，按违约处理，甲方将终止合同，同时对乙方处以扣除质保金及履约保证金的违约处罚，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、交货日期：</w:t>
      </w:r>
      <w:r>
        <w:rPr>
          <w:rFonts w:ascii="宋体" w:hAnsi="宋体" w:cs="宋体" w:hint="eastAsia"/>
          <w:color w:val="000000"/>
          <w:sz w:val="24"/>
          <w:szCs w:val="22"/>
        </w:rPr>
        <w:t>接到发</w:t>
      </w:r>
      <w:r>
        <w:rPr>
          <w:rFonts w:ascii="宋体" w:hAnsi="宋体" w:cs="宋体" w:hint="eastAsia"/>
          <w:color w:val="000000"/>
          <w:sz w:val="24"/>
          <w:szCs w:val="22"/>
        </w:rPr>
        <w:t>货通知之日起</w:t>
      </w:r>
      <w:r>
        <w:rPr>
          <w:rFonts w:ascii="宋体" w:hAnsi="宋体" w:cs="宋体" w:hint="eastAsia"/>
          <w:color w:val="FF0000"/>
          <w:sz w:val="24"/>
          <w:szCs w:val="22"/>
        </w:rPr>
        <w:t>7</w:t>
      </w:r>
      <w:r>
        <w:rPr>
          <w:rFonts w:ascii="宋体" w:hAnsi="宋体" w:cs="宋体" w:hint="eastAsia"/>
          <w:color w:val="FF0000"/>
          <w:sz w:val="24"/>
          <w:szCs w:val="22"/>
        </w:rPr>
        <w:t>天</w:t>
      </w:r>
      <w:r>
        <w:rPr>
          <w:rFonts w:ascii="宋体" w:hAnsi="宋体" w:cs="宋体" w:hint="eastAsia"/>
          <w:color w:val="000000"/>
          <w:sz w:val="24"/>
          <w:szCs w:val="22"/>
        </w:rPr>
        <w:t>内必须把货物送达甲方指定的供货现场并完成安装调试。</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、运输及到货地点：由乙方负责办理运输，并承担费用直接送到甲方指定地点，到货后的卸货力资、机械租赁等费用由乙方负责。</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、货到甲方指定地址后，由于甲方保管不善造成的质量问题，乙方应负责修理，但有关费用甲方承担。</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、货物和系统调试验收标准：按行业通行标准、厂方出厂标准、招标文件要求和乙方响应文件的承诺，并不低于国家有关部门最新颁布的标准及规范。</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7</w:t>
      </w:r>
      <w:r>
        <w:rPr>
          <w:rFonts w:ascii="宋体" w:hAnsi="宋体" w:hint="eastAsia"/>
          <w:color w:val="000000"/>
          <w:kern w:val="0"/>
          <w:sz w:val="24"/>
          <w:szCs w:val="24"/>
          <w:u w:color="000000"/>
        </w:rPr>
        <w:t>、如果任何被检验的货物或服务不符合质量要求，甲方均可以拒绝接受，乙方应及时更换被拒绝的货物或重新提供服务，且不得影响甲方正常工作</w:t>
      </w:r>
      <w:r>
        <w:rPr>
          <w:rFonts w:ascii="宋体" w:hAnsi="宋体" w:hint="eastAsia"/>
          <w:color w:val="000000"/>
          <w:kern w:val="0"/>
          <w:sz w:val="24"/>
          <w:szCs w:val="24"/>
          <w:u w:color="000000"/>
        </w:rPr>
        <w:t>，费用由乙方承担，如因更换或重作导致乙方逾期交付货物的，乙方还应承担逾期交付的违约责任。本规定并不免除乙方在本合同项下的货物质量保证义务或其他义务。</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七、售后服务：</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、乙方按照国家有关法律法规规章和“三包”规定以及按招标文件要求和乙方响应文件中的承诺提供服务。</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w:t>
      </w:r>
      <w:r>
        <w:rPr>
          <w:rFonts w:ascii="宋体" w:hAnsi="宋体" w:hint="eastAsia"/>
          <w:color w:val="000000"/>
          <w:kern w:val="0"/>
          <w:sz w:val="24"/>
          <w:szCs w:val="24"/>
          <w:u w:color="000000"/>
        </w:rPr>
        <w:t>现场调试技术人员及维修人员提供方便条件，有关费用由乙方负责。</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、如乙方逾期交货，除不可抗力外，乙方应向甲方就逾期交货部分支付违约金，具体支付比例如下：</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天，每天违约金金额为逾期交货部分总价款的千分之三；</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4</w:t>
      </w:r>
      <w:r>
        <w:rPr>
          <w:rFonts w:ascii="宋体" w:hAnsi="宋体" w:hint="eastAsia"/>
          <w:color w:val="000000"/>
          <w:kern w:val="0"/>
          <w:sz w:val="24"/>
          <w:szCs w:val="24"/>
          <w:u w:color="000000"/>
        </w:rPr>
        <w:t>～</w:t>
      </w:r>
      <w:r>
        <w:rPr>
          <w:rFonts w:ascii="宋体" w:hAnsi="宋体" w:hint="eastAsia"/>
          <w:color w:val="000000"/>
          <w:kern w:val="0"/>
          <w:sz w:val="24"/>
          <w:szCs w:val="24"/>
          <w:u w:color="000000"/>
        </w:rPr>
        <w:t>7</w:t>
      </w:r>
      <w:r>
        <w:rPr>
          <w:rFonts w:ascii="宋体" w:hAnsi="宋体" w:hint="eastAsia"/>
          <w:color w:val="000000"/>
          <w:kern w:val="0"/>
          <w:sz w:val="24"/>
          <w:szCs w:val="24"/>
          <w:u w:color="000000"/>
        </w:rPr>
        <w:t>天，每天违约金金额为逾期交货部分总价款的千分之五；</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w:t>
      </w:r>
      <w:r>
        <w:rPr>
          <w:rFonts w:ascii="宋体" w:hAnsi="宋体" w:hint="eastAsia"/>
          <w:color w:val="000000"/>
          <w:kern w:val="0"/>
          <w:sz w:val="24"/>
          <w:szCs w:val="24"/>
          <w:u w:color="000000"/>
        </w:rPr>
        <w:t>8</w:t>
      </w:r>
      <w:r>
        <w:rPr>
          <w:rFonts w:ascii="宋体" w:hAnsi="宋体" w:hint="eastAsia"/>
          <w:color w:val="000000"/>
          <w:kern w:val="0"/>
          <w:sz w:val="24"/>
          <w:szCs w:val="24"/>
          <w:u w:color="000000"/>
        </w:rPr>
        <w:t>～</w:t>
      </w:r>
      <w:r>
        <w:rPr>
          <w:rFonts w:ascii="宋体" w:hAnsi="宋体" w:hint="eastAsia"/>
          <w:color w:val="000000"/>
          <w:kern w:val="0"/>
          <w:sz w:val="24"/>
          <w:szCs w:val="24"/>
          <w:u w:color="000000"/>
        </w:rPr>
        <w:t>15</w:t>
      </w:r>
      <w:r>
        <w:rPr>
          <w:rFonts w:ascii="宋体" w:hAnsi="宋体" w:hint="eastAsia"/>
          <w:color w:val="000000"/>
          <w:kern w:val="0"/>
          <w:sz w:val="24"/>
          <w:szCs w:val="24"/>
          <w:u w:color="000000"/>
        </w:rPr>
        <w:t>天，每天违约金金额为逾期交货部分总价款的千分之八。</w:t>
      </w:r>
      <w:r>
        <w:rPr>
          <w:rFonts w:ascii="宋体" w:hAnsi="宋体" w:hint="eastAsia"/>
          <w:color w:val="000000"/>
          <w:kern w:val="0"/>
          <w:sz w:val="24"/>
          <w:szCs w:val="24"/>
          <w:u w:color="000000"/>
        </w:rPr>
        <w:t xml:space="preserve"> </w:t>
      </w:r>
    </w:p>
    <w:p w:rsidR="007311E7" w:rsidRDefault="00B31673">
      <w:pPr>
        <w:spacing w:line="360" w:lineRule="auto"/>
        <w:ind w:firstLineChars="200" w:firstLine="480"/>
        <w:rPr>
          <w:rFonts w:ascii="宋体" w:hAnsi="宋体"/>
          <w:color w:val="000000"/>
          <w:kern w:val="0"/>
          <w:sz w:val="24"/>
          <w:szCs w:val="24"/>
        </w:rPr>
      </w:pPr>
      <w:r>
        <w:rPr>
          <w:rFonts w:ascii="宋体" w:hAnsi="宋体" w:cs="宋体" w:hint="eastAsia"/>
          <w:bCs/>
          <w:sz w:val="24"/>
          <w:szCs w:val="24"/>
          <w:lang w:val="zh-CN"/>
        </w:rPr>
        <w:t>乙方逾期交货超过</w:t>
      </w:r>
      <w:r>
        <w:rPr>
          <w:rFonts w:ascii="宋体" w:hAnsi="宋体" w:cs="宋体" w:hint="eastAsia"/>
          <w:bCs/>
          <w:sz w:val="24"/>
          <w:szCs w:val="24"/>
          <w:lang w:val="zh-CN"/>
        </w:rPr>
        <w:t>15</w:t>
      </w:r>
      <w:r>
        <w:rPr>
          <w:rFonts w:ascii="宋体" w:hAnsi="宋体" w:cs="宋体" w:hint="eastAsia"/>
          <w:bCs/>
          <w:sz w:val="24"/>
          <w:szCs w:val="24"/>
          <w:lang w:val="zh-CN"/>
        </w:rPr>
        <w:t>个工作日以上的视为乙方不履行合同，</w:t>
      </w:r>
      <w:r>
        <w:rPr>
          <w:rFonts w:ascii="宋体" w:hAnsi="宋体" w:cs="宋体" w:hint="eastAsia"/>
          <w:bCs/>
          <w:sz w:val="24"/>
          <w:szCs w:val="24"/>
        </w:rPr>
        <w:t>甲方如已支付费用的，乙方应全部返还</w:t>
      </w:r>
      <w:r>
        <w:rPr>
          <w:rFonts w:ascii="宋体" w:hAnsi="宋体" w:cs="宋体" w:hint="eastAsia"/>
          <w:bCs/>
          <w:sz w:val="24"/>
          <w:szCs w:val="24"/>
          <w:lang w:val="zh-CN"/>
        </w:rPr>
        <w:t>。</w:t>
      </w:r>
      <w:r>
        <w:rPr>
          <w:rFonts w:ascii="宋体" w:hAnsi="宋体" w:hint="eastAsia"/>
          <w:color w:val="000000"/>
          <w:kern w:val="0"/>
          <w:sz w:val="24"/>
          <w:szCs w:val="24"/>
        </w:rPr>
        <w:t>甲方将解除合同，并扣除相应违约金及履约保证金，天数从下单日起到甲方完成下一次招标流程止。</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、乙方不履行合同或履行合同不符合约定的，甲方有权解除合同，并扣除履约保证金，并在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p>
    <w:p w:rsidR="007311E7" w:rsidRDefault="00B31673">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w:t>
      </w:r>
      <w:r>
        <w:rPr>
          <w:rFonts w:ascii="宋体" w:hAnsi="宋体" w:hint="eastAsia"/>
          <w:bCs/>
          <w:sz w:val="24"/>
          <w:lang w:val="zh-CN"/>
        </w:rPr>
        <w:t>由于乙方提供货物质量存在问题和缺陷导致任何人身、财产损害的，乙方应负责承担由此产生的责任，与甲方无关。如不可避免地造成甲方</w:t>
      </w:r>
      <w:r>
        <w:rPr>
          <w:rFonts w:ascii="宋体" w:hAnsi="宋体" w:hint="eastAsia"/>
          <w:bCs/>
          <w:sz w:val="24"/>
          <w:lang w:val="zh-CN"/>
        </w:rPr>
        <w:t>损失的，甲方有权向乙方追偿（该等损失包括但不限于损害赔偿金、甲方为解决纠纷支付的律师费、诉讼费、差</w:t>
      </w:r>
      <w:r>
        <w:rPr>
          <w:rFonts w:ascii="宋体" w:hAnsi="宋体" w:hint="eastAsia"/>
          <w:bCs/>
          <w:sz w:val="24"/>
          <w:lang w:val="zh-CN"/>
        </w:rPr>
        <w:lastRenderedPageBreak/>
        <w:t>旅费等合理费用）。</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、如遭遇不可抗力事件，遭遇不可抗力的一方应尽快以书面形式将不可抗力的情况和原因通知另一方，并积极采取措施防止损失扩大。因不可抗力造成的损失，双方按照法律规定处理。</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、招标文件及合同中所述之“不可抗力”系指不可预见、不可避免、不可克服的事件，包括但不限于：自然灾害</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例如地震、台风、洪水等</w:t>
      </w:r>
      <w:r>
        <w:rPr>
          <w:rFonts w:ascii="宋体" w:hAnsi="宋体" w:hint="eastAsia"/>
          <w:color w:val="000000"/>
          <w:kern w:val="0"/>
          <w:sz w:val="24"/>
          <w:szCs w:val="24"/>
          <w:u w:color="000000"/>
        </w:rPr>
        <w:t>;</w:t>
      </w:r>
      <w:r>
        <w:rPr>
          <w:rFonts w:ascii="宋体" w:hAnsi="宋体" w:hint="eastAsia"/>
          <w:color w:val="000000"/>
          <w:kern w:val="0"/>
          <w:sz w:val="24"/>
          <w:szCs w:val="24"/>
          <w:u w:color="000000"/>
        </w:rPr>
        <w:t>某些政府行为，例如政府颁布新政策、法律和采取行政措施</w:t>
      </w:r>
      <w:r>
        <w:rPr>
          <w:rFonts w:ascii="宋体" w:hAnsi="宋体" w:hint="eastAsia"/>
          <w:color w:val="000000"/>
          <w:kern w:val="0"/>
          <w:sz w:val="24"/>
          <w:szCs w:val="24"/>
          <w:u w:color="000000"/>
        </w:rPr>
        <w:t>;</w:t>
      </w:r>
      <w:r>
        <w:rPr>
          <w:rFonts w:ascii="宋体" w:hAnsi="宋体" w:hint="eastAsia"/>
          <w:color w:val="000000"/>
          <w:kern w:val="0"/>
          <w:sz w:val="24"/>
          <w:szCs w:val="24"/>
          <w:u w:color="000000"/>
        </w:rPr>
        <w:t>社会异常事件</w:t>
      </w:r>
      <w:r>
        <w:rPr>
          <w:rFonts w:ascii="宋体" w:hAnsi="宋体" w:hint="eastAsia"/>
          <w:color w:val="000000"/>
          <w:kern w:val="0"/>
          <w:sz w:val="24"/>
          <w:szCs w:val="24"/>
          <w:u w:color="000000"/>
        </w:rPr>
        <w:t>,</w:t>
      </w:r>
      <w:r>
        <w:rPr>
          <w:rFonts w:ascii="宋体" w:hAnsi="宋体" w:hint="eastAsia"/>
          <w:color w:val="000000"/>
          <w:kern w:val="0"/>
          <w:sz w:val="24"/>
          <w:szCs w:val="24"/>
          <w:u w:color="000000"/>
        </w:rPr>
        <w:t>例如罢工、战争等及其他法律、法规规</w:t>
      </w:r>
      <w:r>
        <w:rPr>
          <w:rFonts w:ascii="宋体" w:hAnsi="宋体" w:hint="eastAsia"/>
          <w:color w:val="000000"/>
          <w:kern w:val="0"/>
          <w:sz w:val="24"/>
          <w:szCs w:val="24"/>
          <w:u w:color="000000"/>
        </w:rPr>
        <w:t>定的事件。</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、因货物的质量问题发生争议的，应当邀请国家认可的质量检测机构对货物质量进行鉴定。符合标准的，鉴定费由甲方承担；不符合质量标准的，鉴定费由乙方承担。</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、因履行本合同引起的或与本合同有关的争议，先由双方协商解决，如协商解决不成，则可向甲方所在地（宜兴）法院起诉。</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7311E7" w:rsidRDefault="00B31673">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w:t>
      </w:r>
      <w:r>
        <w:rPr>
          <w:rFonts w:ascii="宋体" w:hAnsi="宋体" w:hint="eastAsia"/>
          <w:bCs/>
          <w:sz w:val="24"/>
          <w:lang w:val="zh-CN"/>
        </w:rPr>
        <w:t>乙方不履行合同或履行合同不符合约定的，甲方有权随时解除合同，并扣除违约金（指迟交货）及履约保证金。如果甲方因此遭受的实际损失超过约定的违约金，则乙方的赔偿额应以甲方的实际损失为准。</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bCs/>
          <w:sz w:val="24"/>
        </w:rPr>
        <w:t>2</w:t>
      </w:r>
      <w:r>
        <w:rPr>
          <w:rFonts w:ascii="宋体" w:hAnsi="宋体" w:hint="eastAsia"/>
          <w:bCs/>
          <w:sz w:val="24"/>
        </w:rPr>
        <w:t>、</w:t>
      </w:r>
      <w:r>
        <w:rPr>
          <w:rFonts w:ascii="宋体" w:hAnsi="宋体" w:hint="eastAsia"/>
          <w:color w:val="000000"/>
          <w:kern w:val="0"/>
          <w:sz w:val="24"/>
          <w:szCs w:val="24"/>
          <w:u w:color="000000"/>
        </w:rPr>
        <w:t>合同经甲乙</w:t>
      </w:r>
      <w:r>
        <w:rPr>
          <w:rFonts w:ascii="宋体" w:hAnsi="宋体" w:hint="eastAsia"/>
          <w:color w:val="000000"/>
          <w:kern w:val="0"/>
          <w:sz w:val="24"/>
          <w:szCs w:val="24"/>
          <w:u w:color="000000"/>
        </w:rPr>
        <w:t>双方代表签字并加盖公章（或合同章）后即生效。</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、合同签订后甲乙双方即直接产生权利与义务的关系，合同执行过程中出现的问题应按照《民法典》的规定办理。</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、合同在执行过程中出现的未尽事宜，双方在不违背本合同和招标文件的原则下协商解决，协商结果以书面形式签订补充协议，且补充协议与本合同具有同等效力。</w:t>
      </w:r>
    </w:p>
    <w:p w:rsidR="007311E7" w:rsidRDefault="00B31673">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、本合同应按照中华人民共和国的现行法律进行解释。</w:t>
      </w:r>
    </w:p>
    <w:p w:rsidR="007311E7" w:rsidRDefault="007311E7"/>
    <w:p w:rsidR="007311E7" w:rsidRDefault="007311E7"/>
    <w:p w:rsidR="007311E7" w:rsidRDefault="007311E7">
      <w:pPr>
        <w:spacing w:line="276" w:lineRule="auto"/>
        <w:ind w:firstLineChars="200" w:firstLine="480"/>
        <w:jc w:val="left"/>
        <w:rPr>
          <w:rFonts w:ascii="宋体" w:hAnsi="宋体" w:cs="宋体"/>
          <w:sz w:val="24"/>
          <w:szCs w:val="24"/>
        </w:rPr>
      </w:pPr>
    </w:p>
    <w:p w:rsidR="007311E7" w:rsidRDefault="007311E7">
      <w:pPr>
        <w:spacing w:line="276" w:lineRule="auto"/>
        <w:ind w:firstLineChars="200" w:firstLine="480"/>
        <w:jc w:val="left"/>
        <w:rPr>
          <w:rFonts w:ascii="宋体" w:hAnsi="宋体" w:cs="宋体"/>
          <w:sz w:val="24"/>
          <w:szCs w:val="24"/>
        </w:rPr>
      </w:pPr>
    </w:p>
    <w:p w:rsidR="007311E7" w:rsidRDefault="007311E7">
      <w:pPr>
        <w:spacing w:line="276" w:lineRule="auto"/>
        <w:ind w:firstLineChars="200" w:firstLine="480"/>
        <w:jc w:val="left"/>
        <w:rPr>
          <w:rFonts w:ascii="宋体" w:hAnsi="宋体" w:cs="宋体"/>
          <w:sz w:val="24"/>
          <w:szCs w:val="24"/>
        </w:rPr>
      </w:pPr>
    </w:p>
    <w:p w:rsidR="007311E7" w:rsidRDefault="007311E7">
      <w:pPr>
        <w:spacing w:line="276" w:lineRule="auto"/>
        <w:ind w:firstLineChars="200" w:firstLine="480"/>
        <w:jc w:val="left"/>
        <w:rPr>
          <w:rFonts w:ascii="宋体" w:hAnsi="宋体" w:cs="宋体"/>
          <w:sz w:val="24"/>
          <w:szCs w:val="24"/>
        </w:rPr>
      </w:pPr>
    </w:p>
    <w:p w:rsidR="007311E7" w:rsidRDefault="007311E7">
      <w:pPr>
        <w:spacing w:line="276" w:lineRule="auto"/>
        <w:ind w:firstLineChars="200" w:firstLine="480"/>
        <w:jc w:val="left"/>
        <w:rPr>
          <w:rFonts w:ascii="宋体" w:hAnsi="宋体" w:cs="宋体"/>
          <w:sz w:val="24"/>
          <w:szCs w:val="24"/>
        </w:rPr>
      </w:pPr>
    </w:p>
    <w:p w:rsidR="007311E7" w:rsidRDefault="007311E7">
      <w:pPr>
        <w:spacing w:line="276" w:lineRule="auto"/>
        <w:ind w:firstLineChars="200" w:firstLine="480"/>
        <w:jc w:val="left"/>
        <w:rPr>
          <w:rFonts w:ascii="宋体" w:hAnsi="宋体" w:cs="宋体"/>
          <w:sz w:val="24"/>
          <w:szCs w:val="24"/>
        </w:rPr>
      </w:pPr>
    </w:p>
    <w:p w:rsidR="007311E7" w:rsidRDefault="007311E7">
      <w:pPr>
        <w:spacing w:line="276" w:lineRule="auto"/>
        <w:ind w:firstLineChars="200" w:firstLine="480"/>
        <w:jc w:val="left"/>
        <w:rPr>
          <w:rFonts w:ascii="宋体" w:hAnsi="宋体" w:cs="宋体"/>
          <w:sz w:val="24"/>
          <w:szCs w:val="24"/>
        </w:rPr>
      </w:pPr>
    </w:p>
    <w:p w:rsidR="007311E7" w:rsidRDefault="007311E7">
      <w:pPr>
        <w:spacing w:line="276" w:lineRule="auto"/>
        <w:jc w:val="left"/>
        <w:rPr>
          <w:rFonts w:ascii="宋体" w:hAnsi="宋体" w:cs="宋体"/>
          <w:sz w:val="24"/>
          <w:szCs w:val="24"/>
        </w:rPr>
      </w:pPr>
    </w:p>
    <w:bookmarkEnd w:id="38"/>
    <w:bookmarkEnd w:id="39"/>
    <w:bookmarkEnd w:id="40"/>
    <w:bookmarkEnd w:id="41"/>
    <w:bookmarkEnd w:id="42"/>
    <w:bookmarkEnd w:id="43"/>
    <w:bookmarkEnd w:id="44"/>
    <w:p w:rsidR="007311E7" w:rsidRDefault="007311E7"/>
    <w:p w:rsidR="007311E7" w:rsidRDefault="007311E7"/>
    <w:p w:rsidR="007311E7" w:rsidRDefault="00B31673">
      <w:pPr>
        <w:spacing w:line="360" w:lineRule="auto"/>
        <w:jc w:val="center"/>
        <w:outlineLvl w:val="0"/>
        <w:rPr>
          <w:rFonts w:ascii="黑体" w:eastAsia="黑体" w:hAnsi="黑体"/>
          <w:sz w:val="28"/>
        </w:rPr>
      </w:pPr>
      <w:bookmarkStart w:id="51" w:name="OLE_LINK105"/>
      <w:r>
        <w:rPr>
          <w:rFonts w:ascii="黑体" w:eastAsia="黑体" w:hAnsi="黑体" w:hint="eastAsia"/>
          <w:sz w:val="28"/>
        </w:rPr>
        <w:t>第五章</w:t>
      </w:r>
      <w:r>
        <w:rPr>
          <w:rFonts w:ascii="黑体" w:eastAsia="黑体" w:hAnsi="黑体" w:hint="eastAsia"/>
          <w:sz w:val="28"/>
        </w:rPr>
        <w:t xml:space="preserve"> </w:t>
      </w:r>
      <w:r>
        <w:rPr>
          <w:rFonts w:ascii="黑体" w:eastAsia="黑体" w:hAnsi="黑体" w:hint="eastAsia"/>
          <w:sz w:val="28"/>
        </w:rPr>
        <w:t>投标文件（格式）</w:t>
      </w:r>
    </w:p>
    <w:p w:rsidR="007311E7" w:rsidRDefault="007311E7">
      <w:pPr>
        <w:rPr>
          <w:rFonts w:ascii="黑体" w:eastAsia="黑体"/>
          <w:b/>
          <w:sz w:val="120"/>
          <w:szCs w:val="120"/>
        </w:rPr>
      </w:pPr>
    </w:p>
    <w:p w:rsidR="007311E7" w:rsidRDefault="00B31673">
      <w:pPr>
        <w:jc w:val="center"/>
        <w:rPr>
          <w:rFonts w:ascii="宋体" w:hAnsi="宋体"/>
          <w:b/>
          <w:sz w:val="120"/>
          <w:szCs w:val="120"/>
        </w:rPr>
      </w:pPr>
      <w:bookmarkStart w:id="52" w:name="_Toc29240"/>
      <w:r>
        <w:rPr>
          <w:rFonts w:ascii="宋体" w:hAnsi="宋体" w:hint="eastAsia"/>
          <w:b/>
          <w:sz w:val="120"/>
          <w:szCs w:val="120"/>
        </w:rPr>
        <w:t>投标文件</w:t>
      </w:r>
      <w:bookmarkEnd w:id="52"/>
    </w:p>
    <w:p w:rsidR="007311E7" w:rsidRDefault="00B31673">
      <w:pPr>
        <w:jc w:val="center"/>
        <w:rPr>
          <w:rFonts w:ascii="宋体" w:hAnsi="宋体"/>
          <w:b/>
          <w:sz w:val="32"/>
          <w:szCs w:val="32"/>
        </w:rPr>
      </w:pPr>
      <w:bookmarkStart w:id="53" w:name="_Toc2400"/>
      <w:r>
        <w:rPr>
          <w:rFonts w:ascii="宋体" w:hAnsi="宋体" w:hint="eastAsia"/>
          <w:b/>
          <w:sz w:val="32"/>
          <w:szCs w:val="32"/>
        </w:rPr>
        <w:t>项目编号：</w:t>
      </w:r>
      <w:bookmarkEnd w:id="53"/>
      <w:r>
        <w:rPr>
          <w:rFonts w:ascii="宋体" w:hAnsi="宋体" w:hint="eastAsia"/>
          <w:b/>
          <w:sz w:val="32"/>
          <w:szCs w:val="32"/>
        </w:rPr>
        <w:t>YXGYJT202504006</w:t>
      </w:r>
    </w:p>
    <w:p w:rsidR="007311E7" w:rsidRDefault="007311E7">
      <w:pPr>
        <w:jc w:val="center"/>
        <w:rPr>
          <w:rFonts w:ascii="宋体" w:hAnsi="宋体"/>
          <w:b/>
          <w:sz w:val="32"/>
          <w:szCs w:val="32"/>
        </w:rPr>
      </w:pPr>
    </w:p>
    <w:p w:rsidR="007311E7" w:rsidRDefault="007311E7">
      <w:pPr>
        <w:rPr>
          <w:rFonts w:ascii="宋体" w:hAnsi="宋体"/>
          <w:b/>
          <w:sz w:val="32"/>
          <w:szCs w:val="32"/>
        </w:rPr>
      </w:pPr>
    </w:p>
    <w:p w:rsidR="007311E7" w:rsidRDefault="007311E7">
      <w:pPr>
        <w:rPr>
          <w:rFonts w:ascii="宋体" w:hAnsi="宋体"/>
          <w:b/>
          <w:sz w:val="32"/>
          <w:szCs w:val="32"/>
        </w:rPr>
      </w:pPr>
    </w:p>
    <w:p w:rsidR="007311E7" w:rsidRDefault="00B31673">
      <w:pPr>
        <w:jc w:val="left"/>
        <w:rPr>
          <w:rFonts w:ascii="宋体" w:hAnsi="宋体"/>
          <w:b/>
          <w:bCs/>
          <w:sz w:val="44"/>
          <w:szCs w:val="44"/>
        </w:rPr>
      </w:pPr>
      <w:bookmarkStart w:id="54" w:name="_Toc10010"/>
      <w:r>
        <w:rPr>
          <w:rFonts w:ascii="宋体" w:hAnsi="宋体" w:hint="eastAsia"/>
          <w:b/>
          <w:sz w:val="32"/>
          <w:szCs w:val="32"/>
        </w:rPr>
        <w:t>项目名称：</w:t>
      </w:r>
      <w:bookmarkStart w:id="55" w:name="_Toc8670"/>
      <w:bookmarkEnd w:id="54"/>
      <w:r>
        <w:rPr>
          <w:rFonts w:ascii="宋体" w:hAnsi="宋体" w:hint="eastAsia"/>
          <w:b/>
          <w:sz w:val="32"/>
          <w:szCs w:val="32"/>
          <w:u w:val="single"/>
        </w:rPr>
        <w:t>宜兴水务集团有限公司防腐玻璃钢盖板采购</w:t>
      </w:r>
    </w:p>
    <w:p w:rsidR="007311E7" w:rsidRDefault="00B31673">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55"/>
    </w:p>
    <w:p w:rsidR="007311E7" w:rsidRDefault="00B31673">
      <w:pPr>
        <w:rPr>
          <w:rFonts w:ascii="宋体" w:hAnsi="宋体"/>
        </w:rPr>
      </w:pPr>
      <w:bookmarkStart w:id="56"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56"/>
    </w:p>
    <w:p w:rsidR="007311E7" w:rsidRDefault="007311E7">
      <w:pPr>
        <w:rPr>
          <w:rFonts w:ascii="楷体_GB2312" w:eastAsia="楷体_GB2312"/>
          <w:b/>
          <w:sz w:val="32"/>
          <w:szCs w:val="32"/>
        </w:rPr>
      </w:pPr>
    </w:p>
    <w:p w:rsidR="007311E7" w:rsidRDefault="007311E7">
      <w:pPr>
        <w:rPr>
          <w:rFonts w:ascii="楷体_GB2312" w:eastAsia="楷体_GB2312"/>
          <w:b/>
          <w:sz w:val="32"/>
          <w:szCs w:val="32"/>
        </w:rPr>
      </w:pPr>
    </w:p>
    <w:p w:rsidR="007311E7" w:rsidRDefault="007311E7">
      <w:pPr>
        <w:rPr>
          <w:rFonts w:ascii="楷体_GB2312" w:eastAsia="楷体_GB2312"/>
          <w:b/>
          <w:sz w:val="32"/>
          <w:szCs w:val="32"/>
        </w:rPr>
      </w:pPr>
    </w:p>
    <w:p w:rsidR="007311E7" w:rsidRDefault="007311E7">
      <w:pPr>
        <w:rPr>
          <w:rFonts w:ascii="楷体_GB2312" w:eastAsia="楷体_GB2312"/>
          <w:b/>
          <w:sz w:val="32"/>
          <w:szCs w:val="32"/>
        </w:rPr>
      </w:pPr>
    </w:p>
    <w:p w:rsidR="007311E7" w:rsidRDefault="00B31673">
      <w:pPr>
        <w:jc w:val="center"/>
        <w:rPr>
          <w:rFonts w:ascii="宋体" w:hAnsi="宋体"/>
          <w:b/>
          <w:sz w:val="32"/>
          <w:szCs w:val="32"/>
        </w:rPr>
      </w:pPr>
      <w:bookmarkStart w:id="57"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57"/>
    </w:p>
    <w:p w:rsidR="007311E7" w:rsidRDefault="00B31673">
      <w:pPr>
        <w:rPr>
          <w:rFonts w:ascii="宋体"/>
          <w:b/>
          <w:bCs/>
          <w:sz w:val="24"/>
          <w:szCs w:val="24"/>
        </w:rPr>
      </w:pPr>
      <w:bookmarkStart w:id="58" w:name="_Toc24602"/>
      <w:r>
        <w:rPr>
          <w:rFonts w:ascii="黑体" w:eastAsia="黑体" w:hAnsi="宋体" w:hint="eastAsia"/>
          <w:bCs/>
          <w:sz w:val="24"/>
          <w:szCs w:val="24"/>
        </w:rPr>
        <w:br w:type="page"/>
      </w:r>
      <w:bookmarkStart w:id="59" w:name="OLE_LINK24"/>
      <w:r>
        <w:rPr>
          <w:rFonts w:ascii="黑体" w:eastAsia="黑体" w:hAnsi="宋体" w:hint="eastAsia"/>
          <w:bCs/>
          <w:sz w:val="28"/>
          <w:szCs w:val="28"/>
        </w:rPr>
        <w:lastRenderedPageBreak/>
        <w:t>（一）投标函（格式）：</w:t>
      </w:r>
    </w:p>
    <w:bookmarkEnd w:id="59"/>
    <w:p w:rsidR="007311E7" w:rsidRDefault="00B31673" w:rsidP="00776376">
      <w:pPr>
        <w:spacing w:beforeLines="50" w:afterLines="50"/>
        <w:jc w:val="center"/>
        <w:rPr>
          <w:rFonts w:ascii="黑体" w:eastAsia="黑体"/>
          <w:bCs/>
          <w:sz w:val="28"/>
          <w:szCs w:val="28"/>
        </w:rPr>
      </w:pPr>
      <w:r>
        <w:rPr>
          <w:rFonts w:ascii="黑体" w:eastAsia="黑体" w:hint="eastAsia"/>
          <w:bCs/>
          <w:sz w:val="28"/>
          <w:szCs w:val="28"/>
        </w:rPr>
        <w:t>投标函</w:t>
      </w:r>
    </w:p>
    <w:p w:rsidR="007311E7" w:rsidRDefault="00B31673">
      <w:pPr>
        <w:spacing w:line="360" w:lineRule="auto"/>
        <w:rPr>
          <w:rFonts w:ascii="宋体"/>
          <w:bCs/>
          <w:sz w:val="24"/>
          <w:lang w:val="zh-CN"/>
        </w:rPr>
      </w:pPr>
      <w:bookmarkStart w:id="60" w:name="OLE_LINK185"/>
      <w:bookmarkStart w:id="61" w:name="OLE_LINK146"/>
      <w:bookmarkEnd w:id="60"/>
      <w:r>
        <w:rPr>
          <w:rFonts w:ascii="宋体" w:hAnsi="宋体" w:hint="eastAsia"/>
          <w:bCs/>
          <w:sz w:val="24"/>
          <w:lang w:val="zh-CN"/>
        </w:rPr>
        <w:t>致宜兴水务集团有限公司：</w:t>
      </w:r>
    </w:p>
    <w:p w:rsidR="007311E7" w:rsidRDefault="00B31673">
      <w:pPr>
        <w:spacing w:line="360" w:lineRule="auto"/>
        <w:ind w:firstLineChars="200" w:firstLine="480"/>
        <w:rPr>
          <w:rFonts w:ascii="宋体"/>
          <w:bCs/>
          <w:sz w:val="24"/>
          <w:lang w:val="zh-CN"/>
        </w:rPr>
      </w:pPr>
      <w:r>
        <w:rPr>
          <w:rFonts w:ascii="宋体" w:hAnsi="宋体" w:hint="eastAsia"/>
          <w:bCs/>
          <w:sz w:val="24"/>
          <w:lang w:val="zh-CN"/>
        </w:rPr>
        <w:t>我方收到你们</w:t>
      </w:r>
      <w:r>
        <w:rPr>
          <w:rFonts w:ascii="宋体" w:hAnsi="宋体" w:hint="eastAsia"/>
          <w:bCs/>
          <w:sz w:val="24"/>
          <w:lang w:val="zh-CN"/>
        </w:rPr>
        <w:t>YXGYJT202504006</w:t>
      </w:r>
      <w:r>
        <w:rPr>
          <w:rFonts w:ascii="宋体" w:hAnsi="宋体" w:hint="eastAsia"/>
          <w:bCs/>
          <w:sz w:val="24"/>
          <w:lang w:val="zh-CN"/>
        </w:rPr>
        <w:t>招标文件，经仔细阅读和研究，我方决定参加投标。</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w:t>
      </w:r>
      <w:r>
        <w:rPr>
          <w:rFonts w:ascii="宋体" w:hAnsi="宋体" w:hint="eastAsia"/>
          <w:bCs/>
          <w:sz w:val="24"/>
          <w:szCs w:val="24"/>
          <w:lang w:val="zh-CN"/>
        </w:rPr>
        <w:t>，我方绝不放弃中标资格</w:t>
      </w:r>
      <w:r>
        <w:rPr>
          <w:rFonts w:ascii="宋体" w:hAnsi="宋体" w:hint="eastAsia"/>
          <w:bCs/>
          <w:sz w:val="24"/>
          <w:lang w:val="zh-CN"/>
        </w:rPr>
        <w:t>。</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7311E7" w:rsidRDefault="00B31673">
      <w:pPr>
        <w:numPr>
          <w:ilvl w:val="0"/>
          <w:numId w:val="21"/>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7311E7" w:rsidRDefault="007311E7">
      <w:pPr>
        <w:spacing w:line="360" w:lineRule="auto"/>
        <w:rPr>
          <w:rFonts w:ascii="宋体"/>
          <w:bCs/>
          <w:sz w:val="24"/>
          <w:lang w:val="zh-CN"/>
        </w:rPr>
      </w:pPr>
    </w:p>
    <w:p w:rsidR="007311E7" w:rsidRDefault="00B31673">
      <w:pPr>
        <w:jc w:val="center"/>
        <w:rPr>
          <w:rFonts w:ascii="宋体"/>
          <w:bCs/>
          <w:sz w:val="24"/>
          <w:lang w:val="zh-CN"/>
        </w:rPr>
      </w:pPr>
      <w:bookmarkStart w:id="62" w:name="OLE_LINK34"/>
      <w:bookmarkStart w:id="63" w:name="OLE_LINK30"/>
      <w:r>
        <w:rPr>
          <w:rFonts w:ascii="宋体" w:hAnsi="宋体" w:hint="eastAsia"/>
          <w:bCs/>
          <w:sz w:val="24"/>
          <w:lang w:val="zh-CN"/>
        </w:rPr>
        <w:t>投标人签名：</w:t>
      </w:r>
    </w:p>
    <w:p w:rsidR="007311E7" w:rsidRDefault="00B31673">
      <w:pPr>
        <w:spacing w:line="360" w:lineRule="auto"/>
        <w:jc w:val="center"/>
        <w:rPr>
          <w:rFonts w:ascii="宋体"/>
          <w:bCs/>
          <w:sz w:val="24"/>
          <w:lang w:val="zh-CN"/>
        </w:rPr>
      </w:pPr>
      <w:bookmarkStart w:id="64" w:name="OLE_LINK28"/>
      <w:r>
        <w:rPr>
          <w:rFonts w:ascii="宋体" w:hAnsi="宋体" w:hint="eastAsia"/>
          <w:bCs/>
          <w:sz w:val="24"/>
          <w:lang w:val="zh-CN"/>
        </w:rPr>
        <w:t>投标人公章</w:t>
      </w:r>
      <w:bookmarkEnd w:id="64"/>
      <w:r>
        <w:rPr>
          <w:rFonts w:ascii="宋体" w:hAnsi="宋体" w:hint="eastAsia"/>
          <w:bCs/>
          <w:sz w:val="24"/>
          <w:lang w:val="zh-CN"/>
        </w:rPr>
        <w:t>：</w:t>
      </w:r>
    </w:p>
    <w:bookmarkEnd w:id="62"/>
    <w:bookmarkEnd w:id="63"/>
    <w:p w:rsidR="007311E7" w:rsidRDefault="00B31673">
      <w:pPr>
        <w:spacing w:line="480" w:lineRule="exact"/>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1"/>
    </w:p>
    <w:p w:rsidR="007311E7" w:rsidRDefault="00B31673" w:rsidP="00776376">
      <w:pPr>
        <w:spacing w:beforeLines="50" w:afterLines="50"/>
        <w:jc w:val="center"/>
        <w:rPr>
          <w:rFonts w:ascii="黑体" w:eastAsia="黑体"/>
          <w:bCs/>
          <w:sz w:val="30"/>
          <w:szCs w:val="30"/>
        </w:rPr>
      </w:pPr>
      <w:bookmarkStart w:id="65" w:name="OLE_LINK4"/>
      <w:bookmarkStart w:id="66" w:name="_Toc32423"/>
      <w:bookmarkStart w:id="67" w:name="OLE_LINK32"/>
      <w:bookmarkEnd w:id="58"/>
      <w:r>
        <w:rPr>
          <w:rFonts w:ascii="黑体" w:eastAsia="黑体" w:hint="eastAsia"/>
          <w:bCs/>
          <w:sz w:val="30"/>
          <w:szCs w:val="30"/>
        </w:rPr>
        <w:t>开标一览表</w:t>
      </w:r>
      <w:bookmarkEnd w:id="65"/>
      <w:bookmarkEnd w:id="66"/>
    </w:p>
    <w:p w:rsidR="007311E7" w:rsidRDefault="007311E7">
      <w:pPr>
        <w:rPr>
          <w:rFonts w:ascii="宋体" w:hAnsi="宋体"/>
          <w:bCs/>
          <w:sz w:val="24"/>
          <w:lang w:val="zh-CN"/>
        </w:rPr>
      </w:pPr>
    </w:p>
    <w:p w:rsidR="007311E7" w:rsidRDefault="00B31673">
      <w:pPr>
        <w:ind w:left="1"/>
        <w:jc w:val="center"/>
        <w:rPr>
          <w:rFonts w:ascii="宋体" w:hAnsi="宋体"/>
          <w:sz w:val="24"/>
          <w:szCs w:val="24"/>
        </w:rPr>
      </w:pPr>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r>
        <w:rPr>
          <w:rFonts w:ascii="宋体" w:hAnsi="宋体" w:hint="eastAsia"/>
          <w:sz w:val="24"/>
          <w:szCs w:val="24"/>
        </w:rPr>
        <w:t xml:space="preserve"> </w:t>
      </w:r>
    </w:p>
    <w:tbl>
      <w:tblPr>
        <w:tblW w:w="11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3"/>
        <w:gridCol w:w="1270"/>
        <w:gridCol w:w="2923"/>
        <w:gridCol w:w="795"/>
        <w:gridCol w:w="735"/>
        <w:gridCol w:w="945"/>
        <w:gridCol w:w="885"/>
        <w:gridCol w:w="1110"/>
        <w:gridCol w:w="1065"/>
        <w:gridCol w:w="945"/>
      </w:tblGrid>
      <w:tr w:rsidR="007311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29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7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B316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含税单价</w:t>
            </w: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含税总价</w:t>
            </w: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B316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不含税总价</w:t>
            </w: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B316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增值税税额</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B31673">
            <w:pPr>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增值税税率</w:t>
            </w:r>
          </w:p>
        </w:tc>
      </w:tr>
      <w:tr w:rsidR="007311E7">
        <w:trPr>
          <w:trHeight w:val="624"/>
          <w:jc w:val="center"/>
        </w:trPr>
        <w:tc>
          <w:tcPr>
            <w:tcW w:w="47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w:t>
            </w:r>
          </w:p>
        </w:tc>
        <w:tc>
          <w:tcPr>
            <w:tcW w:w="12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hint="eastAsia"/>
                <w:bCs/>
                <w:color w:val="000000"/>
                <w:sz w:val="24"/>
                <w:szCs w:val="24"/>
              </w:rPr>
              <w:t>FRP</w:t>
            </w:r>
            <w:r>
              <w:rPr>
                <w:rFonts w:ascii="宋体" w:hAnsi="宋体" w:hint="eastAsia"/>
                <w:bCs/>
                <w:color w:val="000000"/>
                <w:sz w:val="24"/>
                <w:szCs w:val="24"/>
              </w:rPr>
              <w:t>盖板</w:t>
            </w:r>
            <w:r>
              <w:rPr>
                <w:rFonts w:ascii="宋体" w:hAnsi="宋体" w:hint="eastAsia"/>
                <w:bCs/>
                <w:color w:val="000000"/>
                <w:sz w:val="24"/>
                <w:szCs w:val="24"/>
              </w:rPr>
              <w:t>(45+3)</w:t>
            </w:r>
          </w:p>
        </w:tc>
        <w:tc>
          <w:tcPr>
            <w:tcW w:w="29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widowControl/>
              <w:jc w:val="left"/>
              <w:textAlignment w:val="center"/>
              <w:rPr>
                <w:rFonts w:ascii="宋体" w:hAnsi="宋体" w:cs="宋体"/>
                <w:color w:val="000000"/>
                <w:sz w:val="24"/>
                <w:szCs w:val="24"/>
              </w:rPr>
            </w:pPr>
            <w:r>
              <w:rPr>
                <w:rFonts w:ascii="宋体" w:hAnsi="宋体" w:cs="宋体" w:hint="eastAsia"/>
                <w:color w:val="000000"/>
                <w:sz w:val="24"/>
                <w:szCs w:val="24"/>
              </w:rPr>
              <w:t>高度</w:t>
            </w:r>
            <w:r>
              <w:rPr>
                <w:rFonts w:ascii="宋体" w:hAnsi="宋体" w:cs="宋体" w:hint="eastAsia"/>
                <w:color w:val="000000"/>
                <w:sz w:val="24"/>
                <w:szCs w:val="24"/>
              </w:rPr>
              <w:t>45mm</w:t>
            </w:r>
            <w:r>
              <w:rPr>
                <w:rFonts w:ascii="宋体" w:hAnsi="宋体" w:cs="宋体" w:hint="eastAsia"/>
                <w:color w:val="000000"/>
                <w:sz w:val="24"/>
                <w:szCs w:val="24"/>
              </w:rPr>
              <w:t>、宽度</w:t>
            </w:r>
            <w:r>
              <w:rPr>
                <w:rFonts w:ascii="宋体" w:hAnsi="宋体" w:cs="宋体" w:hint="eastAsia"/>
                <w:color w:val="000000"/>
                <w:sz w:val="24"/>
                <w:szCs w:val="24"/>
              </w:rPr>
              <w:t>500mm</w:t>
            </w:r>
            <w:r>
              <w:rPr>
                <w:rFonts w:ascii="宋体" w:hAnsi="宋体" w:cs="宋体" w:hint="eastAsia"/>
                <w:color w:val="000000"/>
                <w:sz w:val="24"/>
                <w:szCs w:val="24"/>
              </w:rPr>
              <w:t>、厚度</w:t>
            </w:r>
            <w:r>
              <w:rPr>
                <w:rFonts w:ascii="宋体" w:hAnsi="宋体" w:cs="宋体" w:hint="eastAsia"/>
                <w:color w:val="000000"/>
                <w:sz w:val="24"/>
                <w:szCs w:val="24"/>
              </w:rPr>
              <w:t>5mm</w:t>
            </w:r>
            <w:r>
              <w:rPr>
                <w:rFonts w:ascii="宋体" w:hAnsi="宋体" w:cs="宋体" w:hint="eastAsia"/>
                <w:color w:val="000000"/>
                <w:sz w:val="24"/>
                <w:szCs w:val="24"/>
              </w:rPr>
              <w:t>、承载（</w:t>
            </w:r>
            <w:r>
              <w:rPr>
                <w:rFonts w:ascii="宋体" w:hAnsi="宋体" w:cs="宋体" w:hint="eastAsia"/>
                <w:color w:val="000000"/>
                <w:sz w:val="24"/>
                <w:szCs w:val="24"/>
              </w:rPr>
              <w:t>m</w:t>
            </w:r>
            <w:r>
              <w:rPr>
                <w:rFonts w:ascii="宋体" w:hAnsi="宋体" w:cs="宋体" w:hint="eastAsia"/>
                <w:color w:val="000000"/>
                <w:sz w:val="24"/>
                <w:szCs w:val="24"/>
                <w:vertAlign w:val="superscript"/>
              </w:rPr>
              <w:t>2</w:t>
            </w:r>
            <w:r>
              <w:rPr>
                <w:rFonts w:ascii="宋体" w:hAnsi="宋体" w:cs="宋体" w:hint="eastAsia"/>
                <w:color w:val="000000"/>
                <w:sz w:val="24"/>
                <w:szCs w:val="24"/>
              </w:rPr>
              <w:t>）≥</w:t>
            </w:r>
            <w:r>
              <w:rPr>
                <w:rFonts w:ascii="宋体" w:hAnsi="宋体" w:cs="宋体" w:hint="eastAsia"/>
                <w:color w:val="000000"/>
                <w:sz w:val="24"/>
                <w:szCs w:val="24"/>
              </w:rPr>
              <w:t>1.8T</w:t>
            </w:r>
            <w:r>
              <w:rPr>
                <w:rFonts w:ascii="宋体" w:hAnsi="宋体" w:cs="宋体" w:hint="eastAsia"/>
                <w:color w:val="000000"/>
                <w:sz w:val="24"/>
                <w:szCs w:val="24"/>
              </w:rPr>
              <w:t>、重量</w:t>
            </w:r>
            <w:r>
              <w:rPr>
                <w:rFonts w:ascii="宋体" w:hAnsi="宋体" w:cs="宋体" w:hint="eastAsia"/>
                <w:color w:val="000000"/>
                <w:sz w:val="24"/>
                <w:szCs w:val="24"/>
              </w:rPr>
              <w:t>19.5</w:t>
            </w:r>
            <w:r>
              <w:rPr>
                <w:rFonts w:ascii="宋体" w:hAnsi="宋体" w:cs="宋体" w:hint="eastAsia"/>
                <w:color w:val="000000"/>
                <w:sz w:val="24"/>
                <w:szCs w:val="24"/>
              </w:rPr>
              <w:t>（</w:t>
            </w:r>
            <w:r>
              <w:rPr>
                <w:rFonts w:ascii="宋体" w:hAnsi="宋体" w:cs="宋体" w:hint="eastAsia"/>
                <w:color w:val="000000"/>
                <w:sz w:val="24"/>
                <w:szCs w:val="24"/>
              </w:rPr>
              <w:t>KG/M2</w:t>
            </w:r>
            <w:r>
              <w:rPr>
                <w:rFonts w:ascii="宋体" w:hAnsi="宋体" w:cs="宋体" w:hint="eastAsia"/>
                <w:color w:val="000000"/>
                <w:sz w:val="24"/>
                <w:szCs w:val="24"/>
              </w:rPr>
              <w:t>）尺寸：</w:t>
            </w:r>
            <w:r>
              <w:rPr>
                <w:rFonts w:ascii="宋体" w:hAnsi="宋体" w:cs="宋体" w:hint="eastAsia"/>
                <w:color w:val="000000"/>
                <w:sz w:val="24"/>
                <w:szCs w:val="24"/>
              </w:rPr>
              <w:t>2.6*2.04+2.65*2.02+4.43*1.9+5.97*1.64+6.06*1.63+2.03*2.03+12.7*2.17+3.43*1.32+1.15*1.13*2+3.56*1.31+1.2*1.31+3.68*1.31+3.44*1.31+20.78*2.02+</w:t>
            </w:r>
            <w:r>
              <w:rPr>
                <w:rFonts w:ascii="宋体" w:hAnsi="宋体" w:cs="宋体" w:hint="eastAsia"/>
                <w:color w:val="000000"/>
                <w:sz w:val="24"/>
                <w:szCs w:val="24"/>
              </w:rPr>
              <w:t>（</w:t>
            </w:r>
            <w:r>
              <w:rPr>
                <w:rFonts w:ascii="宋体" w:hAnsi="宋体" w:cs="宋体" w:hint="eastAsia"/>
                <w:color w:val="000000"/>
                <w:sz w:val="24"/>
                <w:szCs w:val="24"/>
              </w:rPr>
              <w:t>1.32*1.32*2</w:t>
            </w:r>
            <w:r>
              <w:rPr>
                <w:rFonts w:ascii="宋体" w:hAnsi="宋体" w:cs="宋体" w:hint="eastAsia"/>
                <w:color w:val="000000"/>
                <w:sz w:val="24"/>
                <w:szCs w:val="24"/>
              </w:rPr>
              <w:t>浓缩池下的</w:t>
            </w:r>
            <w:r>
              <w:rPr>
                <w:rFonts w:ascii="宋体" w:hAnsi="宋体" w:cs="宋体" w:hint="eastAsia"/>
                <w:color w:val="000000"/>
                <w:sz w:val="24"/>
                <w:szCs w:val="24"/>
              </w:rPr>
              <w:t>2</w:t>
            </w:r>
            <w:r>
              <w:rPr>
                <w:rFonts w:ascii="宋体" w:hAnsi="宋体" w:cs="宋体" w:hint="eastAsia"/>
                <w:color w:val="000000"/>
                <w:sz w:val="24"/>
                <w:szCs w:val="24"/>
              </w:rPr>
              <w:t>块盖板需要包边）</w:t>
            </w:r>
            <w:r>
              <w:rPr>
                <w:rFonts w:ascii="宋体" w:hAnsi="宋体" w:cs="宋体" w:hint="eastAsia"/>
                <w:color w:val="000000"/>
                <w:sz w:val="24"/>
                <w:szCs w:val="24"/>
              </w:rPr>
              <w:t>+2*3</w:t>
            </w:r>
          </w:p>
        </w:tc>
        <w:tc>
          <w:tcPr>
            <w:tcW w:w="79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sz w:val="24"/>
                <w:szCs w:val="24"/>
              </w:rPr>
              <w:t>平方</w:t>
            </w:r>
          </w:p>
        </w:tc>
        <w:tc>
          <w:tcPr>
            <w:tcW w:w="7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widowControl/>
              <w:jc w:val="center"/>
              <w:textAlignment w:val="center"/>
              <w:rPr>
                <w:rFonts w:ascii="宋体" w:hAnsi="宋体" w:cs="宋体"/>
                <w:color w:val="000000"/>
                <w:sz w:val="24"/>
                <w:szCs w:val="24"/>
              </w:rPr>
            </w:pPr>
            <w:r>
              <w:rPr>
                <w:rFonts w:ascii="宋体" w:hAnsi="宋体" w:cs="宋体" w:hint="eastAsia"/>
                <w:color w:val="000000"/>
                <w:sz w:val="24"/>
                <w:szCs w:val="24"/>
              </w:rPr>
              <w:t>145</w:t>
            </w: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7311E7">
            <w:pPr>
              <w:jc w:val="center"/>
              <w:rPr>
                <w:rFonts w:asciiTheme="minorEastAsia" w:eastAsiaTheme="minorEastAsia" w:hAnsiTheme="minorEastAsia" w:cstheme="minorEastAsia"/>
                <w:color w:val="000000"/>
                <w:szCs w:val="21"/>
              </w:rPr>
            </w:pP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7311E7">
            <w:pPr>
              <w:jc w:val="center"/>
              <w:rPr>
                <w:rFonts w:asciiTheme="minorEastAsia" w:eastAsiaTheme="minorEastAsia" w:hAnsiTheme="minorEastAsia" w:cstheme="minorEastAsia"/>
                <w:color w:val="000000"/>
                <w:szCs w:val="21"/>
              </w:rPr>
            </w:pP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7311E7">
            <w:pPr>
              <w:jc w:val="center"/>
              <w:rPr>
                <w:rFonts w:asciiTheme="minorEastAsia" w:eastAsiaTheme="minorEastAsia" w:hAnsiTheme="minorEastAsia" w:cstheme="minorEastAsia"/>
                <w:color w:val="000000"/>
                <w:szCs w:val="21"/>
              </w:rPr>
            </w:pP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7311E7">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13%</w:t>
            </w:r>
          </w:p>
        </w:tc>
      </w:tr>
      <w:tr w:rsidR="007311E7">
        <w:trPr>
          <w:trHeight w:val="624"/>
          <w:jc w:val="center"/>
        </w:trPr>
        <w:tc>
          <w:tcPr>
            <w:tcW w:w="619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小计</w:t>
            </w:r>
          </w:p>
        </w:tc>
        <w:tc>
          <w:tcPr>
            <w:tcW w:w="94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7311E7">
            <w:pPr>
              <w:jc w:val="center"/>
              <w:rPr>
                <w:rFonts w:asciiTheme="minorEastAsia" w:eastAsiaTheme="minorEastAsia" w:hAnsiTheme="minorEastAsia" w:cstheme="minorEastAsia"/>
                <w:color w:val="000000"/>
                <w:szCs w:val="21"/>
              </w:rPr>
            </w:pPr>
          </w:p>
        </w:tc>
        <w:tc>
          <w:tcPr>
            <w:tcW w:w="885" w:type="dxa"/>
            <w:tcBorders>
              <w:top w:val="single" w:sz="4" w:space="0" w:color="auto"/>
              <w:left w:val="single" w:sz="4" w:space="0" w:color="auto"/>
              <w:bottom w:val="single" w:sz="4" w:space="0" w:color="auto"/>
              <w:right w:val="single" w:sz="4" w:space="0" w:color="auto"/>
            </w:tcBorders>
            <w:shd w:val="clear" w:color="auto" w:fill="auto"/>
            <w:noWrap/>
            <w:vAlign w:val="center"/>
          </w:tcPr>
          <w:p w:rsidR="007311E7" w:rsidRDefault="007311E7">
            <w:pPr>
              <w:jc w:val="center"/>
              <w:rPr>
                <w:rFonts w:asciiTheme="minorEastAsia" w:eastAsiaTheme="minorEastAsia" w:hAnsiTheme="minorEastAsia" w:cstheme="minorEastAsia"/>
                <w:color w:val="000000"/>
                <w:szCs w:val="21"/>
              </w:rPr>
            </w:pPr>
          </w:p>
        </w:tc>
        <w:tc>
          <w:tcPr>
            <w:tcW w:w="1110"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7311E7">
            <w:pPr>
              <w:jc w:val="center"/>
              <w:rPr>
                <w:rFonts w:asciiTheme="minorEastAsia" w:eastAsiaTheme="minorEastAsia" w:hAnsiTheme="minorEastAsia" w:cstheme="minorEastAsia"/>
                <w:color w:val="000000"/>
                <w:szCs w:val="21"/>
              </w:rPr>
            </w:pPr>
          </w:p>
        </w:tc>
        <w:tc>
          <w:tcPr>
            <w:tcW w:w="1065"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7311E7">
            <w:pPr>
              <w:jc w:val="center"/>
              <w:rPr>
                <w:rFonts w:asciiTheme="minorEastAsia" w:eastAsiaTheme="minorEastAsia" w:hAnsiTheme="minorEastAsia" w:cstheme="minorEastAsia"/>
                <w:color w:val="000000"/>
                <w:szCs w:val="21"/>
              </w:rPr>
            </w:pPr>
          </w:p>
        </w:tc>
        <w:tc>
          <w:tcPr>
            <w:tcW w:w="945" w:type="dxa"/>
            <w:tcBorders>
              <w:top w:val="single" w:sz="4" w:space="0" w:color="auto"/>
              <w:left w:val="single" w:sz="4" w:space="0" w:color="auto"/>
              <w:bottom w:val="single" w:sz="4" w:space="0" w:color="auto"/>
              <w:right w:val="single" w:sz="4" w:space="0" w:color="auto"/>
            </w:tcBorders>
            <w:shd w:val="clear" w:color="auto" w:fill="auto"/>
            <w:vAlign w:val="center"/>
          </w:tcPr>
          <w:p w:rsidR="007311E7" w:rsidRDefault="007311E7">
            <w:pPr>
              <w:jc w:val="center"/>
              <w:rPr>
                <w:rFonts w:asciiTheme="minorEastAsia" w:eastAsiaTheme="minorEastAsia" w:hAnsiTheme="minorEastAsia" w:cstheme="minorEastAsia"/>
                <w:color w:val="000000"/>
                <w:szCs w:val="21"/>
              </w:rPr>
            </w:pPr>
          </w:p>
        </w:tc>
      </w:tr>
      <w:tr w:rsidR="007311E7">
        <w:trPr>
          <w:trHeight w:val="446"/>
          <w:jc w:val="center"/>
        </w:trPr>
        <w:tc>
          <w:tcPr>
            <w:tcW w:w="5461" w:type="dxa"/>
            <w:gridSpan w:val="4"/>
            <w:vMerge w:val="restart"/>
            <w:tcBorders>
              <w:top w:val="single" w:sz="4" w:space="0" w:color="auto"/>
              <w:left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合计（含税）</w:t>
            </w:r>
          </w:p>
        </w:tc>
        <w:tc>
          <w:tcPr>
            <w:tcW w:w="735" w:type="dxa"/>
            <w:tcBorders>
              <w:top w:val="single" w:sz="4" w:space="0" w:color="auto"/>
              <w:left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小写</w:t>
            </w:r>
          </w:p>
        </w:tc>
        <w:tc>
          <w:tcPr>
            <w:tcW w:w="4950" w:type="dxa"/>
            <w:gridSpan w:val="5"/>
            <w:tcBorders>
              <w:top w:val="single" w:sz="4" w:space="0" w:color="auto"/>
              <w:left w:val="single" w:sz="4" w:space="0" w:color="auto"/>
              <w:right w:val="single" w:sz="4" w:space="0" w:color="auto"/>
            </w:tcBorders>
            <w:shd w:val="clear" w:color="auto" w:fill="auto"/>
            <w:noWrap/>
            <w:vAlign w:val="center"/>
          </w:tcPr>
          <w:p w:rsidR="007311E7" w:rsidRDefault="007311E7">
            <w:pPr>
              <w:jc w:val="center"/>
              <w:rPr>
                <w:rFonts w:asciiTheme="minorEastAsia" w:eastAsiaTheme="minorEastAsia" w:hAnsiTheme="minorEastAsia" w:cstheme="minorEastAsia"/>
                <w:color w:val="000000"/>
                <w:szCs w:val="21"/>
              </w:rPr>
            </w:pPr>
          </w:p>
        </w:tc>
      </w:tr>
      <w:tr w:rsidR="007311E7">
        <w:trPr>
          <w:trHeight w:val="486"/>
          <w:jc w:val="center"/>
        </w:trPr>
        <w:tc>
          <w:tcPr>
            <w:tcW w:w="5461" w:type="dxa"/>
            <w:gridSpan w:val="4"/>
            <w:vMerge/>
            <w:tcBorders>
              <w:left w:val="single" w:sz="4" w:space="0" w:color="auto"/>
              <w:bottom w:val="single" w:sz="4" w:space="0" w:color="auto"/>
              <w:right w:val="single" w:sz="4" w:space="0" w:color="auto"/>
            </w:tcBorders>
            <w:shd w:val="clear" w:color="auto" w:fill="auto"/>
            <w:noWrap/>
            <w:vAlign w:val="center"/>
          </w:tcPr>
          <w:p w:rsidR="007311E7" w:rsidRDefault="007311E7">
            <w:pPr>
              <w:jc w:val="center"/>
              <w:rPr>
                <w:rFonts w:asciiTheme="minorEastAsia" w:eastAsiaTheme="minorEastAsia" w:hAnsiTheme="minorEastAsia" w:cstheme="minorEastAsia"/>
                <w:color w:val="000000"/>
                <w:szCs w:val="21"/>
              </w:rPr>
            </w:pPr>
          </w:p>
        </w:tc>
        <w:tc>
          <w:tcPr>
            <w:tcW w:w="735" w:type="dxa"/>
            <w:tcBorders>
              <w:left w:val="single" w:sz="4" w:space="0" w:color="auto"/>
              <w:bottom w:val="single" w:sz="4" w:space="0" w:color="auto"/>
              <w:right w:val="single" w:sz="4" w:space="0" w:color="auto"/>
            </w:tcBorders>
            <w:shd w:val="clear" w:color="auto" w:fill="auto"/>
            <w:noWrap/>
            <w:vAlign w:val="center"/>
          </w:tcPr>
          <w:p w:rsidR="007311E7" w:rsidRDefault="00B31673">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大写</w:t>
            </w:r>
          </w:p>
        </w:tc>
        <w:tc>
          <w:tcPr>
            <w:tcW w:w="4950" w:type="dxa"/>
            <w:gridSpan w:val="5"/>
            <w:tcBorders>
              <w:left w:val="single" w:sz="4" w:space="0" w:color="auto"/>
              <w:bottom w:val="single" w:sz="4" w:space="0" w:color="auto"/>
              <w:right w:val="single" w:sz="4" w:space="0" w:color="auto"/>
            </w:tcBorders>
            <w:shd w:val="clear" w:color="auto" w:fill="auto"/>
            <w:noWrap/>
            <w:vAlign w:val="center"/>
          </w:tcPr>
          <w:p w:rsidR="007311E7" w:rsidRDefault="007311E7">
            <w:pPr>
              <w:jc w:val="center"/>
              <w:rPr>
                <w:rFonts w:asciiTheme="minorEastAsia" w:eastAsiaTheme="minorEastAsia" w:hAnsiTheme="minorEastAsia" w:cstheme="minorEastAsia"/>
                <w:color w:val="000000"/>
                <w:szCs w:val="21"/>
              </w:rPr>
            </w:pPr>
          </w:p>
        </w:tc>
      </w:tr>
    </w:tbl>
    <w:p w:rsidR="007311E7" w:rsidRDefault="007311E7">
      <w:pPr>
        <w:ind w:left="1"/>
        <w:jc w:val="center"/>
        <w:rPr>
          <w:rFonts w:ascii="宋体" w:hAnsi="宋体"/>
          <w:sz w:val="24"/>
          <w:szCs w:val="24"/>
        </w:rPr>
      </w:pPr>
    </w:p>
    <w:p w:rsidR="007311E7" w:rsidRDefault="00B31673">
      <w:pPr>
        <w:ind w:left="1"/>
        <w:jc w:val="center"/>
        <w:rPr>
          <w:rFonts w:ascii="宋体" w:hAnsi="宋体"/>
          <w:sz w:val="24"/>
          <w:szCs w:val="24"/>
        </w:rPr>
      </w:pPr>
      <w:r>
        <w:rPr>
          <w:rFonts w:ascii="宋体" w:hAnsi="宋体" w:hint="eastAsia"/>
          <w:bCs/>
          <w:sz w:val="24"/>
          <w:lang w:val="zh-CN"/>
        </w:rPr>
        <w:t>投标人签名：</w:t>
      </w:r>
      <w:r>
        <w:rPr>
          <w:rFonts w:ascii="宋体" w:hAnsi="宋体" w:hint="eastAsia"/>
          <w:bCs/>
          <w:sz w:val="24"/>
          <w:lang w:val="zh-CN"/>
        </w:rPr>
        <w:t xml:space="preserve">                                       </w:t>
      </w:r>
      <w:r>
        <w:rPr>
          <w:rFonts w:ascii="宋体" w:hAnsi="宋体" w:hint="eastAsia"/>
          <w:sz w:val="24"/>
          <w:szCs w:val="24"/>
        </w:rPr>
        <w:t>日期：</w:t>
      </w:r>
      <w:bookmarkStart w:id="68" w:name="OLE_LINK147"/>
      <w:bookmarkEnd w:id="67"/>
    </w:p>
    <w:p w:rsidR="007311E7" w:rsidRDefault="007311E7">
      <w:pPr>
        <w:ind w:left="1"/>
        <w:jc w:val="center"/>
        <w:rPr>
          <w:rFonts w:ascii="宋体" w:hAnsi="宋体"/>
          <w:bCs/>
          <w:sz w:val="24"/>
        </w:rPr>
      </w:pPr>
    </w:p>
    <w:bookmarkEnd w:id="68"/>
    <w:p w:rsidR="007311E7" w:rsidRDefault="00B31673">
      <w:pPr>
        <w:ind w:left="1" w:firstLineChars="200" w:firstLine="420"/>
        <w:jc w:val="left"/>
        <w:rPr>
          <w:rFonts w:ascii="宋体" w:hAnsi="宋体"/>
          <w:szCs w:val="21"/>
          <w:lang w:val="zh-CN"/>
        </w:rPr>
      </w:pPr>
      <w:r>
        <w:rPr>
          <w:rFonts w:ascii="宋体" w:hAnsi="宋体" w:hint="eastAsia"/>
          <w:szCs w:val="21"/>
          <w:lang w:val="zh-CN"/>
        </w:rPr>
        <w:t>注：</w:t>
      </w:r>
    </w:p>
    <w:p w:rsidR="007311E7" w:rsidRDefault="00B31673">
      <w:pPr>
        <w:spacing w:line="360" w:lineRule="auto"/>
        <w:ind w:firstLineChars="200" w:firstLine="420"/>
        <w:rPr>
          <w:rFonts w:ascii="宋体" w:hAnsi="宋体"/>
          <w:szCs w:val="21"/>
          <w:lang w:val="zh-CN"/>
        </w:rPr>
      </w:pPr>
      <w:r>
        <w:rPr>
          <w:rFonts w:ascii="宋体" w:hAnsi="宋体" w:hint="eastAsia"/>
          <w:szCs w:val="21"/>
          <w:lang w:val="zh-CN"/>
        </w:rPr>
        <w:t>投标报价已全部考虑了包含所有货物或服务的设计、制造、包装、安装、专利技术、仓储、运输装缷、保险及其材料及验收合格之前保管及保修期内备品备件、专用工具、伴随服务、技术图纸资料、人员培训发生的所有含税费用、支付给员工的工资和国家强制缴纳的各种社会保障资金，以及乙方认为需要的其他费用等。</w:t>
      </w:r>
    </w:p>
    <w:p w:rsidR="007311E7" w:rsidRDefault="007311E7">
      <w:pPr>
        <w:ind w:firstLineChars="190" w:firstLine="399"/>
        <w:jc w:val="left"/>
        <w:rPr>
          <w:rFonts w:ascii="宋体" w:hAnsi="宋体"/>
          <w:szCs w:val="21"/>
          <w:lang w:val="zh-CN"/>
        </w:rPr>
      </w:pPr>
    </w:p>
    <w:p w:rsidR="007311E7" w:rsidRDefault="007311E7">
      <w:pPr>
        <w:jc w:val="left"/>
        <w:rPr>
          <w:rFonts w:ascii="宋体" w:hAnsi="宋体"/>
          <w:szCs w:val="21"/>
          <w:lang w:val="zh-CN"/>
        </w:rPr>
      </w:pPr>
    </w:p>
    <w:p w:rsidR="007311E7" w:rsidRDefault="007311E7">
      <w:pPr>
        <w:ind w:left="420"/>
        <w:jc w:val="left"/>
        <w:rPr>
          <w:rFonts w:ascii="宋体" w:hAnsi="宋体"/>
          <w:szCs w:val="21"/>
          <w:lang w:val="zh-CN"/>
        </w:rPr>
      </w:pPr>
    </w:p>
    <w:p w:rsidR="007311E7" w:rsidRDefault="007311E7">
      <w:pPr>
        <w:ind w:left="420"/>
        <w:jc w:val="left"/>
        <w:rPr>
          <w:rFonts w:ascii="宋体" w:hAnsi="宋体"/>
          <w:szCs w:val="21"/>
          <w:lang w:val="zh-CN"/>
        </w:rPr>
      </w:pPr>
    </w:p>
    <w:p w:rsidR="007311E7" w:rsidRDefault="007311E7">
      <w:pPr>
        <w:jc w:val="left"/>
      </w:pPr>
    </w:p>
    <w:p w:rsidR="007311E7" w:rsidRDefault="007311E7">
      <w:pPr>
        <w:jc w:val="left"/>
      </w:pPr>
    </w:p>
    <w:p w:rsidR="007311E7" w:rsidRDefault="007311E7">
      <w:pPr>
        <w:jc w:val="left"/>
      </w:pPr>
    </w:p>
    <w:p w:rsidR="007311E7" w:rsidRDefault="007311E7">
      <w:pPr>
        <w:jc w:val="left"/>
      </w:pPr>
    </w:p>
    <w:p w:rsidR="007311E7" w:rsidRDefault="007311E7">
      <w:pPr>
        <w:jc w:val="left"/>
      </w:pPr>
    </w:p>
    <w:p w:rsidR="007311E7" w:rsidRDefault="007311E7">
      <w:pPr>
        <w:jc w:val="left"/>
      </w:pPr>
    </w:p>
    <w:p w:rsidR="007311E7" w:rsidRDefault="007311E7">
      <w:pPr>
        <w:jc w:val="left"/>
        <w:rPr>
          <w:rFonts w:ascii="宋体" w:hAnsi="宋体"/>
          <w:szCs w:val="21"/>
          <w:lang w:val="zh-CN"/>
        </w:rPr>
      </w:pPr>
    </w:p>
    <w:p w:rsidR="007311E7" w:rsidRDefault="00B31673">
      <w:pPr>
        <w:rPr>
          <w:rFonts w:ascii="黑体" w:eastAsia="黑体" w:hAnsi="宋体"/>
          <w:bCs/>
          <w:sz w:val="28"/>
          <w:szCs w:val="28"/>
        </w:rPr>
      </w:pPr>
      <w:bookmarkStart w:id="69" w:name="OLE_LINK151"/>
      <w:bookmarkStart w:id="70" w:name="_Toc8000"/>
      <w:r>
        <w:rPr>
          <w:rFonts w:ascii="黑体" w:eastAsia="黑体" w:hAnsi="宋体" w:hint="eastAsia"/>
          <w:bCs/>
          <w:sz w:val="28"/>
          <w:szCs w:val="28"/>
        </w:rPr>
        <w:t>（三）资格证明文件</w:t>
      </w:r>
      <w:bookmarkEnd w:id="69"/>
    </w:p>
    <w:p w:rsidR="007311E7" w:rsidRDefault="00B31673">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70"/>
    </w:p>
    <w:p w:rsidR="007311E7" w:rsidRDefault="00B31673" w:rsidP="00776376">
      <w:pPr>
        <w:spacing w:beforeLines="50" w:afterLines="50"/>
        <w:jc w:val="center"/>
        <w:rPr>
          <w:rFonts w:ascii="黑体" w:eastAsia="黑体"/>
          <w:bCs/>
          <w:sz w:val="28"/>
          <w:szCs w:val="28"/>
        </w:rPr>
      </w:pPr>
      <w:r>
        <w:rPr>
          <w:rFonts w:ascii="黑体" w:eastAsia="黑体" w:hint="eastAsia"/>
          <w:bCs/>
          <w:sz w:val="28"/>
          <w:szCs w:val="28"/>
        </w:rPr>
        <w:t>关于资格的声明函</w:t>
      </w:r>
    </w:p>
    <w:p w:rsidR="007311E7" w:rsidRDefault="007311E7" w:rsidP="00776376">
      <w:pPr>
        <w:spacing w:beforeLines="50" w:afterLines="50"/>
        <w:jc w:val="center"/>
        <w:rPr>
          <w:rFonts w:ascii="黑体" w:eastAsia="黑体"/>
          <w:bCs/>
          <w:sz w:val="32"/>
        </w:rPr>
      </w:pPr>
    </w:p>
    <w:p w:rsidR="007311E7" w:rsidRDefault="00B31673">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 xml:space="preserve">YXGYJT202504006                   </w:t>
      </w:r>
      <w:r>
        <w:rPr>
          <w:rFonts w:ascii="宋体" w:hAnsi="宋体" w:hint="eastAsia"/>
          <w:bCs/>
          <w:sz w:val="24"/>
          <w:szCs w:val="24"/>
        </w:rPr>
        <w:t>日期：</w:t>
      </w:r>
    </w:p>
    <w:p w:rsidR="007311E7" w:rsidRDefault="00B31673">
      <w:pPr>
        <w:spacing w:line="480" w:lineRule="auto"/>
        <w:rPr>
          <w:rFonts w:ascii="宋体"/>
          <w:bCs/>
          <w:sz w:val="24"/>
          <w:szCs w:val="24"/>
        </w:rPr>
      </w:pPr>
      <w:r>
        <w:rPr>
          <w:rFonts w:ascii="宋体" w:hAnsi="宋体" w:hint="eastAsia"/>
          <w:bCs/>
          <w:sz w:val="24"/>
          <w:szCs w:val="24"/>
        </w:rPr>
        <w:t>宜兴水务集团有限公司：</w:t>
      </w:r>
    </w:p>
    <w:p w:rsidR="007311E7" w:rsidRDefault="00B31673">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YXGYJT202504006</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71" w:name="OLE_LINK242"/>
      <w:r>
        <w:rPr>
          <w:rFonts w:ascii="宋体" w:hAnsi="宋体" w:cs="宋体" w:hint="eastAsia"/>
          <w:kern w:val="0"/>
          <w:sz w:val="24"/>
          <w:szCs w:val="24"/>
        </w:rPr>
        <w:t>有效期限</w:t>
      </w:r>
      <w:bookmarkEnd w:id="71"/>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宋体" w:hAnsi="宋体" w:hint="eastAsia"/>
          <w:bCs/>
          <w:sz w:val="24"/>
          <w:szCs w:val="24"/>
        </w:rPr>
        <w:t>YXGYJT202504006</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7311E7" w:rsidRDefault="007311E7">
      <w:pPr>
        <w:rPr>
          <w:rFonts w:ascii="宋体" w:hAnsi="宋体"/>
          <w:sz w:val="24"/>
          <w:szCs w:val="28"/>
        </w:rPr>
      </w:pPr>
    </w:p>
    <w:p w:rsidR="007311E7" w:rsidRDefault="00B31673">
      <w:pPr>
        <w:jc w:val="center"/>
        <w:rPr>
          <w:rFonts w:ascii="宋体" w:hAnsi="宋体"/>
          <w:bCs/>
          <w:sz w:val="24"/>
          <w:lang w:val="zh-CN"/>
        </w:rPr>
      </w:pPr>
      <w:r>
        <w:rPr>
          <w:rFonts w:ascii="宋体" w:hAnsi="宋体" w:hint="eastAsia"/>
          <w:bCs/>
          <w:sz w:val="24"/>
          <w:lang w:val="zh-CN"/>
        </w:rPr>
        <w:t>投标人签名：</w:t>
      </w:r>
    </w:p>
    <w:p w:rsidR="007311E7" w:rsidRDefault="00B31673">
      <w:pPr>
        <w:spacing w:line="360" w:lineRule="auto"/>
        <w:jc w:val="center"/>
        <w:rPr>
          <w:rFonts w:ascii="宋体" w:hAnsi="宋体"/>
          <w:bCs/>
          <w:sz w:val="24"/>
          <w:lang w:val="zh-CN"/>
        </w:rPr>
      </w:pPr>
      <w:r>
        <w:rPr>
          <w:rFonts w:ascii="宋体" w:hAnsi="宋体" w:hint="eastAsia"/>
          <w:bCs/>
          <w:sz w:val="24"/>
          <w:lang w:val="zh-CN"/>
        </w:rPr>
        <w:t>投标人公章：</w:t>
      </w:r>
    </w:p>
    <w:p w:rsidR="007311E7" w:rsidRDefault="007311E7">
      <w:pPr>
        <w:spacing w:line="360" w:lineRule="auto"/>
        <w:jc w:val="center"/>
        <w:rPr>
          <w:rFonts w:ascii="黑体" w:eastAsia="黑体"/>
          <w:bCs/>
          <w:sz w:val="28"/>
          <w:szCs w:val="28"/>
        </w:rPr>
      </w:pPr>
    </w:p>
    <w:p w:rsidR="007311E7" w:rsidRDefault="007311E7">
      <w:pPr>
        <w:spacing w:line="360" w:lineRule="auto"/>
        <w:rPr>
          <w:rFonts w:ascii="黑体" w:eastAsia="黑体"/>
          <w:bCs/>
          <w:sz w:val="28"/>
          <w:szCs w:val="28"/>
        </w:rPr>
      </w:pPr>
      <w:bookmarkStart w:id="72" w:name="_GoBack"/>
      <w:bookmarkEnd w:id="72"/>
      <w:r w:rsidRPr="007311E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7311E7" w:rsidRDefault="007311E7">
                  <w:pPr>
                    <w:jc w:val="left"/>
                    <w:rPr>
                      <w:rFonts w:ascii="黑体" w:eastAsia="黑体"/>
                      <w:sz w:val="32"/>
                      <w:szCs w:val="32"/>
                    </w:rPr>
                  </w:pPr>
                </w:p>
                <w:p w:rsidR="007311E7" w:rsidRDefault="00B31673">
                  <w:pPr>
                    <w:jc w:val="center"/>
                    <w:rPr>
                      <w:rFonts w:ascii="楷体_GB2312" w:eastAsia="楷体_GB2312"/>
                      <w:sz w:val="28"/>
                      <w:szCs w:val="28"/>
                    </w:rPr>
                  </w:pPr>
                  <w:r>
                    <w:rPr>
                      <w:rFonts w:ascii="楷体_GB2312" w:eastAsia="楷体_GB2312" w:hint="eastAsia"/>
                      <w:sz w:val="28"/>
                      <w:szCs w:val="28"/>
                    </w:rPr>
                    <w:t>法定代表人身份证复印件</w:t>
                  </w:r>
                </w:p>
                <w:p w:rsidR="007311E7" w:rsidRDefault="00B31673">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7311E7">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7311E7" w:rsidRDefault="007311E7">
                  <w:pPr>
                    <w:jc w:val="left"/>
                    <w:rPr>
                      <w:rFonts w:ascii="黑体" w:eastAsia="黑体"/>
                      <w:sz w:val="32"/>
                      <w:szCs w:val="32"/>
                    </w:rPr>
                  </w:pPr>
                </w:p>
                <w:p w:rsidR="007311E7" w:rsidRDefault="00B31673">
                  <w:pPr>
                    <w:jc w:val="center"/>
                    <w:rPr>
                      <w:rFonts w:ascii="楷体_GB2312" w:eastAsia="楷体_GB2312"/>
                      <w:sz w:val="28"/>
                      <w:szCs w:val="28"/>
                    </w:rPr>
                  </w:pPr>
                  <w:r>
                    <w:rPr>
                      <w:rFonts w:ascii="楷体_GB2312" w:eastAsia="楷体_GB2312" w:hint="eastAsia"/>
                      <w:sz w:val="28"/>
                      <w:szCs w:val="28"/>
                    </w:rPr>
                    <w:t>法定代表人身份证复印件</w:t>
                  </w:r>
                </w:p>
                <w:p w:rsidR="007311E7" w:rsidRDefault="00B31673">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311E7" w:rsidRDefault="007311E7">
      <w:pPr>
        <w:spacing w:line="360" w:lineRule="auto"/>
        <w:rPr>
          <w:rFonts w:ascii="黑体" w:eastAsia="黑体"/>
          <w:bCs/>
          <w:sz w:val="28"/>
          <w:szCs w:val="28"/>
        </w:rPr>
      </w:pPr>
    </w:p>
    <w:p w:rsidR="007311E7" w:rsidRDefault="007311E7">
      <w:pPr>
        <w:spacing w:line="360" w:lineRule="auto"/>
        <w:jc w:val="center"/>
        <w:rPr>
          <w:rFonts w:ascii="黑体" w:eastAsia="黑体"/>
          <w:bCs/>
          <w:sz w:val="28"/>
          <w:szCs w:val="28"/>
        </w:rPr>
      </w:pPr>
    </w:p>
    <w:p w:rsidR="007311E7" w:rsidRDefault="007311E7">
      <w:pPr>
        <w:spacing w:line="360" w:lineRule="auto"/>
        <w:jc w:val="center"/>
        <w:rPr>
          <w:rFonts w:ascii="黑体" w:eastAsia="黑体"/>
          <w:bCs/>
          <w:sz w:val="28"/>
          <w:szCs w:val="28"/>
        </w:rPr>
      </w:pPr>
    </w:p>
    <w:p w:rsidR="007311E7" w:rsidRDefault="007311E7">
      <w:pPr>
        <w:spacing w:line="360" w:lineRule="auto"/>
        <w:jc w:val="center"/>
        <w:rPr>
          <w:rFonts w:ascii="黑体" w:eastAsia="黑体"/>
          <w:bCs/>
          <w:sz w:val="28"/>
          <w:szCs w:val="28"/>
        </w:rPr>
      </w:pPr>
    </w:p>
    <w:p w:rsidR="007311E7" w:rsidRDefault="007311E7">
      <w:pPr>
        <w:spacing w:line="360" w:lineRule="auto"/>
        <w:jc w:val="center"/>
        <w:rPr>
          <w:rFonts w:ascii="黑体" w:eastAsia="黑体"/>
          <w:bCs/>
          <w:sz w:val="28"/>
          <w:szCs w:val="28"/>
        </w:rPr>
      </w:pPr>
    </w:p>
    <w:p w:rsidR="007311E7" w:rsidRDefault="00B31673">
      <w:pPr>
        <w:rPr>
          <w:rFonts w:ascii="宋体" w:hAnsi="宋体"/>
          <w:sz w:val="24"/>
          <w:szCs w:val="28"/>
        </w:rPr>
      </w:pP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7311E7" w:rsidRDefault="00B31673" w:rsidP="00776376">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311E7" w:rsidRDefault="007311E7">
      <w:pPr>
        <w:rPr>
          <w:rFonts w:ascii="宋体" w:hAnsi="宋体"/>
          <w:sz w:val="24"/>
          <w:szCs w:val="28"/>
        </w:rPr>
      </w:pPr>
    </w:p>
    <w:p w:rsidR="007311E7" w:rsidRDefault="00B31673">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YXGYJT202504006</w:t>
      </w:r>
      <w:r>
        <w:rPr>
          <w:rFonts w:ascii="宋体" w:hAnsi="宋体" w:hint="eastAsia"/>
          <w:sz w:val="24"/>
          <w:szCs w:val="21"/>
          <w:lang w:val="zh-CN"/>
        </w:rPr>
        <w:t>日期：</w:t>
      </w:r>
    </w:p>
    <w:p w:rsidR="007311E7" w:rsidRDefault="00B31673">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7311E7" w:rsidRDefault="00B31673">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7311E7" w:rsidRDefault="00B31673">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7311E7" w:rsidRDefault="007311E7">
      <w:pPr>
        <w:spacing w:line="360" w:lineRule="auto"/>
        <w:rPr>
          <w:rFonts w:ascii="黑体" w:eastAsia="黑体"/>
          <w:bCs/>
          <w:sz w:val="28"/>
          <w:szCs w:val="28"/>
        </w:rPr>
      </w:pPr>
    </w:p>
    <w:p w:rsidR="007311E7" w:rsidRDefault="007311E7">
      <w:pPr>
        <w:spacing w:line="360" w:lineRule="auto"/>
        <w:rPr>
          <w:rFonts w:ascii="黑体" w:eastAsia="黑体"/>
          <w:bCs/>
          <w:sz w:val="28"/>
          <w:szCs w:val="28"/>
        </w:rPr>
      </w:pPr>
      <w:r w:rsidRPr="007311E7">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7311E7" w:rsidRDefault="007311E7">
                  <w:pPr>
                    <w:jc w:val="left"/>
                    <w:rPr>
                      <w:rFonts w:ascii="黑体" w:eastAsia="黑体"/>
                      <w:sz w:val="32"/>
                      <w:szCs w:val="32"/>
                    </w:rPr>
                  </w:pPr>
                </w:p>
                <w:p w:rsidR="007311E7" w:rsidRDefault="00B31673">
                  <w:pPr>
                    <w:jc w:val="center"/>
                    <w:rPr>
                      <w:rFonts w:ascii="楷体_GB2312" w:eastAsia="楷体_GB2312"/>
                      <w:sz w:val="28"/>
                      <w:szCs w:val="28"/>
                    </w:rPr>
                  </w:pPr>
                  <w:r>
                    <w:rPr>
                      <w:rFonts w:ascii="楷体_GB2312" w:eastAsia="楷体_GB2312" w:hint="eastAsia"/>
                      <w:sz w:val="28"/>
                      <w:szCs w:val="28"/>
                    </w:rPr>
                    <w:t>被授权代表身份证复印件</w:t>
                  </w:r>
                </w:p>
                <w:p w:rsidR="007311E7" w:rsidRDefault="00B31673">
                  <w:pPr>
                    <w:jc w:val="center"/>
                    <w:rPr>
                      <w:rFonts w:ascii="楷体_GB2312" w:eastAsia="楷体_GB2312"/>
                      <w:sz w:val="28"/>
                      <w:szCs w:val="28"/>
                    </w:rPr>
                  </w:pPr>
                  <w:r>
                    <w:rPr>
                      <w:rFonts w:ascii="楷体_GB2312" w:eastAsia="楷体_GB2312" w:hint="eastAsia"/>
                      <w:sz w:val="28"/>
                      <w:szCs w:val="28"/>
                    </w:rPr>
                    <w:t>反面</w:t>
                  </w:r>
                </w:p>
                <w:p w:rsidR="007311E7" w:rsidRDefault="007311E7">
                  <w:pPr>
                    <w:jc w:val="center"/>
                    <w:rPr>
                      <w:rFonts w:ascii="楷体_GB2312" w:eastAsia="楷体_GB2312"/>
                      <w:sz w:val="28"/>
                      <w:szCs w:val="28"/>
                    </w:rPr>
                  </w:pPr>
                </w:p>
              </w:txbxContent>
            </v:textbox>
          </v:shape>
        </w:pict>
      </w:r>
      <w:r w:rsidRPr="007311E7">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7311E7" w:rsidRDefault="007311E7">
                  <w:pPr>
                    <w:jc w:val="left"/>
                    <w:rPr>
                      <w:rFonts w:ascii="黑体" w:eastAsia="黑体"/>
                      <w:sz w:val="32"/>
                      <w:szCs w:val="32"/>
                    </w:rPr>
                  </w:pPr>
                </w:p>
                <w:p w:rsidR="007311E7" w:rsidRDefault="00B31673">
                  <w:pPr>
                    <w:jc w:val="center"/>
                    <w:rPr>
                      <w:rFonts w:ascii="楷体_GB2312" w:eastAsia="楷体_GB2312"/>
                      <w:sz w:val="28"/>
                      <w:szCs w:val="28"/>
                    </w:rPr>
                  </w:pPr>
                  <w:r>
                    <w:rPr>
                      <w:rFonts w:ascii="楷体_GB2312" w:eastAsia="楷体_GB2312" w:hint="eastAsia"/>
                      <w:sz w:val="28"/>
                      <w:szCs w:val="28"/>
                    </w:rPr>
                    <w:t>被授权代表身份证复印件</w:t>
                  </w:r>
                </w:p>
                <w:p w:rsidR="007311E7" w:rsidRDefault="00B31673">
                  <w:pPr>
                    <w:jc w:val="center"/>
                    <w:rPr>
                      <w:rFonts w:ascii="楷体_GB2312" w:eastAsia="楷体_GB2312"/>
                      <w:sz w:val="28"/>
                      <w:szCs w:val="28"/>
                    </w:rPr>
                  </w:pPr>
                  <w:r>
                    <w:rPr>
                      <w:rFonts w:ascii="楷体_GB2312" w:eastAsia="楷体_GB2312" w:hint="eastAsia"/>
                      <w:sz w:val="28"/>
                      <w:szCs w:val="28"/>
                    </w:rPr>
                    <w:t>正面</w:t>
                  </w:r>
                </w:p>
                <w:p w:rsidR="007311E7" w:rsidRDefault="007311E7">
                  <w:pPr>
                    <w:jc w:val="center"/>
                    <w:rPr>
                      <w:rFonts w:ascii="楷体_GB2312" w:eastAsia="楷体_GB2312"/>
                      <w:sz w:val="28"/>
                      <w:szCs w:val="28"/>
                    </w:rPr>
                  </w:pPr>
                </w:p>
              </w:txbxContent>
            </v:textbox>
          </v:shape>
        </w:pict>
      </w:r>
    </w:p>
    <w:p w:rsidR="007311E7" w:rsidRDefault="007311E7">
      <w:pPr>
        <w:spacing w:line="360" w:lineRule="auto"/>
        <w:rPr>
          <w:rFonts w:ascii="黑体" w:eastAsia="黑体"/>
          <w:bCs/>
          <w:sz w:val="28"/>
          <w:szCs w:val="28"/>
        </w:rPr>
      </w:pPr>
    </w:p>
    <w:p w:rsidR="007311E7" w:rsidRDefault="007311E7">
      <w:pPr>
        <w:spacing w:line="360" w:lineRule="auto"/>
        <w:jc w:val="center"/>
        <w:rPr>
          <w:rFonts w:ascii="黑体" w:eastAsia="黑体"/>
          <w:bCs/>
          <w:sz w:val="28"/>
          <w:szCs w:val="28"/>
        </w:rPr>
      </w:pPr>
    </w:p>
    <w:p w:rsidR="007311E7" w:rsidRDefault="007311E7">
      <w:pPr>
        <w:spacing w:line="360" w:lineRule="auto"/>
        <w:jc w:val="center"/>
        <w:rPr>
          <w:rFonts w:ascii="黑体" w:eastAsia="黑体"/>
          <w:bCs/>
          <w:sz w:val="28"/>
          <w:szCs w:val="28"/>
        </w:rPr>
      </w:pPr>
    </w:p>
    <w:p w:rsidR="007311E7" w:rsidRDefault="007311E7">
      <w:pPr>
        <w:spacing w:line="360" w:lineRule="auto"/>
        <w:ind w:firstLineChars="200" w:firstLine="480"/>
        <w:rPr>
          <w:rFonts w:ascii="黑体" w:eastAsia="黑体" w:hAnsi="宋体"/>
          <w:bCs/>
          <w:sz w:val="24"/>
          <w:szCs w:val="24"/>
        </w:rPr>
      </w:pPr>
    </w:p>
    <w:p w:rsidR="007311E7" w:rsidRDefault="007311E7">
      <w:pPr>
        <w:rPr>
          <w:rFonts w:ascii="黑体" w:eastAsia="黑体" w:hAnsi="宋体"/>
          <w:bCs/>
          <w:sz w:val="24"/>
          <w:szCs w:val="24"/>
        </w:rPr>
      </w:pPr>
    </w:p>
    <w:bookmarkEnd w:id="51"/>
    <w:p w:rsidR="007311E7" w:rsidRDefault="007311E7">
      <w:pPr>
        <w:tabs>
          <w:tab w:val="left" w:pos="255"/>
        </w:tabs>
        <w:spacing w:line="360" w:lineRule="auto"/>
        <w:jc w:val="left"/>
        <w:rPr>
          <w:rFonts w:ascii="宋体" w:hAnsi="宋体"/>
          <w:sz w:val="24"/>
          <w:szCs w:val="21"/>
          <w:lang w:val="zh-CN"/>
        </w:rPr>
      </w:pPr>
    </w:p>
    <w:p w:rsidR="007311E7" w:rsidRDefault="007311E7">
      <w:pPr>
        <w:tabs>
          <w:tab w:val="left" w:pos="255"/>
        </w:tabs>
        <w:spacing w:line="360" w:lineRule="auto"/>
        <w:jc w:val="left"/>
        <w:rPr>
          <w:rFonts w:ascii="宋体" w:hAnsi="宋体"/>
          <w:sz w:val="24"/>
          <w:szCs w:val="21"/>
          <w:lang w:val="zh-CN"/>
        </w:rPr>
      </w:pPr>
    </w:p>
    <w:p w:rsidR="007311E7" w:rsidRDefault="00B31673">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w:t>
      </w:r>
    </w:p>
    <w:p w:rsidR="007311E7" w:rsidRDefault="00B31673" w:rsidP="00776376">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311E7" w:rsidRDefault="00B31673">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YXGYJT202504006</w:t>
      </w:r>
      <w:r>
        <w:rPr>
          <w:rFonts w:ascii="宋体" w:hAnsi="宋体" w:hint="eastAsia"/>
          <w:bCs/>
          <w:sz w:val="24"/>
          <w:szCs w:val="24"/>
        </w:rPr>
        <w:t>日期：</w:t>
      </w:r>
    </w:p>
    <w:p w:rsidR="007311E7" w:rsidRDefault="00B31673">
      <w:pPr>
        <w:rPr>
          <w:rFonts w:ascii="宋体" w:cs="宋体"/>
          <w:sz w:val="24"/>
          <w:szCs w:val="24"/>
        </w:rPr>
      </w:pPr>
      <w:r>
        <w:rPr>
          <w:rFonts w:ascii="宋体" w:hAnsi="宋体" w:hint="eastAsia"/>
          <w:bCs/>
          <w:sz w:val="24"/>
          <w:szCs w:val="24"/>
        </w:rPr>
        <w:t>投标人应按以下顺序提供相关材料：</w:t>
      </w:r>
    </w:p>
    <w:p w:rsidR="007311E7" w:rsidRDefault="00B31673">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311E7" w:rsidRDefault="00B31673">
      <w:pPr>
        <w:numPr>
          <w:ilvl w:val="0"/>
          <w:numId w:val="2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7311E7" w:rsidRDefault="00B31673">
      <w:pPr>
        <w:numPr>
          <w:ilvl w:val="0"/>
          <w:numId w:val="22"/>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p>
    <w:p w:rsidR="007311E7" w:rsidRDefault="00B31673">
      <w:pPr>
        <w:numPr>
          <w:ilvl w:val="0"/>
          <w:numId w:val="22"/>
        </w:numPr>
        <w:tabs>
          <w:tab w:val="left" w:pos="0"/>
          <w:tab w:val="left" w:pos="255"/>
        </w:tabs>
        <w:spacing w:line="360" w:lineRule="auto"/>
        <w:ind w:firstLineChars="200" w:firstLine="480"/>
        <w:rPr>
          <w:rFonts w:ascii="宋体" w:hAnsi="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7311E7" w:rsidRDefault="00B31673">
      <w:pPr>
        <w:numPr>
          <w:ilvl w:val="0"/>
          <w:numId w:val="2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bCs/>
          <w:sz w:val="24"/>
          <w:szCs w:val="24"/>
          <w:lang w:val="zh-CN"/>
        </w:rPr>
        <w:t>；</w:t>
      </w:r>
    </w:p>
    <w:p w:rsidR="007311E7" w:rsidRDefault="00B31673">
      <w:pPr>
        <w:numPr>
          <w:ilvl w:val="0"/>
          <w:numId w:val="22"/>
        </w:numPr>
        <w:tabs>
          <w:tab w:val="left" w:pos="420"/>
          <w:tab w:val="left" w:pos="945"/>
          <w:tab w:val="left" w:pos="1155"/>
        </w:tabs>
        <w:spacing w:line="360" w:lineRule="auto"/>
        <w:ind w:firstLineChars="200" w:firstLine="480"/>
        <w:rPr>
          <w:rFonts w:ascii="宋体" w:hAnsi="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7311E7" w:rsidRDefault="00B31673">
      <w:pPr>
        <w:numPr>
          <w:ilvl w:val="0"/>
          <w:numId w:val="22"/>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投标人（或其全资子公司、分公司）为本项目被授权代表在近三个月内任意一个月缴纳的社保证明复印件（提供相关主管部门证明或银行代扣证明，法定代表人亲自参加投标的除外）</w:t>
      </w:r>
      <w:r>
        <w:rPr>
          <w:rFonts w:ascii="宋体" w:hAnsi="宋体" w:hint="eastAsia"/>
          <w:sz w:val="24"/>
          <w:szCs w:val="24"/>
        </w:rPr>
        <w:t>；</w:t>
      </w:r>
    </w:p>
    <w:p w:rsidR="007311E7" w:rsidRDefault="00B31673">
      <w:pPr>
        <w:numPr>
          <w:ilvl w:val="0"/>
          <w:numId w:val="2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7311E7" w:rsidRDefault="007311E7">
      <w:pPr>
        <w:tabs>
          <w:tab w:val="left" w:pos="0"/>
          <w:tab w:val="left" w:pos="945"/>
          <w:tab w:val="left" w:pos="1155"/>
        </w:tabs>
        <w:spacing w:line="360" w:lineRule="auto"/>
        <w:rPr>
          <w:rFonts w:ascii="宋体" w:hAnsi="宋体"/>
          <w:sz w:val="24"/>
          <w:szCs w:val="21"/>
        </w:rPr>
      </w:pPr>
    </w:p>
    <w:p w:rsidR="007311E7" w:rsidRDefault="00B31673">
      <w:pPr>
        <w:tabs>
          <w:tab w:val="left" w:pos="0"/>
          <w:tab w:val="left" w:pos="945"/>
          <w:tab w:val="left" w:pos="1155"/>
        </w:tabs>
        <w:spacing w:line="360" w:lineRule="auto"/>
        <w:ind w:firstLineChars="210" w:firstLine="506"/>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7311E7" w:rsidRDefault="007311E7" w:rsidP="00776376">
      <w:pPr>
        <w:tabs>
          <w:tab w:val="left" w:pos="0"/>
          <w:tab w:val="left" w:pos="945"/>
          <w:tab w:val="left" w:pos="1155"/>
        </w:tabs>
        <w:spacing w:line="360" w:lineRule="auto"/>
        <w:ind w:firstLineChars="177" w:firstLine="425"/>
        <w:rPr>
          <w:rFonts w:ascii="宋体" w:hAnsi="宋体" w:cs="宋体"/>
          <w:sz w:val="24"/>
          <w:szCs w:val="24"/>
        </w:rPr>
      </w:pPr>
    </w:p>
    <w:p w:rsidR="007311E7" w:rsidRDefault="007311E7">
      <w:pPr>
        <w:widowControl/>
        <w:jc w:val="left"/>
        <w:rPr>
          <w:rFonts w:ascii="宋体" w:hAnsi="宋体"/>
          <w:sz w:val="24"/>
          <w:szCs w:val="22"/>
        </w:rPr>
      </w:pPr>
    </w:p>
    <w:p w:rsidR="007311E7" w:rsidRDefault="007311E7">
      <w:pPr>
        <w:widowControl/>
        <w:jc w:val="left"/>
        <w:rPr>
          <w:rFonts w:ascii="宋体" w:hAnsi="宋体"/>
          <w:sz w:val="24"/>
          <w:szCs w:val="22"/>
          <w:lang w:val="zh-CN"/>
        </w:rPr>
      </w:pPr>
    </w:p>
    <w:p w:rsidR="007311E7" w:rsidRDefault="007311E7">
      <w:pPr>
        <w:widowControl/>
        <w:jc w:val="left"/>
        <w:rPr>
          <w:rFonts w:ascii="宋体" w:hAnsi="宋体"/>
          <w:sz w:val="24"/>
          <w:szCs w:val="22"/>
          <w:lang w:val="zh-CN"/>
        </w:rPr>
      </w:pPr>
    </w:p>
    <w:p w:rsidR="007311E7" w:rsidRDefault="007311E7">
      <w:pPr>
        <w:widowControl/>
        <w:jc w:val="left"/>
        <w:rPr>
          <w:rFonts w:ascii="宋体" w:hAnsi="宋体"/>
          <w:sz w:val="24"/>
          <w:szCs w:val="22"/>
          <w:lang w:val="zh-CN"/>
        </w:rPr>
      </w:pPr>
    </w:p>
    <w:p w:rsidR="007311E7" w:rsidRDefault="007311E7">
      <w:pPr>
        <w:widowControl/>
        <w:jc w:val="left"/>
        <w:rPr>
          <w:rFonts w:ascii="宋体" w:hAnsi="宋体"/>
          <w:sz w:val="24"/>
          <w:szCs w:val="22"/>
          <w:lang w:val="zh-CN"/>
        </w:rPr>
      </w:pPr>
    </w:p>
    <w:p w:rsidR="007311E7" w:rsidRDefault="00B31673">
      <w:pPr>
        <w:jc w:val="center"/>
        <w:rPr>
          <w:rFonts w:ascii="宋体" w:hAnsi="宋体"/>
          <w:bCs/>
          <w:sz w:val="24"/>
          <w:lang w:val="zh-CN"/>
        </w:rPr>
      </w:pPr>
      <w:r>
        <w:rPr>
          <w:rFonts w:ascii="宋体" w:hAnsi="宋体" w:hint="eastAsia"/>
          <w:bCs/>
          <w:sz w:val="24"/>
          <w:lang w:val="zh-CN"/>
        </w:rPr>
        <w:t>投标人签名：</w:t>
      </w:r>
    </w:p>
    <w:p w:rsidR="007311E7" w:rsidRDefault="00B31673">
      <w:pPr>
        <w:spacing w:line="360" w:lineRule="auto"/>
        <w:jc w:val="center"/>
        <w:rPr>
          <w:rFonts w:ascii="宋体" w:hAnsi="宋体"/>
          <w:bCs/>
          <w:sz w:val="24"/>
          <w:lang w:val="zh-CN"/>
        </w:rPr>
      </w:pPr>
      <w:r>
        <w:rPr>
          <w:rFonts w:ascii="宋体" w:hAnsi="宋体" w:hint="eastAsia"/>
          <w:bCs/>
          <w:sz w:val="24"/>
          <w:lang w:val="zh-CN"/>
        </w:rPr>
        <w:t>投标人公章：</w:t>
      </w:r>
    </w:p>
    <w:p w:rsidR="007311E7" w:rsidRDefault="00B31673">
      <w:pPr>
        <w:ind w:firstLineChars="200" w:firstLine="480"/>
        <w:rPr>
          <w:rFonts w:ascii="宋体" w:hAnsi="宋体"/>
          <w:b/>
          <w:bCs/>
          <w:sz w:val="36"/>
          <w:szCs w:val="36"/>
        </w:rPr>
      </w:pPr>
      <w:r>
        <w:rPr>
          <w:rFonts w:ascii="黑体" w:eastAsia="黑体" w:hAnsi="宋体"/>
          <w:bCs/>
          <w:sz w:val="24"/>
          <w:szCs w:val="24"/>
        </w:rPr>
        <w:br w:type="page"/>
      </w:r>
    </w:p>
    <w:p w:rsidR="007311E7" w:rsidRDefault="00B31673">
      <w:pPr>
        <w:rPr>
          <w:rFonts w:ascii="黑体" w:eastAsia="黑体" w:hAnsi="宋体"/>
          <w:bCs/>
          <w:sz w:val="24"/>
          <w:szCs w:val="24"/>
        </w:rPr>
      </w:pPr>
      <w:bookmarkStart w:id="7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311E7" w:rsidRDefault="00B31673" w:rsidP="00776376">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7311E7" w:rsidRDefault="00B31673" w:rsidP="00776376">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YXGYJT202504006</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311E7">
        <w:trPr>
          <w:trHeight w:val="930"/>
          <w:jc w:val="center"/>
        </w:trPr>
        <w:tc>
          <w:tcPr>
            <w:tcW w:w="828" w:type="dxa"/>
            <w:noWrap/>
            <w:vAlign w:val="center"/>
          </w:tcPr>
          <w:p w:rsidR="007311E7" w:rsidRDefault="00B31673">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7311E7" w:rsidRDefault="00B31673">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7311E7" w:rsidRDefault="00B31673">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7311E7" w:rsidRDefault="00B31673">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7311E7" w:rsidRDefault="00B31673">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7311E7">
        <w:trPr>
          <w:trHeight w:val="930"/>
          <w:jc w:val="center"/>
        </w:trPr>
        <w:tc>
          <w:tcPr>
            <w:tcW w:w="828"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r>
      <w:tr w:rsidR="007311E7">
        <w:trPr>
          <w:trHeight w:val="930"/>
          <w:jc w:val="center"/>
        </w:trPr>
        <w:tc>
          <w:tcPr>
            <w:tcW w:w="828"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r>
      <w:tr w:rsidR="007311E7">
        <w:trPr>
          <w:trHeight w:val="930"/>
          <w:jc w:val="center"/>
        </w:trPr>
        <w:tc>
          <w:tcPr>
            <w:tcW w:w="828"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r>
      <w:tr w:rsidR="007311E7">
        <w:trPr>
          <w:trHeight w:val="930"/>
          <w:jc w:val="center"/>
        </w:trPr>
        <w:tc>
          <w:tcPr>
            <w:tcW w:w="828"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r>
      <w:tr w:rsidR="007311E7">
        <w:trPr>
          <w:trHeight w:val="930"/>
          <w:jc w:val="center"/>
        </w:trPr>
        <w:tc>
          <w:tcPr>
            <w:tcW w:w="828"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r>
      <w:tr w:rsidR="007311E7">
        <w:trPr>
          <w:trHeight w:val="930"/>
          <w:jc w:val="center"/>
        </w:trPr>
        <w:tc>
          <w:tcPr>
            <w:tcW w:w="828"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r>
      <w:tr w:rsidR="007311E7">
        <w:trPr>
          <w:trHeight w:val="930"/>
          <w:jc w:val="center"/>
        </w:trPr>
        <w:tc>
          <w:tcPr>
            <w:tcW w:w="828"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7311E7" w:rsidRDefault="007311E7">
            <w:pPr>
              <w:tabs>
                <w:tab w:val="left" w:pos="255"/>
              </w:tabs>
              <w:spacing w:line="360" w:lineRule="auto"/>
              <w:ind w:leftChars="200" w:left="420" w:firstLineChars="200" w:firstLine="480"/>
              <w:rPr>
                <w:rFonts w:ascii="宋体" w:hAnsi="宋体"/>
                <w:sz w:val="24"/>
                <w:szCs w:val="21"/>
                <w:lang w:val="zh-CN"/>
              </w:rPr>
            </w:pPr>
          </w:p>
        </w:tc>
      </w:tr>
    </w:tbl>
    <w:p w:rsidR="007311E7" w:rsidRDefault="00B31673">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7311E7" w:rsidRDefault="007311E7">
      <w:pPr>
        <w:tabs>
          <w:tab w:val="left" w:pos="255"/>
        </w:tabs>
        <w:spacing w:line="360" w:lineRule="auto"/>
        <w:ind w:leftChars="200" w:left="420" w:firstLineChars="200" w:firstLine="480"/>
        <w:rPr>
          <w:rFonts w:ascii="宋体" w:hAnsi="宋体"/>
          <w:sz w:val="24"/>
          <w:szCs w:val="21"/>
          <w:lang w:val="zh-CN"/>
        </w:rPr>
      </w:pPr>
    </w:p>
    <w:p w:rsidR="007311E7" w:rsidRDefault="00B31673">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73"/>
    </w:p>
    <w:p w:rsidR="007311E7" w:rsidRDefault="007311E7">
      <w:pPr>
        <w:tabs>
          <w:tab w:val="left" w:pos="255"/>
        </w:tabs>
        <w:spacing w:line="360" w:lineRule="auto"/>
        <w:jc w:val="left"/>
        <w:rPr>
          <w:rFonts w:ascii="宋体" w:hAnsi="宋体"/>
          <w:sz w:val="24"/>
          <w:szCs w:val="21"/>
        </w:rPr>
      </w:pPr>
    </w:p>
    <w:p w:rsidR="007311E7" w:rsidRDefault="007311E7">
      <w:pPr>
        <w:tabs>
          <w:tab w:val="left" w:pos="255"/>
        </w:tabs>
        <w:spacing w:line="360" w:lineRule="auto"/>
        <w:jc w:val="left"/>
        <w:rPr>
          <w:rFonts w:ascii="宋体" w:hAnsi="宋体"/>
          <w:sz w:val="24"/>
          <w:szCs w:val="21"/>
        </w:rPr>
      </w:pPr>
    </w:p>
    <w:p w:rsidR="007311E7" w:rsidRDefault="007311E7">
      <w:pPr>
        <w:tabs>
          <w:tab w:val="left" w:pos="255"/>
        </w:tabs>
        <w:spacing w:line="360" w:lineRule="auto"/>
        <w:jc w:val="left"/>
        <w:rPr>
          <w:rFonts w:ascii="宋体" w:hAnsi="宋体"/>
          <w:sz w:val="24"/>
          <w:szCs w:val="21"/>
        </w:rPr>
      </w:pPr>
    </w:p>
    <w:p w:rsidR="007311E7" w:rsidRDefault="007311E7">
      <w:pPr>
        <w:tabs>
          <w:tab w:val="left" w:pos="255"/>
        </w:tabs>
        <w:spacing w:line="360" w:lineRule="auto"/>
        <w:jc w:val="left"/>
        <w:rPr>
          <w:rFonts w:ascii="宋体" w:hAnsi="宋体"/>
          <w:sz w:val="24"/>
          <w:szCs w:val="21"/>
        </w:rPr>
      </w:pPr>
    </w:p>
    <w:p w:rsidR="007311E7" w:rsidRDefault="007311E7">
      <w:pPr>
        <w:rPr>
          <w:rFonts w:ascii="宋体" w:hAnsi="宋体"/>
          <w:sz w:val="24"/>
          <w:szCs w:val="21"/>
        </w:rPr>
      </w:pPr>
    </w:p>
    <w:p w:rsidR="007311E7" w:rsidRDefault="00B31673">
      <w:pPr>
        <w:jc w:val="center"/>
        <w:rPr>
          <w:rFonts w:ascii="黑体" w:eastAsia="黑体" w:hAnsi="黑体"/>
          <w:bCs/>
          <w:sz w:val="44"/>
          <w:szCs w:val="44"/>
        </w:rPr>
      </w:pPr>
      <w:r>
        <w:rPr>
          <w:rFonts w:ascii="黑体" w:eastAsia="黑体" w:hAnsi="黑体" w:hint="eastAsia"/>
          <w:bCs/>
          <w:sz w:val="44"/>
          <w:szCs w:val="44"/>
        </w:rPr>
        <w:lastRenderedPageBreak/>
        <w:t>宜兴水务集团有限公司</w:t>
      </w:r>
    </w:p>
    <w:p w:rsidR="007311E7" w:rsidRDefault="00B31673">
      <w:pPr>
        <w:jc w:val="center"/>
        <w:rPr>
          <w:rFonts w:ascii="宋体" w:hAnsi="宋体"/>
          <w:b/>
          <w:bCs/>
          <w:sz w:val="44"/>
          <w:szCs w:val="44"/>
        </w:rPr>
      </w:pPr>
      <w:r>
        <w:rPr>
          <w:rFonts w:ascii="黑体" w:eastAsia="黑体" w:hAnsi="黑体" w:hint="eastAsia"/>
          <w:bCs/>
          <w:sz w:val="44"/>
          <w:szCs w:val="44"/>
        </w:rPr>
        <w:t>防腐玻璃钢盖板</w:t>
      </w:r>
      <w:r>
        <w:rPr>
          <w:rFonts w:ascii="黑体" w:eastAsia="黑体" w:hAnsi="黑体" w:hint="eastAsia"/>
          <w:bCs/>
          <w:sz w:val="44"/>
          <w:szCs w:val="44"/>
        </w:rPr>
        <w:t>采购招标公告</w:t>
      </w:r>
    </w:p>
    <w:p w:rsidR="007311E7" w:rsidRDefault="007311E7">
      <w:pPr>
        <w:rPr>
          <w:rFonts w:ascii="Helvetica" w:hAnsi="Helvetica" w:cs="Arial"/>
          <w:color w:val="000000"/>
          <w:kern w:val="0"/>
          <w:sz w:val="24"/>
          <w:szCs w:val="24"/>
        </w:rPr>
      </w:pPr>
    </w:p>
    <w:p w:rsidR="007311E7" w:rsidRDefault="00B31673">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因工作需要，现组织宜兴水务集团有限公司对防腐玻璃钢盖板采购进行招标。现欢迎符合相关条件的供应商参加投标。</w:t>
      </w:r>
    </w:p>
    <w:p w:rsidR="007311E7" w:rsidRDefault="00B31673">
      <w:pPr>
        <w:spacing w:line="560" w:lineRule="exact"/>
        <w:rPr>
          <w:rFonts w:ascii="仿宋_GB2312" w:eastAsia="仿宋_GB2312"/>
          <w:b/>
          <w:sz w:val="28"/>
          <w:szCs w:val="28"/>
        </w:rPr>
      </w:pPr>
      <w:r>
        <w:rPr>
          <w:rFonts w:ascii="仿宋_GB2312" w:eastAsia="仿宋_GB2312" w:hint="eastAsia"/>
          <w:b/>
          <w:sz w:val="28"/>
          <w:szCs w:val="28"/>
        </w:rPr>
        <w:t>一、招标项目主要信息：</w:t>
      </w:r>
    </w:p>
    <w:p w:rsidR="007311E7" w:rsidRDefault="00B31673">
      <w:pPr>
        <w:ind w:firstLineChars="200" w:firstLine="560"/>
        <w:rPr>
          <w:rFonts w:ascii="仿宋_GB2312" w:eastAsia="仿宋_GB2312"/>
          <w:sz w:val="28"/>
          <w:szCs w:val="28"/>
        </w:rPr>
      </w:pPr>
      <w:r>
        <w:rPr>
          <w:rFonts w:ascii="仿宋_GB2312" w:eastAsia="仿宋_GB2312" w:hint="eastAsia"/>
          <w:sz w:val="28"/>
          <w:szCs w:val="28"/>
        </w:rPr>
        <w:t>①项目编号：</w:t>
      </w:r>
      <w:r>
        <w:rPr>
          <w:rFonts w:ascii="仿宋_GB2312" w:eastAsia="仿宋_GB2312" w:hint="eastAsia"/>
          <w:sz w:val="28"/>
          <w:szCs w:val="28"/>
        </w:rPr>
        <w:t xml:space="preserve"> YXGYJT202504006</w:t>
      </w:r>
    </w:p>
    <w:p w:rsidR="007311E7" w:rsidRDefault="00B31673">
      <w:pPr>
        <w:jc w:val="left"/>
        <w:rPr>
          <w:rFonts w:ascii="宋体" w:hAnsi="宋体"/>
          <w:b/>
          <w:bCs/>
          <w:sz w:val="44"/>
          <w:szCs w:val="44"/>
        </w:rPr>
      </w:pPr>
      <w:r>
        <w:rPr>
          <w:rFonts w:ascii="仿宋_GB2312" w:eastAsia="仿宋_GB2312" w:hint="eastAsia"/>
          <w:sz w:val="28"/>
          <w:szCs w:val="28"/>
        </w:rPr>
        <w:t xml:space="preserve">    </w:t>
      </w:r>
      <w:r>
        <w:rPr>
          <w:rFonts w:ascii="仿宋_GB2312" w:eastAsia="仿宋_GB2312" w:hint="eastAsia"/>
          <w:sz w:val="28"/>
          <w:szCs w:val="28"/>
        </w:rPr>
        <w:t>②项目名称：</w:t>
      </w:r>
      <w:r>
        <w:rPr>
          <w:rFonts w:ascii="仿宋" w:eastAsia="仿宋" w:hAnsi="仿宋" w:cs="仿宋" w:hint="eastAsia"/>
          <w:sz w:val="28"/>
          <w:szCs w:val="28"/>
        </w:rPr>
        <w:t>防腐玻璃钢盖板</w:t>
      </w:r>
      <w:r>
        <w:rPr>
          <w:rFonts w:ascii="仿宋_GB2312" w:eastAsia="仿宋_GB2312" w:hint="eastAsia"/>
          <w:sz w:val="28"/>
          <w:szCs w:val="28"/>
        </w:rPr>
        <w:t>采购</w:t>
      </w:r>
    </w:p>
    <w:p w:rsidR="007311E7" w:rsidRDefault="00B31673">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7311E7" w:rsidRDefault="00B31673">
      <w:pPr>
        <w:pStyle w:val="affffff0"/>
        <w:rPr>
          <w:rFonts w:ascii="仿宋_GB2312" w:eastAsia="仿宋_GB2312"/>
          <w:kern w:val="2"/>
          <w:sz w:val="28"/>
          <w:szCs w:val="28"/>
        </w:rPr>
      </w:pPr>
      <w:r>
        <w:rPr>
          <w:rFonts w:ascii="仿宋_GB2312" w:eastAsia="仿宋_GB2312" w:hint="eastAsia"/>
          <w:sz w:val="28"/>
          <w:szCs w:val="28"/>
        </w:rPr>
        <w:t xml:space="preserve">    </w:t>
      </w:r>
      <w:r>
        <w:rPr>
          <w:rFonts w:ascii="仿宋_GB2312" w:eastAsia="仿宋_GB2312" w:hint="eastAsia"/>
          <w:sz w:val="28"/>
          <w:szCs w:val="28"/>
        </w:rPr>
        <w:t>④本项目预算为：</w:t>
      </w:r>
      <w:r>
        <w:rPr>
          <w:rFonts w:ascii="仿宋_GB2312" w:eastAsia="仿宋_GB2312" w:hint="eastAsia"/>
          <w:kern w:val="2"/>
          <w:sz w:val="28"/>
          <w:szCs w:val="28"/>
        </w:rPr>
        <w:t>7</w:t>
      </w:r>
      <w:r>
        <w:rPr>
          <w:rFonts w:ascii="仿宋_GB2312" w:eastAsia="仿宋_GB2312" w:hint="eastAsia"/>
          <w:kern w:val="2"/>
          <w:sz w:val="28"/>
          <w:szCs w:val="28"/>
        </w:rPr>
        <w:t>万</w:t>
      </w:r>
    </w:p>
    <w:p w:rsidR="007311E7" w:rsidRDefault="00B31673">
      <w:r>
        <w:rPr>
          <w:rFonts w:ascii="仿宋_GB2312" w:eastAsia="仿宋_GB2312" w:hint="eastAsia"/>
          <w:sz w:val="28"/>
          <w:szCs w:val="28"/>
        </w:rPr>
        <w:t xml:space="preserve">    </w:t>
      </w:r>
      <w:r>
        <w:rPr>
          <w:rFonts w:ascii="仿宋_GB2312" w:eastAsia="仿宋_GB2312" w:hint="eastAsia"/>
          <w:sz w:val="28"/>
          <w:szCs w:val="28"/>
        </w:rPr>
        <w:t>⑤评标办法：最低价评标法</w:t>
      </w:r>
    </w:p>
    <w:p w:rsidR="007311E7" w:rsidRDefault="00B31673">
      <w:pPr>
        <w:spacing w:line="560" w:lineRule="exact"/>
        <w:rPr>
          <w:rFonts w:ascii="仿宋_GB2312" w:eastAsia="仿宋_GB2312"/>
          <w:b/>
          <w:sz w:val="28"/>
          <w:szCs w:val="28"/>
        </w:rPr>
      </w:pPr>
      <w:r>
        <w:rPr>
          <w:rFonts w:ascii="仿宋_GB2312" w:eastAsia="仿宋_GB2312" w:hint="eastAsia"/>
          <w:b/>
          <w:sz w:val="28"/>
          <w:szCs w:val="28"/>
        </w:rPr>
        <w:t>二、投标人资格要求：</w:t>
      </w:r>
    </w:p>
    <w:p w:rsidR="007311E7" w:rsidRDefault="00B31673">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7311E7" w:rsidRDefault="00B31673">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②有依法缴纳税收和社会保障资金的良好记录；</w:t>
      </w:r>
    </w:p>
    <w:p w:rsidR="007311E7" w:rsidRDefault="00B31673">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③具有履行合同所必需的设备和专业技术能力；</w:t>
      </w:r>
    </w:p>
    <w:p w:rsidR="007311E7" w:rsidRDefault="00B31673">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④不接受联合体，不接受成交后分包；</w:t>
      </w:r>
    </w:p>
    <w:p w:rsidR="007311E7" w:rsidRDefault="00B31673">
      <w:pPr>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⑤良好的信用记录：投标截止时间之前，未被“信用中国”网站（</w:t>
      </w:r>
      <w:r>
        <w:rPr>
          <w:rFonts w:ascii="仿宋_GB2312" w:eastAsia="仿宋_GB2312" w:hint="eastAsia"/>
          <w:sz w:val="28"/>
          <w:szCs w:val="28"/>
        </w:rPr>
        <w:t>www.creditchina.gov.cn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7311E7" w:rsidRDefault="007311E7">
      <w:pPr>
        <w:ind w:firstLine="560"/>
        <w:rPr>
          <w:rFonts w:ascii="仿宋_GB2312" w:eastAsia="仿宋_GB2312"/>
          <w:sz w:val="28"/>
          <w:szCs w:val="28"/>
        </w:rPr>
      </w:pPr>
    </w:p>
    <w:p w:rsidR="007311E7" w:rsidRDefault="00B31673">
      <w:pPr>
        <w:rPr>
          <w:rFonts w:ascii="仿宋_GB2312" w:eastAsia="仿宋_GB2312"/>
          <w:b/>
          <w:sz w:val="28"/>
          <w:szCs w:val="28"/>
        </w:rPr>
      </w:pPr>
      <w:r>
        <w:rPr>
          <w:rFonts w:ascii="仿宋_GB2312" w:eastAsia="仿宋_GB2312" w:hint="eastAsia"/>
          <w:b/>
          <w:sz w:val="28"/>
          <w:szCs w:val="28"/>
        </w:rPr>
        <w:t>三、投标及开标有关信息：</w:t>
      </w:r>
    </w:p>
    <w:p w:rsidR="007311E7" w:rsidRDefault="00B31673">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2025</w:t>
      </w:r>
      <w:r>
        <w:rPr>
          <w:rFonts w:ascii="仿宋_GB2312" w:eastAsia="仿宋_GB2312" w:hint="eastAsia"/>
          <w:sz w:val="28"/>
          <w:szCs w:val="28"/>
        </w:rPr>
        <w:t>年</w:t>
      </w:r>
      <w:r w:rsidR="00776376">
        <w:rPr>
          <w:rFonts w:ascii="仿宋_GB2312" w:eastAsia="仿宋_GB2312" w:hint="eastAsia"/>
          <w:sz w:val="28"/>
          <w:szCs w:val="28"/>
        </w:rPr>
        <w:t>4月24日9:00</w:t>
      </w:r>
    </w:p>
    <w:p w:rsidR="007311E7" w:rsidRDefault="00B31673">
      <w:pPr>
        <w:ind w:firstLineChars="200" w:firstLine="560"/>
        <w:rPr>
          <w:rFonts w:ascii="仿宋_GB2312" w:eastAsia="仿宋_GB2312"/>
          <w:sz w:val="28"/>
          <w:szCs w:val="28"/>
        </w:rPr>
      </w:pPr>
      <w:r>
        <w:rPr>
          <w:rFonts w:ascii="仿宋_GB2312" w:eastAsia="仿宋_GB2312" w:hint="eastAsia"/>
          <w:sz w:val="28"/>
          <w:szCs w:val="28"/>
        </w:rPr>
        <w:lastRenderedPageBreak/>
        <w:t>2</w:t>
      </w:r>
      <w:r>
        <w:rPr>
          <w:rFonts w:ascii="仿宋_GB2312" w:eastAsia="仿宋_GB2312" w:hint="eastAsia"/>
          <w:sz w:val="28"/>
          <w:szCs w:val="28"/>
        </w:rPr>
        <w:t>、确定采购结果时间：评审结束后</w:t>
      </w:r>
    </w:p>
    <w:p w:rsidR="007311E7" w:rsidRDefault="00B31673">
      <w:pPr>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、开标地点：宜兴市公用环保集团有限公司二楼开标室（宜兴市环科园绿园路</w:t>
      </w:r>
      <w:r>
        <w:rPr>
          <w:rFonts w:ascii="仿宋_GB2312" w:eastAsia="仿宋_GB2312" w:hint="eastAsia"/>
          <w:sz w:val="28"/>
          <w:szCs w:val="28"/>
        </w:rPr>
        <w:t>528</w:t>
      </w:r>
      <w:r>
        <w:rPr>
          <w:rFonts w:ascii="仿宋_GB2312" w:eastAsia="仿宋_GB2312" w:hint="eastAsia"/>
          <w:sz w:val="28"/>
          <w:szCs w:val="28"/>
        </w:rPr>
        <w:t>号孵化园）</w:t>
      </w:r>
    </w:p>
    <w:p w:rsidR="007311E7" w:rsidRDefault="00B31673">
      <w:pPr>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7311E7" w:rsidRDefault="00B31673">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w:t>
      </w:r>
      <w:r>
        <w:rPr>
          <w:rFonts w:ascii="仿宋_GB2312" w:eastAsia="仿宋_GB2312" w:hint="eastAsia"/>
          <w:sz w:val="28"/>
          <w:szCs w:val="28"/>
        </w:rPr>
        <w:t>年</w:t>
      </w:r>
      <w:r w:rsidR="00776376">
        <w:rPr>
          <w:rFonts w:ascii="仿宋_GB2312" w:eastAsia="仿宋_GB2312" w:hint="eastAsia"/>
          <w:sz w:val="28"/>
          <w:szCs w:val="28"/>
        </w:rPr>
        <w:t>4</w:t>
      </w:r>
      <w:r>
        <w:rPr>
          <w:rFonts w:ascii="仿宋_GB2312" w:eastAsia="仿宋_GB2312" w:hint="eastAsia"/>
          <w:sz w:val="28"/>
          <w:szCs w:val="28"/>
        </w:rPr>
        <w:t>月</w:t>
      </w:r>
      <w:r w:rsidR="00776376">
        <w:rPr>
          <w:rFonts w:ascii="仿宋_GB2312" w:eastAsia="仿宋_GB2312" w:hint="eastAsia"/>
          <w:sz w:val="28"/>
          <w:szCs w:val="28"/>
        </w:rPr>
        <w:t>17</w:t>
      </w:r>
      <w:r>
        <w:rPr>
          <w:rFonts w:ascii="仿宋_GB2312" w:eastAsia="仿宋_GB2312" w:hint="eastAsia"/>
          <w:sz w:val="28"/>
          <w:szCs w:val="28"/>
        </w:rPr>
        <w:t>日至</w:t>
      </w:r>
      <w:r>
        <w:rPr>
          <w:rFonts w:ascii="仿宋_GB2312" w:eastAsia="仿宋_GB2312" w:hint="eastAsia"/>
          <w:sz w:val="28"/>
          <w:szCs w:val="28"/>
        </w:rPr>
        <w:t>2025</w:t>
      </w:r>
      <w:r>
        <w:rPr>
          <w:rFonts w:ascii="仿宋_GB2312" w:eastAsia="仿宋_GB2312" w:hint="eastAsia"/>
          <w:sz w:val="28"/>
          <w:szCs w:val="28"/>
        </w:rPr>
        <w:t>年</w:t>
      </w:r>
      <w:r w:rsidR="00776376">
        <w:rPr>
          <w:rFonts w:ascii="仿宋_GB2312" w:eastAsia="仿宋_GB2312" w:hint="eastAsia"/>
          <w:sz w:val="28"/>
          <w:szCs w:val="28"/>
        </w:rPr>
        <w:t>4</w:t>
      </w:r>
      <w:r>
        <w:rPr>
          <w:rFonts w:ascii="仿宋_GB2312" w:eastAsia="仿宋_GB2312" w:hint="eastAsia"/>
          <w:sz w:val="28"/>
          <w:szCs w:val="28"/>
        </w:rPr>
        <w:t>月</w:t>
      </w:r>
      <w:r w:rsidR="00776376">
        <w:rPr>
          <w:rFonts w:ascii="仿宋_GB2312" w:eastAsia="仿宋_GB2312" w:hint="eastAsia"/>
          <w:sz w:val="28"/>
          <w:szCs w:val="28"/>
        </w:rPr>
        <w:t>23</w:t>
      </w:r>
      <w:r>
        <w:rPr>
          <w:rFonts w:ascii="仿宋_GB2312" w:eastAsia="仿宋_GB2312" w:hint="eastAsia"/>
          <w:sz w:val="28"/>
          <w:szCs w:val="28"/>
        </w:rPr>
        <w:t>日</w:t>
      </w:r>
    </w:p>
    <w:p w:rsidR="007311E7" w:rsidRDefault="00B31673">
      <w:pPr>
        <w:rPr>
          <w:rFonts w:ascii="仿宋_GB2312" w:eastAsia="仿宋_GB2312"/>
          <w:b/>
          <w:sz w:val="28"/>
          <w:szCs w:val="28"/>
        </w:rPr>
      </w:pPr>
      <w:r>
        <w:rPr>
          <w:rFonts w:ascii="仿宋_GB2312" w:eastAsia="仿宋_GB2312" w:hint="eastAsia"/>
          <w:b/>
          <w:sz w:val="28"/>
          <w:szCs w:val="28"/>
        </w:rPr>
        <w:t>五、本次招标联系事项：</w:t>
      </w:r>
    </w:p>
    <w:tbl>
      <w:tblPr>
        <w:tblW w:w="8490" w:type="dxa"/>
        <w:tblLayout w:type="fixed"/>
        <w:tblCellMar>
          <w:left w:w="0" w:type="dxa"/>
          <w:right w:w="0" w:type="dxa"/>
        </w:tblCellMar>
        <w:tblLook w:val="04A0"/>
      </w:tblPr>
      <w:tblGrid>
        <w:gridCol w:w="8490"/>
      </w:tblGrid>
      <w:tr w:rsidR="007311E7">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7311E7" w:rsidRDefault="00B31673">
            <w:pPr>
              <w:spacing w:line="560" w:lineRule="exact"/>
              <w:rPr>
                <w:rFonts w:ascii="仿宋_GB2312" w:eastAsia="仿宋_GB2312"/>
                <w:sz w:val="28"/>
                <w:szCs w:val="28"/>
              </w:rPr>
            </w:pPr>
            <w:bookmarkStart w:id="74" w:name="OLE_LINK29"/>
            <w:bookmarkEnd w:id="74"/>
            <w:r>
              <w:rPr>
                <w:rFonts w:ascii="仿宋_GB2312" w:eastAsia="仿宋_GB2312" w:hint="eastAsia"/>
                <w:sz w:val="28"/>
                <w:szCs w:val="28"/>
              </w:rPr>
              <w:t>采购人：宜兴水务集团有限公司</w:t>
            </w:r>
          </w:p>
          <w:p w:rsidR="007311E7" w:rsidRDefault="00B31673">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7311E7" w:rsidRDefault="00B31673">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0510-80718725</w:t>
            </w:r>
            <w:r>
              <w:rPr>
                <w:rFonts w:ascii="仿宋_GB2312" w:eastAsia="仿宋_GB2312" w:hint="eastAsia"/>
                <w:sz w:val="28"/>
                <w:szCs w:val="28"/>
              </w:rPr>
              <w:t>，</w:t>
            </w:r>
            <w:r>
              <w:rPr>
                <w:rFonts w:ascii="仿宋_GB2312" w:eastAsia="仿宋_GB2312" w:hint="eastAsia"/>
                <w:sz w:val="28"/>
                <w:szCs w:val="28"/>
              </w:rPr>
              <w:t>0510-80718867</w:t>
            </w:r>
          </w:p>
          <w:p w:rsidR="007311E7" w:rsidRDefault="00B31673">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7311E7" w:rsidRDefault="00B31673">
            <w:pPr>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7311E7" w:rsidRDefault="00B31673">
      <w:pPr>
        <w:rPr>
          <w:rFonts w:ascii="仿宋_GB2312" w:eastAsia="仿宋_GB2312"/>
          <w:sz w:val="28"/>
          <w:szCs w:val="28"/>
        </w:rPr>
      </w:pP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7311E7" w:rsidRDefault="00B31673">
      <w:pPr>
        <w:rPr>
          <w:rFonts w:eastAsia="仿宋_GB2312"/>
          <w:sz w:val="28"/>
          <w:szCs w:val="28"/>
        </w:rPr>
      </w:pPr>
      <w:r>
        <w:rPr>
          <w:rFonts w:eastAsia="仿宋_GB2312" w:hint="eastAsia"/>
          <w:sz w:val="28"/>
          <w:szCs w:val="28"/>
        </w:rPr>
        <w:t> </w:t>
      </w:r>
    </w:p>
    <w:p w:rsidR="007311E7" w:rsidRDefault="007311E7">
      <w:pPr>
        <w:pStyle w:val="aff3"/>
      </w:pPr>
    </w:p>
    <w:p w:rsidR="007311E7" w:rsidRDefault="007311E7">
      <w:pPr>
        <w:pStyle w:val="aff3"/>
      </w:pPr>
    </w:p>
    <w:p w:rsidR="007311E7" w:rsidRDefault="00B31673">
      <w:pPr>
        <w:jc w:val="right"/>
        <w:rPr>
          <w:rFonts w:ascii="仿宋_GB2312" w:eastAsia="仿宋_GB2312"/>
          <w:sz w:val="28"/>
          <w:szCs w:val="28"/>
        </w:rPr>
      </w:pPr>
      <w:r>
        <w:rPr>
          <w:rFonts w:ascii="仿宋_GB2312" w:eastAsia="仿宋_GB2312" w:hint="eastAsia"/>
          <w:sz w:val="28"/>
          <w:szCs w:val="28"/>
        </w:rPr>
        <w:t>宜兴水务集团有限公司</w:t>
      </w:r>
    </w:p>
    <w:p w:rsidR="007311E7" w:rsidRDefault="00B31673">
      <w:pPr>
        <w:tabs>
          <w:tab w:val="left" w:pos="255"/>
        </w:tabs>
        <w:spacing w:line="360" w:lineRule="auto"/>
        <w:jc w:val="right"/>
        <w:rPr>
          <w:rFonts w:ascii="宋体" w:hAnsi="宋体"/>
          <w:sz w:val="24"/>
          <w:szCs w:val="21"/>
        </w:rPr>
      </w:pPr>
      <w:r>
        <w:rPr>
          <w:rFonts w:ascii="仿宋_GB2312" w:eastAsia="仿宋_GB2312" w:hint="eastAsia"/>
          <w:sz w:val="28"/>
          <w:szCs w:val="28"/>
        </w:rPr>
        <w:t>2025</w:t>
      </w:r>
      <w:r>
        <w:rPr>
          <w:rFonts w:ascii="仿宋_GB2312" w:eastAsia="仿宋_GB2312" w:hint="eastAsia"/>
          <w:sz w:val="28"/>
          <w:szCs w:val="28"/>
        </w:rPr>
        <w:t>年</w:t>
      </w:r>
      <w:r w:rsidR="00776376">
        <w:rPr>
          <w:rFonts w:ascii="仿宋_GB2312" w:eastAsia="仿宋_GB2312" w:hint="eastAsia"/>
          <w:sz w:val="28"/>
          <w:szCs w:val="28"/>
        </w:rPr>
        <w:t>4</w:t>
      </w:r>
      <w:r>
        <w:rPr>
          <w:rFonts w:ascii="仿宋_GB2312" w:eastAsia="仿宋_GB2312" w:hint="eastAsia"/>
          <w:sz w:val="28"/>
          <w:szCs w:val="28"/>
        </w:rPr>
        <w:t>月</w:t>
      </w:r>
      <w:r w:rsidR="00776376">
        <w:rPr>
          <w:rFonts w:ascii="仿宋_GB2312" w:eastAsia="仿宋_GB2312" w:hint="eastAsia"/>
          <w:sz w:val="28"/>
          <w:szCs w:val="28"/>
        </w:rPr>
        <w:t>17</w:t>
      </w:r>
      <w:r>
        <w:rPr>
          <w:rFonts w:ascii="仿宋_GB2312" w:eastAsia="仿宋_GB2312" w:hint="eastAsia"/>
          <w:sz w:val="28"/>
          <w:szCs w:val="28"/>
        </w:rPr>
        <w:t>日</w:t>
      </w:r>
    </w:p>
    <w:p w:rsidR="007311E7" w:rsidRDefault="007311E7">
      <w:pPr>
        <w:spacing w:line="560" w:lineRule="exact"/>
        <w:rPr>
          <w:rFonts w:ascii="仿宋_GB2312" w:eastAsia="仿宋_GB2312"/>
          <w:sz w:val="28"/>
          <w:szCs w:val="28"/>
        </w:rPr>
      </w:pPr>
    </w:p>
    <w:sectPr w:rsidR="007311E7" w:rsidSect="007311E7">
      <w:footerReference w:type="default" r:id="rId9"/>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1673" w:rsidRDefault="00B31673" w:rsidP="007311E7">
      <w:r>
        <w:separator/>
      </w:r>
    </w:p>
  </w:endnote>
  <w:endnote w:type="continuationSeparator" w:id="1">
    <w:p w:rsidR="00B31673" w:rsidRDefault="00B31673" w:rsidP="007311E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11E7" w:rsidRDefault="007311E7">
    <w:pPr>
      <w:pStyle w:val="affc"/>
      <w:jc w:val="center"/>
    </w:pPr>
    <w:r w:rsidRPr="007311E7">
      <w:rPr>
        <w:lang w:val="en-US"/>
      </w:rPr>
      <w:fldChar w:fldCharType="begin"/>
    </w:r>
    <w:r w:rsidR="00B31673">
      <w:instrText xml:space="preserve"> PAGE   \* MERGEFORMAT </w:instrText>
    </w:r>
    <w:r w:rsidRPr="007311E7">
      <w:rPr>
        <w:lang w:val="en-US"/>
      </w:rPr>
      <w:fldChar w:fldCharType="separate"/>
    </w:r>
    <w:r w:rsidR="00776376" w:rsidRPr="00776376">
      <w:rPr>
        <w:noProof/>
        <w:lang w:val="zh-CN"/>
      </w:rPr>
      <w:t>19</w:t>
    </w:r>
    <w:r>
      <w:rPr>
        <w:lang w:val="zh-CN"/>
      </w:rPr>
      <w:fldChar w:fldCharType="end"/>
    </w:r>
  </w:p>
  <w:p w:rsidR="007311E7" w:rsidRDefault="007311E7">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1673" w:rsidRDefault="00B31673" w:rsidP="007311E7">
      <w:r>
        <w:separator/>
      </w:r>
    </w:p>
  </w:footnote>
  <w:footnote w:type="continuationSeparator" w:id="1">
    <w:p w:rsidR="00B31673" w:rsidRDefault="00B31673" w:rsidP="007311E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DFAAA7D"/>
    <w:multiLevelType w:val="singleLevel"/>
    <w:tmpl w:val="BDFAAA7D"/>
    <w:lvl w:ilvl="0">
      <w:start w:val="1"/>
      <w:numFmt w:val="decimal"/>
      <w:suff w:val="nothing"/>
      <w:lvlText w:val="%1、"/>
      <w:lvlJc w:val="left"/>
      <w:rPr>
        <w:rFonts w:hint="default"/>
        <w:color w:val="auto"/>
      </w:rPr>
    </w:lvl>
  </w:abstractNum>
  <w:abstractNum w:abstractNumId="1">
    <w:nsid w:val="E8BA5B0D"/>
    <w:multiLevelType w:val="singleLevel"/>
    <w:tmpl w:val="E8BA5B0D"/>
    <w:lvl w:ilvl="0">
      <w:start w:val="1"/>
      <w:numFmt w:val="decimalEnclosedCircleChinese"/>
      <w:suff w:val="nothing"/>
      <w:lvlText w:val="%1　"/>
      <w:lvlJc w:val="left"/>
      <w:pPr>
        <w:ind w:left="0" w:firstLine="400"/>
      </w:pPr>
      <w:rPr>
        <w:rFonts w:hint="eastAsia"/>
      </w:rPr>
    </w:lvl>
  </w:abstractNum>
  <w:abstractNum w:abstractNumId="2">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3">
    <w:nsid w:val="FFFFFF7E"/>
    <w:multiLevelType w:val="singleLevel"/>
    <w:tmpl w:val="FFFFFF7E"/>
    <w:lvl w:ilvl="0">
      <w:start w:val="1"/>
      <w:numFmt w:val="decimal"/>
      <w:pStyle w:val="a"/>
      <w:lvlText w:val="%1."/>
      <w:lvlJc w:val="left"/>
      <w:pPr>
        <w:tabs>
          <w:tab w:val="left" w:pos="1200"/>
        </w:tabs>
        <w:ind w:left="1200" w:hanging="360"/>
      </w:pPr>
    </w:lvl>
  </w:abstractNum>
  <w:abstractNum w:abstractNumId="4">
    <w:nsid w:val="FFFFFF7F"/>
    <w:multiLevelType w:val="singleLevel"/>
    <w:tmpl w:val="FFFFFF7F"/>
    <w:lvl w:ilvl="0">
      <w:start w:val="1"/>
      <w:numFmt w:val="decimal"/>
      <w:pStyle w:val="a0"/>
      <w:lvlText w:val="%1."/>
      <w:lvlJc w:val="left"/>
      <w:pPr>
        <w:tabs>
          <w:tab w:val="left" w:pos="780"/>
        </w:tabs>
        <w:ind w:left="780" w:hanging="360"/>
      </w:pPr>
    </w:lvl>
  </w:abstractNum>
  <w:abstractNum w:abstractNumId="5">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6">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7">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8">
    <w:nsid w:val="FFFFFF88"/>
    <w:multiLevelType w:val="singleLevel"/>
    <w:tmpl w:val="FFFFFF88"/>
    <w:lvl w:ilvl="0">
      <w:start w:val="1"/>
      <w:numFmt w:val="decimal"/>
      <w:pStyle w:val="a3"/>
      <w:lvlText w:val="%1."/>
      <w:lvlJc w:val="left"/>
      <w:pPr>
        <w:tabs>
          <w:tab w:val="left" w:pos="360"/>
        </w:tabs>
        <w:ind w:left="360" w:hanging="360"/>
      </w:pPr>
    </w:lvl>
  </w:abstractNum>
  <w:abstractNum w:abstractNumId="9">
    <w:nsid w:val="00000002"/>
    <w:multiLevelType w:val="singleLevel"/>
    <w:tmpl w:val="00000002"/>
    <w:lvl w:ilvl="0">
      <w:start w:val="1"/>
      <w:numFmt w:val="decimal"/>
      <w:suff w:val="nothing"/>
      <w:lvlText w:val="%1．"/>
      <w:lvlJc w:val="left"/>
      <w:pPr>
        <w:ind w:left="0" w:firstLine="40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12">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14">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6">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7">
    <w:nsid w:val="54DBB3F9"/>
    <w:multiLevelType w:val="singleLevel"/>
    <w:tmpl w:val="54DBB3F9"/>
    <w:lvl w:ilvl="0">
      <w:start w:val="1"/>
      <w:numFmt w:val="decimal"/>
      <w:suff w:val="space"/>
      <w:lvlText w:val="%1、"/>
      <w:lvlJc w:val="left"/>
    </w:lvl>
  </w:abstractNum>
  <w:abstractNum w:abstractNumId="1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0">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1"/>
  </w:num>
  <w:num w:numId="3">
    <w:abstractNumId w:val="12"/>
  </w:num>
  <w:num w:numId="4">
    <w:abstractNumId w:val="15"/>
  </w:num>
  <w:num w:numId="5">
    <w:abstractNumId w:val="16"/>
  </w:num>
  <w:num w:numId="6">
    <w:abstractNumId w:val="3"/>
  </w:num>
  <w:num w:numId="7">
    <w:abstractNumId w:val="8"/>
  </w:num>
  <w:num w:numId="8">
    <w:abstractNumId w:val="4"/>
  </w:num>
  <w:num w:numId="9">
    <w:abstractNumId w:val="5"/>
  </w:num>
  <w:num w:numId="10">
    <w:abstractNumId w:val="14"/>
  </w:num>
  <w:num w:numId="11">
    <w:abstractNumId w:val="7"/>
  </w:num>
  <w:num w:numId="12">
    <w:abstractNumId w:val="6"/>
  </w:num>
  <w:num w:numId="13">
    <w:abstractNumId w:val="2"/>
  </w:num>
  <w:num w:numId="14">
    <w:abstractNumId w:val="20"/>
  </w:num>
  <w:num w:numId="15">
    <w:abstractNumId w:val="13"/>
  </w:num>
  <w:num w:numId="16">
    <w:abstractNumId w:val="19"/>
  </w:num>
  <w:num w:numId="17">
    <w:abstractNumId w:val="18"/>
  </w:num>
  <w:num w:numId="18">
    <w:abstractNumId w:val="11"/>
  </w:num>
  <w:num w:numId="19">
    <w:abstractNumId w:val="17"/>
  </w:num>
  <w:num w:numId="20">
    <w:abstractNumId w:val="0"/>
  </w:num>
  <w:num w:numId="21">
    <w:abstractNumId w:val="9"/>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72D"/>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030A"/>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1E7"/>
    <w:rsid w:val="00731C9A"/>
    <w:rsid w:val="00732591"/>
    <w:rsid w:val="0073294A"/>
    <w:rsid w:val="0073295A"/>
    <w:rsid w:val="00733DE3"/>
    <w:rsid w:val="00734982"/>
    <w:rsid w:val="00742FE1"/>
    <w:rsid w:val="007448E3"/>
    <w:rsid w:val="007477BC"/>
    <w:rsid w:val="00751B1C"/>
    <w:rsid w:val="00760775"/>
    <w:rsid w:val="00773E58"/>
    <w:rsid w:val="00776376"/>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E74DE"/>
    <w:rsid w:val="00A01868"/>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30CA"/>
    <w:rsid w:val="00AA3779"/>
    <w:rsid w:val="00AA42A8"/>
    <w:rsid w:val="00AB30CD"/>
    <w:rsid w:val="00AB3185"/>
    <w:rsid w:val="00AB4D7C"/>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1673"/>
    <w:rsid w:val="00B36F53"/>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6E18"/>
    <w:rsid w:val="00C5132D"/>
    <w:rsid w:val="00C61B60"/>
    <w:rsid w:val="00C6537F"/>
    <w:rsid w:val="00C77C14"/>
    <w:rsid w:val="00C87DEF"/>
    <w:rsid w:val="00C924CA"/>
    <w:rsid w:val="00C930F2"/>
    <w:rsid w:val="00C939B8"/>
    <w:rsid w:val="00C9493F"/>
    <w:rsid w:val="00C97C1C"/>
    <w:rsid w:val="00CA0016"/>
    <w:rsid w:val="00CA38FB"/>
    <w:rsid w:val="00CA6480"/>
    <w:rsid w:val="00CB70A1"/>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4803662"/>
    <w:rsid w:val="06514D1C"/>
    <w:rsid w:val="072B0A3D"/>
    <w:rsid w:val="088C2CFA"/>
    <w:rsid w:val="0A3B412B"/>
    <w:rsid w:val="0D74475B"/>
    <w:rsid w:val="0E6024DC"/>
    <w:rsid w:val="1009308B"/>
    <w:rsid w:val="1182211B"/>
    <w:rsid w:val="148A09C2"/>
    <w:rsid w:val="14BA52D8"/>
    <w:rsid w:val="168A3D2C"/>
    <w:rsid w:val="1908229C"/>
    <w:rsid w:val="1969651E"/>
    <w:rsid w:val="19B65058"/>
    <w:rsid w:val="1A7B546E"/>
    <w:rsid w:val="1B4311A9"/>
    <w:rsid w:val="1E9A0311"/>
    <w:rsid w:val="1EF1384E"/>
    <w:rsid w:val="20A36209"/>
    <w:rsid w:val="215A19BE"/>
    <w:rsid w:val="235A4CA6"/>
    <w:rsid w:val="23EC2F12"/>
    <w:rsid w:val="24AA3A0B"/>
    <w:rsid w:val="25E025A1"/>
    <w:rsid w:val="264D0AF2"/>
    <w:rsid w:val="28743FA4"/>
    <w:rsid w:val="29C94933"/>
    <w:rsid w:val="2AA606D8"/>
    <w:rsid w:val="2AED2CDD"/>
    <w:rsid w:val="2BC11C46"/>
    <w:rsid w:val="2CAD3CDB"/>
    <w:rsid w:val="2D161B30"/>
    <w:rsid w:val="2FE24DF2"/>
    <w:rsid w:val="30D41037"/>
    <w:rsid w:val="312E356C"/>
    <w:rsid w:val="31497D8B"/>
    <w:rsid w:val="319E5533"/>
    <w:rsid w:val="32044185"/>
    <w:rsid w:val="32BD7351"/>
    <w:rsid w:val="33060EBA"/>
    <w:rsid w:val="362D624A"/>
    <w:rsid w:val="37D03331"/>
    <w:rsid w:val="3A891F42"/>
    <w:rsid w:val="3AF00197"/>
    <w:rsid w:val="3B4D5F8B"/>
    <w:rsid w:val="3CEA44D4"/>
    <w:rsid w:val="3D9870E4"/>
    <w:rsid w:val="3E9876E2"/>
    <w:rsid w:val="3E987883"/>
    <w:rsid w:val="3EE424B4"/>
    <w:rsid w:val="404202D0"/>
    <w:rsid w:val="40574364"/>
    <w:rsid w:val="41272213"/>
    <w:rsid w:val="420B6FB7"/>
    <w:rsid w:val="42EC32E2"/>
    <w:rsid w:val="43011EE6"/>
    <w:rsid w:val="43443D9B"/>
    <w:rsid w:val="437171AF"/>
    <w:rsid w:val="44601381"/>
    <w:rsid w:val="45156357"/>
    <w:rsid w:val="45ED31E3"/>
    <w:rsid w:val="46665A16"/>
    <w:rsid w:val="46D51EE4"/>
    <w:rsid w:val="47947FE8"/>
    <w:rsid w:val="4A032880"/>
    <w:rsid w:val="4CB542FF"/>
    <w:rsid w:val="4D1F4BD0"/>
    <w:rsid w:val="4DE1199C"/>
    <w:rsid w:val="4E62234D"/>
    <w:rsid w:val="4FB5624E"/>
    <w:rsid w:val="50D431BD"/>
    <w:rsid w:val="510C5759"/>
    <w:rsid w:val="513076F1"/>
    <w:rsid w:val="51AC646F"/>
    <w:rsid w:val="51F35502"/>
    <w:rsid w:val="52F64221"/>
    <w:rsid w:val="52FD606D"/>
    <w:rsid w:val="54335A4F"/>
    <w:rsid w:val="543C0555"/>
    <w:rsid w:val="549F30F1"/>
    <w:rsid w:val="55F3018B"/>
    <w:rsid w:val="5684380C"/>
    <w:rsid w:val="57BE02DE"/>
    <w:rsid w:val="58C5435B"/>
    <w:rsid w:val="58E72E33"/>
    <w:rsid w:val="58F97241"/>
    <w:rsid w:val="594819C3"/>
    <w:rsid w:val="59BE5287"/>
    <w:rsid w:val="5A8E22CC"/>
    <w:rsid w:val="5AB00494"/>
    <w:rsid w:val="5B0A3711"/>
    <w:rsid w:val="5C5534E5"/>
    <w:rsid w:val="5D395350"/>
    <w:rsid w:val="5D532B88"/>
    <w:rsid w:val="5EE97256"/>
    <w:rsid w:val="61F92827"/>
    <w:rsid w:val="63A8209E"/>
    <w:rsid w:val="63B079EF"/>
    <w:rsid w:val="646140D3"/>
    <w:rsid w:val="64776A5C"/>
    <w:rsid w:val="64E20A6D"/>
    <w:rsid w:val="651B74EF"/>
    <w:rsid w:val="66FF6C06"/>
    <w:rsid w:val="67156804"/>
    <w:rsid w:val="69E82E1F"/>
    <w:rsid w:val="6B3A4567"/>
    <w:rsid w:val="6D601BDC"/>
    <w:rsid w:val="70285A41"/>
    <w:rsid w:val="702D2282"/>
    <w:rsid w:val="70ED2CFB"/>
    <w:rsid w:val="718B639D"/>
    <w:rsid w:val="72007BC7"/>
    <w:rsid w:val="72430013"/>
    <w:rsid w:val="732857F3"/>
    <w:rsid w:val="73417201"/>
    <w:rsid w:val="7356091B"/>
    <w:rsid w:val="754A1135"/>
    <w:rsid w:val="75A153FD"/>
    <w:rsid w:val="76177697"/>
    <w:rsid w:val="76961D80"/>
    <w:rsid w:val="77B40CB5"/>
    <w:rsid w:val="787539A8"/>
    <w:rsid w:val="78AC29C7"/>
    <w:rsid w:val="7AD26045"/>
    <w:rsid w:val="7B696794"/>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7311E7"/>
    <w:pPr>
      <w:widowControl w:val="0"/>
      <w:jc w:val="both"/>
    </w:pPr>
    <w:rPr>
      <w:kern w:val="2"/>
      <w:sz w:val="21"/>
    </w:rPr>
  </w:style>
  <w:style w:type="paragraph" w:styleId="1">
    <w:name w:val="heading 1"/>
    <w:basedOn w:val="af5"/>
    <w:next w:val="af5"/>
    <w:link w:val="1Char"/>
    <w:qFormat/>
    <w:locked/>
    <w:rsid w:val="007311E7"/>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7311E7"/>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7311E7"/>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7311E7"/>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7311E7"/>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7311E7"/>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7311E7"/>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7311E7"/>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7311E7"/>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7311E7"/>
    <w:pPr>
      <w:widowControl/>
      <w:spacing w:line="300" w:lineRule="auto"/>
      <w:jc w:val="left"/>
    </w:pPr>
    <w:rPr>
      <w:rFonts w:ascii="Courier New" w:hAnsi="Courier New"/>
      <w:kern w:val="0"/>
      <w:lang/>
    </w:rPr>
  </w:style>
  <w:style w:type="paragraph" w:styleId="af6">
    <w:name w:val="Normal Indent"/>
    <w:basedOn w:val="af5"/>
    <w:qFormat/>
    <w:rsid w:val="007311E7"/>
    <w:pPr>
      <w:spacing w:line="500" w:lineRule="exact"/>
      <w:ind w:firstLine="420"/>
    </w:pPr>
    <w:rPr>
      <w:sz w:val="28"/>
    </w:rPr>
  </w:style>
  <w:style w:type="paragraph" w:styleId="30">
    <w:name w:val="List 3"/>
    <w:basedOn w:val="af5"/>
    <w:qFormat/>
    <w:rsid w:val="007311E7"/>
    <w:pPr>
      <w:spacing w:line="300" w:lineRule="auto"/>
      <w:ind w:leftChars="400" w:left="100" w:hangingChars="200" w:hanging="200"/>
    </w:pPr>
    <w:rPr>
      <w:rFonts w:ascii="Arial" w:hAnsi="Arial"/>
    </w:rPr>
  </w:style>
  <w:style w:type="paragraph" w:styleId="70">
    <w:name w:val="toc 7"/>
    <w:basedOn w:val="af5"/>
    <w:next w:val="af5"/>
    <w:qFormat/>
    <w:locked/>
    <w:rsid w:val="007311E7"/>
    <w:pPr>
      <w:ind w:left="1260"/>
      <w:jc w:val="left"/>
    </w:pPr>
    <w:rPr>
      <w:sz w:val="18"/>
      <w:szCs w:val="18"/>
    </w:rPr>
  </w:style>
  <w:style w:type="paragraph" w:styleId="20">
    <w:name w:val="List Number 2"/>
    <w:basedOn w:val="af5"/>
    <w:qFormat/>
    <w:rsid w:val="007311E7"/>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7311E7"/>
    <w:pPr>
      <w:spacing w:line="300" w:lineRule="auto"/>
      <w:ind w:left="420"/>
    </w:pPr>
    <w:rPr>
      <w:rFonts w:ascii="Arial" w:hAnsi="Arial"/>
    </w:rPr>
  </w:style>
  <w:style w:type="paragraph" w:styleId="afc">
    <w:name w:val="Note Heading"/>
    <w:basedOn w:val="af5"/>
    <w:next w:val="af5"/>
    <w:link w:val="Char0"/>
    <w:qFormat/>
    <w:rsid w:val="007311E7"/>
    <w:pPr>
      <w:spacing w:beforeLines="25" w:afterLines="25"/>
      <w:jc w:val="center"/>
    </w:pPr>
    <w:rPr>
      <w:rFonts w:ascii="Arial" w:eastAsia="黑体" w:hAnsi="Arial"/>
      <w:lang/>
    </w:rPr>
  </w:style>
  <w:style w:type="paragraph" w:styleId="40">
    <w:name w:val="List Bullet 4"/>
    <w:basedOn w:val="af5"/>
    <w:qFormat/>
    <w:rsid w:val="007311E7"/>
    <w:pPr>
      <w:tabs>
        <w:tab w:val="left" w:pos="1758"/>
      </w:tabs>
      <w:spacing w:line="300" w:lineRule="auto"/>
      <w:ind w:left="1758" w:hanging="397"/>
    </w:pPr>
    <w:rPr>
      <w:rFonts w:ascii="Arial" w:hAnsi="Arial"/>
      <w:sz w:val="24"/>
    </w:rPr>
  </w:style>
  <w:style w:type="paragraph" w:styleId="80">
    <w:name w:val="index 8"/>
    <w:basedOn w:val="af5"/>
    <w:next w:val="af5"/>
    <w:qFormat/>
    <w:rsid w:val="007311E7"/>
    <w:pPr>
      <w:spacing w:line="300" w:lineRule="auto"/>
      <w:ind w:left="2940"/>
    </w:pPr>
    <w:rPr>
      <w:rFonts w:ascii="Arial" w:hAnsi="Arial"/>
    </w:rPr>
  </w:style>
  <w:style w:type="paragraph" w:styleId="afd">
    <w:name w:val="List Number"/>
    <w:basedOn w:val="afe"/>
    <w:qFormat/>
    <w:rsid w:val="007311E7"/>
    <w:pPr>
      <w:widowControl/>
      <w:spacing w:beforeLines="10" w:line="312" w:lineRule="auto"/>
      <w:ind w:left="0" w:firstLineChars="0" w:firstLine="0"/>
    </w:pPr>
    <w:rPr>
      <w:rFonts w:ascii="Arial" w:hAnsi="Arial"/>
      <w:kern w:val="0"/>
    </w:rPr>
  </w:style>
  <w:style w:type="paragraph" w:styleId="afe">
    <w:name w:val="List"/>
    <w:basedOn w:val="af5"/>
    <w:qFormat/>
    <w:rsid w:val="007311E7"/>
    <w:pPr>
      <w:spacing w:line="360" w:lineRule="auto"/>
      <w:ind w:left="200" w:hangingChars="200" w:hanging="200"/>
    </w:pPr>
  </w:style>
  <w:style w:type="paragraph" w:styleId="aff">
    <w:name w:val="caption"/>
    <w:basedOn w:val="af5"/>
    <w:next w:val="af5"/>
    <w:qFormat/>
    <w:locked/>
    <w:rsid w:val="007311E7"/>
    <w:pPr>
      <w:spacing w:before="152" w:after="160"/>
    </w:pPr>
    <w:rPr>
      <w:rFonts w:ascii="Arial" w:eastAsia="黑体" w:hAnsi="Arial"/>
      <w:sz w:val="20"/>
    </w:rPr>
  </w:style>
  <w:style w:type="paragraph" w:styleId="50">
    <w:name w:val="index 5"/>
    <w:basedOn w:val="af5"/>
    <w:next w:val="af5"/>
    <w:qFormat/>
    <w:rsid w:val="007311E7"/>
    <w:pPr>
      <w:spacing w:line="300" w:lineRule="auto"/>
      <w:ind w:left="1680"/>
    </w:pPr>
    <w:rPr>
      <w:rFonts w:ascii="Arial" w:hAnsi="Arial"/>
    </w:rPr>
  </w:style>
  <w:style w:type="paragraph" w:styleId="aff0">
    <w:name w:val="List Bullet"/>
    <w:basedOn w:val="af5"/>
    <w:qFormat/>
    <w:rsid w:val="007311E7"/>
    <w:pPr>
      <w:spacing w:line="300" w:lineRule="auto"/>
    </w:pPr>
    <w:rPr>
      <w:rFonts w:ascii="Arial" w:hAnsi="Arial"/>
    </w:rPr>
  </w:style>
  <w:style w:type="paragraph" w:styleId="aff1">
    <w:name w:val="Document Map"/>
    <w:basedOn w:val="af5"/>
    <w:link w:val="Char1"/>
    <w:qFormat/>
    <w:rsid w:val="007311E7"/>
    <w:pPr>
      <w:shd w:val="clear" w:color="auto" w:fill="000080"/>
    </w:pPr>
    <w:rPr>
      <w:lang/>
    </w:rPr>
  </w:style>
  <w:style w:type="paragraph" w:styleId="aff2">
    <w:name w:val="annotation text"/>
    <w:basedOn w:val="af5"/>
    <w:link w:val="Char2"/>
    <w:uiPriority w:val="99"/>
    <w:unhideWhenUsed/>
    <w:qFormat/>
    <w:rsid w:val="007311E7"/>
    <w:pPr>
      <w:jc w:val="left"/>
    </w:pPr>
    <w:rPr>
      <w:lang/>
    </w:rPr>
  </w:style>
  <w:style w:type="paragraph" w:styleId="60">
    <w:name w:val="index 6"/>
    <w:basedOn w:val="af5"/>
    <w:next w:val="af5"/>
    <w:qFormat/>
    <w:rsid w:val="007311E7"/>
    <w:pPr>
      <w:spacing w:line="300" w:lineRule="auto"/>
      <w:ind w:left="2100"/>
    </w:pPr>
    <w:rPr>
      <w:rFonts w:ascii="Arial" w:hAnsi="Arial"/>
    </w:rPr>
  </w:style>
  <w:style w:type="paragraph" w:styleId="31">
    <w:name w:val="Body Text 3"/>
    <w:basedOn w:val="af5"/>
    <w:link w:val="3Char0"/>
    <w:qFormat/>
    <w:rsid w:val="007311E7"/>
    <w:pPr>
      <w:spacing w:after="120"/>
    </w:pPr>
    <w:rPr>
      <w:sz w:val="16"/>
      <w:szCs w:val="16"/>
      <w:lang/>
    </w:rPr>
  </w:style>
  <w:style w:type="paragraph" w:styleId="32">
    <w:name w:val="List Bullet 3"/>
    <w:basedOn w:val="af5"/>
    <w:qFormat/>
    <w:rsid w:val="007311E7"/>
    <w:pPr>
      <w:tabs>
        <w:tab w:val="left" w:pos="1152"/>
      </w:tabs>
      <w:spacing w:line="300" w:lineRule="auto"/>
      <w:ind w:left="1152" w:hanging="360"/>
    </w:pPr>
    <w:rPr>
      <w:rFonts w:ascii="Arial" w:hAnsi="Arial"/>
    </w:rPr>
  </w:style>
  <w:style w:type="paragraph" w:styleId="aff3">
    <w:name w:val="Body Text"/>
    <w:basedOn w:val="af5"/>
    <w:link w:val="Char3"/>
    <w:qFormat/>
    <w:rsid w:val="007311E7"/>
    <w:rPr>
      <w:sz w:val="20"/>
      <w:lang/>
    </w:rPr>
  </w:style>
  <w:style w:type="paragraph" w:styleId="aff4">
    <w:name w:val="Body Text Indent"/>
    <w:basedOn w:val="af5"/>
    <w:link w:val="Char4"/>
    <w:qFormat/>
    <w:rsid w:val="007311E7"/>
    <w:pPr>
      <w:ind w:firstLine="576"/>
    </w:pPr>
    <w:rPr>
      <w:b/>
      <w:sz w:val="30"/>
      <w:lang/>
    </w:rPr>
  </w:style>
  <w:style w:type="paragraph" w:styleId="33">
    <w:name w:val="List Number 3"/>
    <w:basedOn w:val="af5"/>
    <w:qFormat/>
    <w:rsid w:val="007311E7"/>
    <w:pPr>
      <w:tabs>
        <w:tab w:val="left" w:pos="1200"/>
      </w:tabs>
      <w:spacing w:beforeLines="25" w:line="300" w:lineRule="auto"/>
      <w:ind w:left="1200" w:hanging="360"/>
    </w:pPr>
    <w:rPr>
      <w:rFonts w:ascii="Arial" w:hAnsi="Arial"/>
    </w:rPr>
  </w:style>
  <w:style w:type="paragraph" w:styleId="22">
    <w:name w:val="List 2"/>
    <w:basedOn w:val="af5"/>
    <w:qFormat/>
    <w:rsid w:val="007311E7"/>
    <w:pPr>
      <w:spacing w:line="360" w:lineRule="auto"/>
      <w:ind w:leftChars="200" w:left="100" w:hangingChars="200" w:hanging="200"/>
    </w:pPr>
  </w:style>
  <w:style w:type="paragraph" w:styleId="aff5">
    <w:name w:val="List Continue"/>
    <w:basedOn w:val="af5"/>
    <w:qFormat/>
    <w:rsid w:val="007311E7"/>
    <w:pPr>
      <w:spacing w:after="120" w:line="300" w:lineRule="auto"/>
      <w:ind w:leftChars="200" w:left="420"/>
    </w:pPr>
  </w:style>
  <w:style w:type="paragraph" w:styleId="aff6">
    <w:name w:val="Block Text"/>
    <w:basedOn w:val="af5"/>
    <w:qFormat/>
    <w:rsid w:val="007311E7"/>
    <w:pPr>
      <w:topLinePunct/>
      <w:adjustRightInd w:val="0"/>
      <w:spacing w:after="120"/>
      <w:ind w:leftChars="700" w:left="1440" w:rightChars="700" w:right="700"/>
    </w:pPr>
  </w:style>
  <w:style w:type="paragraph" w:styleId="23">
    <w:name w:val="List Bullet 2"/>
    <w:basedOn w:val="af5"/>
    <w:qFormat/>
    <w:rsid w:val="007311E7"/>
    <w:pPr>
      <w:tabs>
        <w:tab w:val="left" w:pos="780"/>
      </w:tabs>
      <w:spacing w:line="300" w:lineRule="auto"/>
      <w:ind w:left="780" w:hanging="360"/>
    </w:pPr>
    <w:rPr>
      <w:rFonts w:ascii="Arial" w:hAnsi="Arial"/>
    </w:rPr>
  </w:style>
  <w:style w:type="paragraph" w:styleId="HTML">
    <w:name w:val="HTML Address"/>
    <w:basedOn w:val="af5"/>
    <w:link w:val="HTMLChar"/>
    <w:qFormat/>
    <w:rsid w:val="007311E7"/>
    <w:pPr>
      <w:topLinePunct/>
      <w:adjustRightInd w:val="0"/>
    </w:pPr>
    <w:rPr>
      <w:i/>
      <w:lang/>
    </w:rPr>
  </w:style>
  <w:style w:type="paragraph" w:styleId="41">
    <w:name w:val="index 4"/>
    <w:basedOn w:val="af5"/>
    <w:next w:val="af5"/>
    <w:qFormat/>
    <w:rsid w:val="007311E7"/>
    <w:pPr>
      <w:spacing w:line="300" w:lineRule="auto"/>
      <w:ind w:left="1260"/>
    </w:pPr>
    <w:rPr>
      <w:rFonts w:ascii="Arial" w:hAnsi="Arial"/>
    </w:rPr>
  </w:style>
  <w:style w:type="paragraph" w:styleId="51">
    <w:name w:val="toc 5"/>
    <w:basedOn w:val="af5"/>
    <w:next w:val="af5"/>
    <w:qFormat/>
    <w:locked/>
    <w:rsid w:val="007311E7"/>
    <w:pPr>
      <w:ind w:left="840"/>
      <w:jc w:val="left"/>
    </w:pPr>
    <w:rPr>
      <w:sz w:val="18"/>
      <w:szCs w:val="18"/>
    </w:rPr>
  </w:style>
  <w:style w:type="paragraph" w:styleId="34">
    <w:name w:val="toc 3"/>
    <w:basedOn w:val="af5"/>
    <w:next w:val="af5"/>
    <w:uiPriority w:val="39"/>
    <w:qFormat/>
    <w:locked/>
    <w:rsid w:val="007311E7"/>
    <w:pPr>
      <w:ind w:left="420"/>
      <w:jc w:val="left"/>
    </w:pPr>
    <w:rPr>
      <w:i/>
      <w:iCs/>
      <w:sz w:val="20"/>
    </w:rPr>
  </w:style>
  <w:style w:type="paragraph" w:styleId="aff7">
    <w:name w:val="Plain Text"/>
    <w:basedOn w:val="af5"/>
    <w:link w:val="Char5"/>
    <w:qFormat/>
    <w:rsid w:val="007311E7"/>
    <w:rPr>
      <w:rFonts w:ascii="宋体" w:hAnsi="Courier New"/>
      <w:lang/>
    </w:rPr>
  </w:style>
  <w:style w:type="paragraph" w:styleId="81">
    <w:name w:val="toc 8"/>
    <w:basedOn w:val="af5"/>
    <w:next w:val="af5"/>
    <w:qFormat/>
    <w:locked/>
    <w:rsid w:val="007311E7"/>
    <w:pPr>
      <w:ind w:left="1470"/>
      <w:jc w:val="left"/>
    </w:pPr>
    <w:rPr>
      <w:sz w:val="18"/>
      <w:szCs w:val="18"/>
    </w:rPr>
  </w:style>
  <w:style w:type="paragraph" w:styleId="35">
    <w:name w:val="index 3"/>
    <w:basedOn w:val="af5"/>
    <w:next w:val="af5"/>
    <w:qFormat/>
    <w:rsid w:val="007311E7"/>
    <w:pPr>
      <w:spacing w:line="300" w:lineRule="auto"/>
      <w:ind w:left="840"/>
    </w:pPr>
    <w:rPr>
      <w:rFonts w:ascii="Arial" w:hAnsi="Arial"/>
    </w:rPr>
  </w:style>
  <w:style w:type="paragraph" w:styleId="aff8">
    <w:name w:val="Date"/>
    <w:basedOn w:val="af5"/>
    <w:next w:val="af5"/>
    <w:link w:val="Char6"/>
    <w:qFormat/>
    <w:rsid w:val="007311E7"/>
    <w:pPr>
      <w:autoSpaceDE w:val="0"/>
      <w:autoSpaceDN w:val="0"/>
      <w:adjustRightInd w:val="0"/>
      <w:textAlignment w:val="baseline"/>
    </w:pPr>
    <w:rPr>
      <w:rFonts w:ascii="Arial" w:hAnsi="Arial"/>
      <w:lang/>
    </w:rPr>
  </w:style>
  <w:style w:type="paragraph" w:styleId="24">
    <w:name w:val="Body Text Indent 2"/>
    <w:basedOn w:val="af5"/>
    <w:link w:val="2Char0"/>
    <w:qFormat/>
    <w:rsid w:val="007311E7"/>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7311E7"/>
    <w:rPr>
      <w:lang/>
    </w:rPr>
  </w:style>
  <w:style w:type="paragraph" w:customStyle="1" w:styleId="affa">
    <w:name w:val="基准页脚样式"/>
    <w:basedOn w:val="af5"/>
    <w:qFormat/>
    <w:rsid w:val="007311E7"/>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7311E7"/>
    <w:rPr>
      <w:sz w:val="18"/>
      <w:szCs w:val="18"/>
      <w:lang/>
    </w:rPr>
  </w:style>
  <w:style w:type="paragraph" w:styleId="affc">
    <w:name w:val="footer"/>
    <w:basedOn w:val="af5"/>
    <w:link w:val="Char9"/>
    <w:qFormat/>
    <w:rsid w:val="007311E7"/>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7311E7"/>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7311E7"/>
    <w:pPr>
      <w:spacing w:before="120" w:after="120"/>
      <w:jc w:val="left"/>
    </w:pPr>
    <w:rPr>
      <w:b/>
      <w:bCs/>
      <w:caps/>
      <w:sz w:val="20"/>
    </w:rPr>
  </w:style>
  <w:style w:type="paragraph" w:styleId="42">
    <w:name w:val="List Continue 4"/>
    <w:basedOn w:val="af5"/>
    <w:qFormat/>
    <w:rsid w:val="007311E7"/>
    <w:pPr>
      <w:spacing w:after="120" w:line="300" w:lineRule="auto"/>
      <w:ind w:leftChars="800" w:left="1680"/>
    </w:pPr>
    <w:rPr>
      <w:rFonts w:ascii="Arial" w:hAnsi="Arial"/>
    </w:rPr>
  </w:style>
  <w:style w:type="paragraph" w:styleId="43">
    <w:name w:val="toc 4"/>
    <w:basedOn w:val="af5"/>
    <w:next w:val="af5"/>
    <w:qFormat/>
    <w:locked/>
    <w:rsid w:val="007311E7"/>
    <w:pPr>
      <w:ind w:left="630"/>
      <w:jc w:val="left"/>
    </w:pPr>
    <w:rPr>
      <w:sz w:val="18"/>
      <w:szCs w:val="18"/>
    </w:rPr>
  </w:style>
  <w:style w:type="paragraph" w:styleId="affe">
    <w:name w:val="index heading"/>
    <w:basedOn w:val="af5"/>
    <w:next w:val="11"/>
    <w:qFormat/>
    <w:rsid w:val="007311E7"/>
    <w:pPr>
      <w:spacing w:line="300" w:lineRule="auto"/>
      <w:jc w:val="center"/>
    </w:pPr>
    <w:rPr>
      <w:rFonts w:ascii="Arial" w:eastAsia="黑体" w:hAnsi="Arial"/>
      <w:b/>
      <w:sz w:val="32"/>
    </w:rPr>
  </w:style>
  <w:style w:type="paragraph" w:styleId="11">
    <w:name w:val="index 1"/>
    <w:basedOn w:val="af5"/>
    <w:next w:val="af5"/>
    <w:unhideWhenUsed/>
    <w:qFormat/>
    <w:rsid w:val="007311E7"/>
  </w:style>
  <w:style w:type="paragraph" w:styleId="afff">
    <w:name w:val="Subtitle"/>
    <w:basedOn w:val="afff0"/>
    <w:next w:val="af5"/>
    <w:link w:val="Charb"/>
    <w:qFormat/>
    <w:locked/>
    <w:rsid w:val="007311E7"/>
    <w:pPr>
      <w:topLinePunct w:val="0"/>
      <w:adjustRightInd/>
      <w:snapToGrid w:val="0"/>
      <w:spacing w:before="360" w:after="680"/>
    </w:pPr>
    <w:rPr>
      <w:rFonts w:eastAsia="黑体"/>
      <w:b w:val="0"/>
      <w:sz w:val="48"/>
    </w:rPr>
  </w:style>
  <w:style w:type="paragraph" w:styleId="afff0">
    <w:name w:val="Title"/>
    <w:basedOn w:val="af5"/>
    <w:link w:val="Charc"/>
    <w:qFormat/>
    <w:locked/>
    <w:rsid w:val="007311E7"/>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7311E7"/>
    <w:pPr>
      <w:topLinePunct/>
      <w:adjustRightInd w:val="0"/>
      <w:snapToGrid w:val="0"/>
      <w:jc w:val="left"/>
    </w:pPr>
    <w:rPr>
      <w:sz w:val="18"/>
      <w:lang/>
    </w:rPr>
  </w:style>
  <w:style w:type="paragraph" w:styleId="61">
    <w:name w:val="toc 6"/>
    <w:basedOn w:val="af5"/>
    <w:next w:val="af5"/>
    <w:qFormat/>
    <w:locked/>
    <w:rsid w:val="007311E7"/>
    <w:pPr>
      <w:ind w:left="1050"/>
      <w:jc w:val="left"/>
    </w:pPr>
    <w:rPr>
      <w:sz w:val="18"/>
      <w:szCs w:val="18"/>
    </w:rPr>
  </w:style>
  <w:style w:type="paragraph" w:styleId="36">
    <w:name w:val="Body Text Indent 3"/>
    <w:basedOn w:val="af5"/>
    <w:link w:val="3Char1"/>
    <w:qFormat/>
    <w:rsid w:val="007311E7"/>
    <w:pPr>
      <w:tabs>
        <w:tab w:val="left" w:pos="600"/>
      </w:tabs>
      <w:spacing w:line="360" w:lineRule="auto"/>
      <w:ind w:firstLine="420"/>
    </w:pPr>
    <w:rPr>
      <w:sz w:val="24"/>
      <w:lang/>
    </w:rPr>
  </w:style>
  <w:style w:type="paragraph" w:styleId="71">
    <w:name w:val="index 7"/>
    <w:basedOn w:val="af5"/>
    <w:next w:val="af5"/>
    <w:qFormat/>
    <w:rsid w:val="007311E7"/>
    <w:pPr>
      <w:spacing w:line="300" w:lineRule="auto"/>
      <w:ind w:left="2520"/>
    </w:pPr>
    <w:rPr>
      <w:rFonts w:ascii="Arial" w:hAnsi="Arial"/>
    </w:rPr>
  </w:style>
  <w:style w:type="paragraph" w:styleId="90">
    <w:name w:val="index 9"/>
    <w:basedOn w:val="af5"/>
    <w:next w:val="af5"/>
    <w:qFormat/>
    <w:rsid w:val="007311E7"/>
    <w:pPr>
      <w:spacing w:line="300" w:lineRule="auto"/>
      <w:ind w:left="3360"/>
    </w:pPr>
    <w:rPr>
      <w:rFonts w:ascii="Arial" w:hAnsi="Arial"/>
    </w:rPr>
  </w:style>
  <w:style w:type="paragraph" w:styleId="afff2">
    <w:name w:val="table of figures"/>
    <w:basedOn w:val="af5"/>
    <w:next w:val="af5"/>
    <w:qFormat/>
    <w:rsid w:val="007311E7"/>
    <w:pPr>
      <w:spacing w:line="300" w:lineRule="auto"/>
      <w:ind w:left="840" w:hanging="420"/>
    </w:pPr>
    <w:rPr>
      <w:rFonts w:ascii="Arial" w:hAnsi="Arial"/>
    </w:rPr>
  </w:style>
  <w:style w:type="paragraph" w:styleId="25">
    <w:name w:val="toc 2"/>
    <w:basedOn w:val="af5"/>
    <w:next w:val="af5"/>
    <w:uiPriority w:val="39"/>
    <w:qFormat/>
    <w:locked/>
    <w:rsid w:val="007311E7"/>
    <w:pPr>
      <w:tabs>
        <w:tab w:val="right" w:leader="dot" w:pos="9060"/>
      </w:tabs>
      <w:spacing w:line="396" w:lineRule="auto"/>
      <w:ind w:left="210"/>
      <w:jc w:val="left"/>
    </w:pPr>
    <w:rPr>
      <w:smallCaps/>
      <w:sz w:val="20"/>
    </w:rPr>
  </w:style>
  <w:style w:type="paragraph" w:styleId="91">
    <w:name w:val="toc 9"/>
    <w:basedOn w:val="af5"/>
    <w:next w:val="af5"/>
    <w:qFormat/>
    <w:locked/>
    <w:rsid w:val="007311E7"/>
    <w:pPr>
      <w:ind w:left="1680"/>
      <w:jc w:val="left"/>
    </w:pPr>
    <w:rPr>
      <w:sz w:val="18"/>
      <w:szCs w:val="18"/>
    </w:rPr>
  </w:style>
  <w:style w:type="paragraph" w:styleId="26">
    <w:name w:val="Body Text 2"/>
    <w:basedOn w:val="af5"/>
    <w:link w:val="2Char1"/>
    <w:unhideWhenUsed/>
    <w:qFormat/>
    <w:rsid w:val="007311E7"/>
    <w:pPr>
      <w:spacing w:after="120" w:line="480" w:lineRule="auto"/>
    </w:pPr>
    <w:rPr>
      <w:lang/>
    </w:rPr>
  </w:style>
  <w:style w:type="paragraph" w:styleId="27">
    <w:name w:val="List Continue 2"/>
    <w:basedOn w:val="af5"/>
    <w:qFormat/>
    <w:rsid w:val="007311E7"/>
    <w:pPr>
      <w:spacing w:beforeLines="10" w:line="312" w:lineRule="auto"/>
      <w:ind w:leftChars="380" w:left="380"/>
    </w:pPr>
    <w:rPr>
      <w:rFonts w:ascii="Arial" w:hAnsi="Arial"/>
    </w:rPr>
  </w:style>
  <w:style w:type="paragraph" w:styleId="HTML0">
    <w:name w:val="HTML Preformatted"/>
    <w:basedOn w:val="af5"/>
    <w:link w:val="HTMLChar0"/>
    <w:qFormat/>
    <w:rsid w:val="007311E7"/>
    <w:pPr>
      <w:topLinePunct/>
      <w:adjustRightInd w:val="0"/>
    </w:pPr>
    <w:rPr>
      <w:rFonts w:ascii="Courier New" w:hAnsi="Courier New"/>
      <w:sz w:val="20"/>
      <w:lang/>
    </w:rPr>
  </w:style>
  <w:style w:type="paragraph" w:styleId="afff3">
    <w:name w:val="Normal (Web)"/>
    <w:basedOn w:val="af5"/>
    <w:qFormat/>
    <w:rsid w:val="007311E7"/>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7311E7"/>
    <w:pPr>
      <w:spacing w:beforeLines="10" w:afterLines="10" w:line="300" w:lineRule="auto"/>
      <w:ind w:leftChars="550" w:left="550"/>
    </w:pPr>
    <w:rPr>
      <w:rFonts w:ascii="Arial" w:hAnsi="Arial"/>
    </w:rPr>
  </w:style>
  <w:style w:type="paragraph" w:styleId="28">
    <w:name w:val="index 2"/>
    <w:basedOn w:val="af5"/>
    <w:next w:val="af5"/>
    <w:qFormat/>
    <w:rsid w:val="007311E7"/>
    <w:pPr>
      <w:spacing w:line="300" w:lineRule="auto"/>
      <w:ind w:left="420"/>
    </w:pPr>
    <w:rPr>
      <w:rFonts w:ascii="Arial" w:hAnsi="Arial"/>
    </w:rPr>
  </w:style>
  <w:style w:type="paragraph" w:styleId="afff4">
    <w:name w:val="annotation subject"/>
    <w:basedOn w:val="aff2"/>
    <w:next w:val="aff2"/>
    <w:link w:val="Chare"/>
    <w:unhideWhenUsed/>
    <w:qFormat/>
    <w:rsid w:val="007311E7"/>
    <w:rPr>
      <w:b/>
      <w:bCs/>
    </w:rPr>
  </w:style>
  <w:style w:type="paragraph" w:styleId="afff5">
    <w:name w:val="Body Text First Indent"/>
    <w:basedOn w:val="aff3"/>
    <w:link w:val="Charf"/>
    <w:qFormat/>
    <w:rsid w:val="007311E7"/>
    <w:pPr>
      <w:spacing w:after="120"/>
      <w:ind w:firstLineChars="100" w:firstLine="420"/>
    </w:pPr>
    <w:rPr>
      <w:sz w:val="21"/>
    </w:rPr>
  </w:style>
  <w:style w:type="paragraph" w:styleId="29">
    <w:name w:val="Body Text First Indent 2"/>
    <w:basedOn w:val="aff4"/>
    <w:link w:val="2Char2"/>
    <w:qFormat/>
    <w:rsid w:val="007311E7"/>
    <w:pPr>
      <w:spacing w:after="120"/>
      <w:ind w:leftChars="200" w:left="420" w:firstLineChars="200" w:firstLine="420"/>
    </w:pPr>
    <w:rPr>
      <w:sz w:val="21"/>
    </w:rPr>
  </w:style>
  <w:style w:type="table" w:styleId="afff6">
    <w:name w:val="Table Grid"/>
    <w:basedOn w:val="af8"/>
    <w:uiPriority w:val="59"/>
    <w:qFormat/>
    <w:rsid w:val="007311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7311E7"/>
    <w:rPr>
      <w:b/>
    </w:rPr>
  </w:style>
  <w:style w:type="character" w:styleId="afff8">
    <w:name w:val="endnote reference"/>
    <w:qFormat/>
    <w:rsid w:val="007311E7"/>
    <w:rPr>
      <w:b/>
      <w:vertAlign w:val="superscript"/>
    </w:rPr>
  </w:style>
  <w:style w:type="character" w:styleId="afff9">
    <w:name w:val="page number"/>
    <w:qFormat/>
    <w:rsid w:val="007311E7"/>
  </w:style>
  <w:style w:type="character" w:styleId="afffa">
    <w:name w:val="FollowedHyperlink"/>
    <w:qFormat/>
    <w:rsid w:val="007311E7"/>
    <w:rPr>
      <w:color w:val="800080"/>
      <w:u w:val="single"/>
    </w:rPr>
  </w:style>
  <w:style w:type="character" w:styleId="afffb">
    <w:name w:val="Emphasis"/>
    <w:uiPriority w:val="20"/>
    <w:qFormat/>
    <w:locked/>
    <w:rsid w:val="007311E7"/>
    <w:rPr>
      <w:i/>
      <w:iCs/>
    </w:rPr>
  </w:style>
  <w:style w:type="character" w:styleId="HTML1">
    <w:name w:val="HTML Definition"/>
    <w:qFormat/>
    <w:rsid w:val="007311E7"/>
    <w:rPr>
      <w:i/>
    </w:rPr>
  </w:style>
  <w:style w:type="character" w:styleId="HTML2">
    <w:name w:val="HTML Typewriter"/>
    <w:qFormat/>
    <w:rsid w:val="007311E7"/>
    <w:rPr>
      <w:rFonts w:ascii="Courier New" w:hAnsi="Courier New"/>
      <w:sz w:val="20"/>
    </w:rPr>
  </w:style>
  <w:style w:type="character" w:styleId="HTML3">
    <w:name w:val="HTML Acronym"/>
    <w:qFormat/>
    <w:rsid w:val="007311E7"/>
  </w:style>
  <w:style w:type="character" w:styleId="HTML4">
    <w:name w:val="HTML Variable"/>
    <w:qFormat/>
    <w:rsid w:val="007311E7"/>
    <w:rPr>
      <w:i/>
    </w:rPr>
  </w:style>
  <w:style w:type="character" w:styleId="afffc">
    <w:name w:val="Hyperlink"/>
    <w:uiPriority w:val="99"/>
    <w:unhideWhenUsed/>
    <w:qFormat/>
    <w:rsid w:val="007311E7"/>
    <w:rPr>
      <w:color w:val="0000FF"/>
      <w:u w:val="single"/>
    </w:rPr>
  </w:style>
  <w:style w:type="character" w:styleId="HTML5">
    <w:name w:val="HTML Code"/>
    <w:qFormat/>
    <w:rsid w:val="007311E7"/>
    <w:rPr>
      <w:rFonts w:ascii="Courier New" w:hAnsi="Courier New"/>
      <w:sz w:val="20"/>
    </w:rPr>
  </w:style>
  <w:style w:type="character" w:styleId="afffd">
    <w:name w:val="annotation reference"/>
    <w:unhideWhenUsed/>
    <w:qFormat/>
    <w:rsid w:val="007311E7"/>
    <w:rPr>
      <w:sz w:val="21"/>
      <w:szCs w:val="21"/>
    </w:rPr>
  </w:style>
  <w:style w:type="character" w:styleId="HTML6">
    <w:name w:val="HTML Cite"/>
    <w:qFormat/>
    <w:rsid w:val="007311E7"/>
    <w:rPr>
      <w:i/>
    </w:rPr>
  </w:style>
  <w:style w:type="character" w:styleId="afffe">
    <w:name w:val="footnote reference"/>
    <w:qFormat/>
    <w:rsid w:val="007311E7"/>
    <w:rPr>
      <w:vertAlign w:val="superscript"/>
    </w:rPr>
  </w:style>
  <w:style w:type="character" w:styleId="HTML7">
    <w:name w:val="HTML Keyboard"/>
    <w:qFormat/>
    <w:rsid w:val="007311E7"/>
    <w:rPr>
      <w:rFonts w:ascii="Courier New" w:hAnsi="Courier New"/>
      <w:sz w:val="20"/>
    </w:rPr>
  </w:style>
  <w:style w:type="character" w:styleId="HTML8">
    <w:name w:val="HTML Sample"/>
    <w:qFormat/>
    <w:rsid w:val="007311E7"/>
    <w:rPr>
      <w:rFonts w:ascii="Courier New" w:hAnsi="Courier New"/>
    </w:rPr>
  </w:style>
  <w:style w:type="character" w:customStyle="1" w:styleId="Char">
    <w:name w:val="宏文本 Char"/>
    <w:link w:val="afa"/>
    <w:qFormat/>
    <w:rsid w:val="007311E7"/>
    <w:rPr>
      <w:rFonts w:ascii="Courier New" w:hAnsi="Courier New"/>
      <w:sz w:val="21"/>
    </w:rPr>
  </w:style>
  <w:style w:type="character" w:customStyle="1" w:styleId="1Char">
    <w:name w:val="标题 1 Char"/>
    <w:link w:val="1"/>
    <w:qFormat/>
    <w:rsid w:val="007311E7"/>
    <w:rPr>
      <w:rFonts w:ascii="Times New Roman" w:hAnsi="Times New Roman"/>
      <w:color w:val="000000"/>
      <w:kern w:val="2"/>
      <w:sz w:val="24"/>
    </w:rPr>
  </w:style>
  <w:style w:type="character" w:customStyle="1" w:styleId="2Char">
    <w:name w:val="标题 2 Char"/>
    <w:link w:val="2"/>
    <w:qFormat/>
    <w:rsid w:val="007311E7"/>
    <w:rPr>
      <w:rFonts w:ascii="Arial" w:eastAsia="黑体" w:hAnsi="Arial"/>
      <w:sz w:val="32"/>
    </w:rPr>
  </w:style>
  <w:style w:type="character" w:customStyle="1" w:styleId="3Char">
    <w:name w:val="标题 3 Char"/>
    <w:link w:val="3"/>
    <w:qFormat/>
    <w:rsid w:val="007311E7"/>
    <w:rPr>
      <w:rFonts w:ascii="宋体" w:hAnsi="宋体" w:cs="宋体"/>
      <w:b/>
      <w:bCs/>
      <w:sz w:val="27"/>
      <w:szCs w:val="27"/>
    </w:rPr>
  </w:style>
  <w:style w:type="character" w:customStyle="1" w:styleId="4Char">
    <w:name w:val="标题 4 Char"/>
    <w:link w:val="4"/>
    <w:qFormat/>
    <w:rsid w:val="007311E7"/>
    <w:rPr>
      <w:rFonts w:ascii="Times New Roman" w:hAnsi="Times New Roman"/>
      <w:kern w:val="2"/>
      <w:sz w:val="18"/>
      <w:szCs w:val="18"/>
    </w:rPr>
  </w:style>
  <w:style w:type="character" w:customStyle="1" w:styleId="5Char">
    <w:name w:val="标题 5 Char"/>
    <w:link w:val="5"/>
    <w:qFormat/>
    <w:rsid w:val="007311E7"/>
    <w:rPr>
      <w:rFonts w:ascii="Times New Roman" w:hAnsi="Times New Roman"/>
      <w:b/>
      <w:kern w:val="2"/>
      <w:sz w:val="28"/>
    </w:rPr>
  </w:style>
  <w:style w:type="character" w:customStyle="1" w:styleId="6Char">
    <w:name w:val="标题 6 Char"/>
    <w:link w:val="6"/>
    <w:qFormat/>
    <w:rsid w:val="007311E7"/>
    <w:rPr>
      <w:rFonts w:ascii="Arial" w:eastAsia="黑体" w:hAnsi="Arial"/>
      <w:b/>
      <w:kern w:val="2"/>
      <w:sz w:val="24"/>
    </w:rPr>
  </w:style>
  <w:style w:type="character" w:customStyle="1" w:styleId="7Char">
    <w:name w:val="标题 7 Char"/>
    <w:link w:val="7"/>
    <w:qFormat/>
    <w:rsid w:val="007311E7"/>
    <w:rPr>
      <w:rFonts w:ascii="Times New Roman" w:hAnsi="Times New Roman"/>
      <w:b/>
      <w:kern w:val="2"/>
      <w:sz w:val="24"/>
    </w:rPr>
  </w:style>
  <w:style w:type="character" w:customStyle="1" w:styleId="8Char">
    <w:name w:val="标题 8 Char"/>
    <w:link w:val="8"/>
    <w:qFormat/>
    <w:rsid w:val="007311E7"/>
    <w:rPr>
      <w:rFonts w:ascii="宋体" w:hAnsi="Times New Roman"/>
      <w:b/>
      <w:sz w:val="21"/>
    </w:rPr>
  </w:style>
  <w:style w:type="character" w:customStyle="1" w:styleId="9Char">
    <w:name w:val="标题 9 Char"/>
    <w:link w:val="9"/>
    <w:qFormat/>
    <w:rsid w:val="007311E7"/>
    <w:rPr>
      <w:rFonts w:ascii="Arial" w:eastAsia="黑体" w:hAnsi="Arial"/>
      <w:kern w:val="2"/>
      <w:sz w:val="21"/>
    </w:rPr>
  </w:style>
  <w:style w:type="character" w:customStyle="1" w:styleId="Char0">
    <w:name w:val="注释标题 Char"/>
    <w:link w:val="afc"/>
    <w:qFormat/>
    <w:rsid w:val="007311E7"/>
    <w:rPr>
      <w:rFonts w:ascii="Arial" w:eastAsia="黑体" w:hAnsi="Arial"/>
      <w:kern w:val="2"/>
      <w:sz w:val="21"/>
    </w:rPr>
  </w:style>
  <w:style w:type="character" w:customStyle="1" w:styleId="Char1">
    <w:name w:val="文档结构图 Char"/>
    <w:link w:val="aff1"/>
    <w:qFormat/>
    <w:rsid w:val="007311E7"/>
    <w:rPr>
      <w:rFonts w:ascii="Times New Roman" w:hAnsi="Times New Roman"/>
      <w:kern w:val="2"/>
      <w:sz w:val="21"/>
      <w:shd w:val="clear" w:color="auto" w:fill="000080"/>
    </w:rPr>
  </w:style>
  <w:style w:type="character" w:customStyle="1" w:styleId="Char2">
    <w:name w:val="批注文字 Char"/>
    <w:link w:val="aff2"/>
    <w:uiPriority w:val="99"/>
    <w:qFormat/>
    <w:rsid w:val="007311E7"/>
    <w:rPr>
      <w:kern w:val="2"/>
      <w:sz w:val="21"/>
    </w:rPr>
  </w:style>
  <w:style w:type="character" w:customStyle="1" w:styleId="3Char0">
    <w:name w:val="正文文本 3 Char"/>
    <w:link w:val="31"/>
    <w:qFormat/>
    <w:rsid w:val="007311E7"/>
    <w:rPr>
      <w:kern w:val="2"/>
      <w:sz w:val="16"/>
      <w:szCs w:val="16"/>
    </w:rPr>
  </w:style>
  <w:style w:type="character" w:customStyle="1" w:styleId="Char3">
    <w:name w:val="正文文本 Char"/>
    <w:link w:val="aff3"/>
    <w:qFormat/>
    <w:rsid w:val="007311E7"/>
    <w:rPr>
      <w:rFonts w:ascii="Times New Roman" w:hAnsi="Times New Roman"/>
      <w:kern w:val="2"/>
    </w:rPr>
  </w:style>
  <w:style w:type="character" w:customStyle="1" w:styleId="Char4">
    <w:name w:val="正文文本缩进 Char"/>
    <w:link w:val="aff4"/>
    <w:qFormat/>
    <w:rsid w:val="007311E7"/>
    <w:rPr>
      <w:b/>
      <w:kern w:val="2"/>
      <w:sz w:val="30"/>
    </w:rPr>
  </w:style>
  <w:style w:type="character" w:customStyle="1" w:styleId="HTMLChar">
    <w:name w:val="HTML 地址 Char"/>
    <w:link w:val="HTML"/>
    <w:qFormat/>
    <w:rsid w:val="007311E7"/>
    <w:rPr>
      <w:rFonts w:ascii="Times New Roman" w:hAnsi="Times New Roman"/>
      <w:i/>
      <w:kern w:val="2"/>
      <w:sz w:val="21"/>
    </w:rPr>
  </w:style>
  <w:style w:type="character" w:customStyle="1" w:styleId="Char5">
    <w:name w:val="纯文本 Char"/>
    <w:link w:val="aff7"/>
    <w:qFormat/>
    <w:rsid w:val="007311E7"/>
    <w:rPr>
      <w:rFonts w:ascii="宋体" w:hAnsi="Courier New"/>
      <w:kern w:val="2"/>
      <w:sz w:val="21"/>
    </w:rPr>
  </w:style>
  <w:style w:type="character" w:customStyle="1" w:styleId="Char6">
    <w:name w:val="日期 Char"/>
    <w:link w:val="aff8"/>
    <w:qFormat/>
    <w:rsid w:val="007311E7"/>
    <w:rPr>
      <w:rFonts w:ascii="Arial" w:hAnsi="Arial"/>
      <w:kern w:val="2"/>
      <w:sz w:val="21"/>
    </w:rPr>
  </w:style>
  <w:style w:type="character" w:customStyle="1" w:styleId="2Char0">
    <w:name w:val="正文文本缩进 2 Char"/>
    <w:link w:val="24"/>
    <w:qFormat/>
    <w:rsid w:val="007311E7"/>
    <w:rPr>
      <w:rFonts w:ascii="Times New Roman" w:hAnsi="Times New Roman"/>
      <w:kern w:val="2"/>
      <w:sz w:val="21"/>
    </w:rPr>
  </w:style>
  <w:style w:type="character" w:customStyle="1" w:styleId="Char7">
    <w:name w:val="尾注文本 Char"/>
    <w:link w:val="aff9"/>
    <w:qFormat/>
    <w:rsid w:val="007311E7"/>
    <w:rPr>
      <w:rFonts w:ascii="Arial" w:hAnsi="Arial"/>
      <w:sz w:val="18"/>
    </w:rPr>
  </w:style>
  <w:style w:type="character" w:customStyle="1" w:styleId="Char8">
    <w:name w:val="批注框文本 Char"/>
    <w:link w:val="affb"/>
    <w:qFormat/>
    <w:rsid w:val="007311E7"/>
    <w:rPr>
      <w:kern w:val="2"/>
      <w:sz w:val="18"/>
      <w:szCs w:val="18"/>
    </w:rPr>
  </w:style>
  <w:style w:type="character" w:customStyle="1" w:styleId="Char9">
    <w:name w:val="页脚 Char"/>
    <w:link w:val="affc"/>
    <w:qFormat/>
    <w:locked/>
    <w:rsid w:val="007311E7"/>
    <w:rPr>
      <w:rFonts w:ascii="Times New Roman" w:eastAsia="宋体" w:hAnsi="Times New Roman" w:cs="Times New Roman"/>
      <w:sz w:val="18"/>
      <w:szCs w:val="18"/>
    </w:rPr>
  </w:style>
  <w:style w:type="character" w:customStyle="1" w:styleId="Chara">
    <w:name w:val="页眉 Char"/>
    <w:link w:val="affd"/>
    <w:uiPriority w:val="99"/>
    <w:semiHidden/>
    <w:qFormat/>
    <w:locked/>
    <w:rsid w:val="007311E7"/>
    <w:rPr>
      <w:rFonts w:ascii="Times New Roman" w:eastAsia="宋体" w:hAnsi="Times New Roman" w:cs="Times New Roman"/>
      <w:sz w:val="18"/>
      <w:szCs w:val="18"/>
    </w:rPr>
  </w:style>
  <w:style w:type="character" w:customStyle="1" w:styleId="Charc">
    <w:name w:val="标题 Char"/>
    <w:link w:val="afff0"/>
    <w:qFormat/>
    <w:rsid w:val="007311E7"/>
    <w:rPr>
      <w:rFonts w:ascii="Arial" w:hAnsi="Arial"/>
      <w:b/>
      <w:kern w:val="2"/>
      <w:sz w:val="32"/>
    </w:rPr>
  </w:style>
  <w:style w:type="character" w:customStyle="1" w:styleId="Charb">
    <w:name w:val="副标题 Char"/>
    <w:link w:val="afff"/>
    <w:qFormat/>
    <w:rsid w:val="007311E7"/>
    <w:rPr>
      <w:rFonts w:ascii="Arial" w:eastAsia="黑体" w:hAnsi="Arial"/>
      <w:kern w:val="2"/>
      <w:sz w:val="48"/>
    </w:rPr>
  </w:style>
  <w:style w:type="character" w:customStyle="1" w:styleId="Chard">
    <w:name w:val="脚注文本 Char"/>
    <w:link w:val="afff1"/>
    <w:qFormat/>
    <w:rsid w:val="007311E7"/>
    <w:rPr>
      <w:rFonts w:ascii="Times New Roman" w:hAnsi="Times New Roman"/>
      <w:kern w:val="2"/>
      <w:sz w:val="18"/>
    </w:rPr>
  </w:style>
  <w:style w:type="character" w:customStyle="1" w:styleId="3Char1">
    <w:name w:val="正文文本缩进 3 Char"/>
    <w:link w:val="36"/>
    <w:qFormat/>
    <w:rsid w:val="007311E7"/>
    <w:rPr>
      <w:rFonts w:ascii="Times New Roman" w:hAnsi="Times New Roman"/>
      <w:kern w:val="2"/>
      <w:sz w:val="24"/>
    </w:rPr>
  </w:style>
  <w:style w:type="character" w:customStyle="1" w:styleId="2Char1">
    <w:name w:val="正文文本 2 Char"/>
    <w:link w:val="26"/>
    <w:qFormat/>
    <w:rsid w:val="007311E7"/>
    <w:rPr>
      <w:kern w:val="2"/>
      <w:sz w:val="21"/>
    </w:rPr>
  </w:style>
  <w:style w:type="character" w:customStyle="1" w:styleId="HTMLChar0">
    <w:name w:val="HTML 预设格式 Char"/>
    <w:link w:val="HTML0"/>
    <w:qFormat/>
    <w:rsid w:val="007311E7"/>
    <w:rPr>
      <w:rFonts w:ascii="Courier New" w:hAnsi="Courier New"/>
      <w:kern w:val="2"/>
    </w:rPr>
  </w:style>
  <w:style w:type="character" w:customStyle="1" w:styleId="Chare">
    <w:name w:val="批注主题 Char"/>
    <w:link w:val="afff4"/>
    <w:qFormat/>
    <w:rsid w:val="007311E7"/>
    <w:rPr>
      <w:b/>
      <w:bCs/>
      <w:kern w:val="2"/>
      <w:sz w:val="21"/>
    </w:rPr>
  </w:style>
  <w:style w:type="character" w:customStyle="1" w:styleId="Charf">
    <w:name w:val="正文首行缩进 Char"/>
    <w:link w:val="afff5"/>
    <w:qFormat/>
    <w:rsid w:val="007311E7"/>
    <w:rPr>
      <w:rFonts w:ascii="Times New Roman" w:hAnsi="Times New Roman"/>
      <w:kern w:val="2"/>
      <w:sz w:val="21"/>
    </w:rPr>
  </w:style>
  <w:style w:type="character" w:customStyle="1" w:styleId="2Char2">
    <w:name w:val="正文首行缩进 2 Char"/>
    <w:link w:val="29"/>
    <w:qFormat/>
    <w:rsid w:val="007311E7"/>
    <w:rPr>
      <w:rFonts w:ascii="Times New Roman" w:hAnsi="Times New Roman"/>
      <w:b/>
      <w:kern w:val="2"/>
      <w:sz w:val="21"/>
    </w:rPr>
  </w:style>
  <w:style w:type="character" w:customStyle="1" w:styleId="1401CharChar">
    <w:name w:val="样式1 悬挂缩进: 4 字符 段前: 0.1 行，小五 Char Char"/>
    <w:link w:val="1401"/>
    <w:qFormat/>
    <w:rsid w:val="007311E7"/>
    <w:rPr>
      <w:kern w:val="2"/>
      <w:sz w:val="18"/>
    </w:rPr>
  </w:style>
  <w:style w:type="paragraph" w:customStyle="1" w:styleId="1401">
    <w:name w:val="样式1 悬挂缩进: 4 字符 段前: 0.1 行，小五"/>
    <w:basedOn w:val="af5"/>
    <w:link w:val="1401CharChar"/>
    <w:qFormat/>
    <w:rsid w:val="007311E7"/>
    <w:pPr>
      <w:spacing w:beforeLines="10" w:line="312" w:lineRule="auto"/>
      <w:ind w:leftChars="400" w:left="400"/>
    </w:pPr>
    <w:rPr>
      <w:sz w:val="18"/>
      <w:lang/>
    </w:rPr>
  </w:style>
  <w:style w:type="character" w:customStyle="1" w:styleId="12Char20CharChar">
    <w:name w:val="样式1 正文（首行缩进2字） Char + 首行缩进:  2 字符 段前: 0 行 Char Char"/>
    <w:link w:val="12Char20"/>
    <w:qFormat/>
    <w:rsid w:val="007311E7"/>
    <w:rPr>
      <w:rFonts w:hAnsi="Arial"/>
      <w:kern w:val="2"/>
      <w:sz w:val="21"/>
    </w:rPr>
  </w:style>
  <w:style w:type="paragraph" w:customStyle="1" w:styleId="12Char20">
    <w:name w:val="样式1 正文（首行缩进2字） Char + 首行缩进:  2 字符 段前: 0 行"/>
    <w:basedOn w:val="af5"/>
    <w:next w:val="af5"/>
    <w:link w:val="12Char20CharChar"/>
    <w:qFormat/>
    <w:rsid w:val="007311E7"/>
    <w:pPr>
      <w:spacing w:line="276" w:lineRule="auto"/>
      <w:ind w:firstLineChars="200" w:firstLine="420"/>
    </w:pPr>
    <w:rPr>
      <w:rFonts w:hAnsi="Arial"/>
      <w:lang/>
    </w:rPr>
  </w:style>
  <w:style w:type="character" w:customStyle="1" w:styleId="hps">
    <w:name w:val="hps"/>
    <w:qFormat/>
    <w:rsid w:val="007311E7"/>
  </w:style>
  <w:style w:type="character" w:customStyle="1" w:styleId="Char10">
    <w:name w:val="纯文本 Char1"/>
    <w:uiPriority w:val="99"/>
    <w:semiHidden/>
    <w:qFormat/>
    <w:rsid w:val="007311E7"/>
    <w:rPr>
      <w:rFonts w:ascii="宋体" w:hAnsi="Courier New" w:cs="Courier New"/>
      <w:kern w:val="2"/>
      <w:sz w:val="21"/>
      <w:szCs w:val="21"/>
    </w:rPr>
  </w:style>
  <w:style w:type="character" w:customStyle="1" w:styleId="3Char10">
    <w:name w:val="正文文本 3 Char1"/>
    <w:uiPriority w:val="99"/>
    <w:semiHidden/>
    <w:qFormat/>
    <w:rsid w:val="007311E7"/>
    <w:rPr>
      <w:rFonts w:ascii="Times New Roman" w:hAnsi="Times New Roman"/>
      <w:kern w:val="2"/>
      <w:sz w:val="16"/>
      <w:szCs w:val="16"/>
    </w:rPr>
  </w:style>
  <w:style w:type="character" w:customStyle="1" w:styleId="1Char0">
    <w:name w:val="样式 标题 1 + 加粗 Char"/>
    <w:qFormat/>
    <w:rsid w:val="007311E7"/>
    <w:rPr>
      <w:rFonts w:ascii="Times New Roman" w:eastAsia="黑体" w:hAnsi="Times New Roman"/>
      <w:b/>
      <w:bCs/>
      <w:color w:val="000000"/>
      <w:kern w:val="2"/>
      <w:sz w:val="28"/>
      <w:szCs w:val="28"/>
      <w:lang w:val="en-US" w:eastAsia="zh-CN" w:bidi="ar-SA"/>
    </w:rPr>
  </w:style>
  <w:style w:type="character" w:customStyle="1" w:styleId="H2Char">
    <w:name w:val="H2 Char"/>
    <w:qFormat/>
    <w:rsid w:val="007311E7"/>
    <w:rPr>
      <w:rFonts w:ascii="Arial" w:eastAsia="黑体" w:hAnsi="Arial"/>
      <w:b/>
      <w:kern w:val="2"/>
      <w:sz w:val="32"/>
      <w:lang w:val="en-US" w:eastAsia="zh-CN"/>
    </w:rPr>
  </w:style>
  <w:style w:type="character" w:customStyle="1" w:styleId="CharCharChar">
    <w:name w:val="样式 正文（首行缩进两字） Char + 加粗 Char Char"/>
    <w:qFormat/>
    <w:rsid w:val="007311E7"/>
    <w:rPr>
      <w:rFonts w:eastAsia="宋体"/>
      <w:b/>
      <w:kern w:val="2"/>
      <w:sz w:val="21"/>
      <w:lang w:val="en-US" w:eastAsia="zh-CN"/>
    </w:rPr>
  </w:style>
  <w:style w:type="character" w:customStyle="1" w:styleId="style251">
    <w:name w:val="style251"/>
    <w:qFormat/>
    <w:rsid w:val="007311E7"/>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7311E7"/>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7311E7"/>
    <w:pPr>
      <w:spacing w:beforeLines="10" w:line="312" w:lineRule="auto"/>
      <w:ind w:firstLineChars="200" w:firstLine="200"/>
    </w:pPr>
    <w:rPr>
      <w:lang/>
    </w:rPr>
  </w:style>
  <w:style w:type="character" w:customStyle="1" w:styleId="TimesNewRoman0740115TimCharChar">
    <w:name w:val="样式 样式 Times New Roman 首行缩进:  0.74 厘米 段前: 0行 行距1.15 + (符号) Tim... Char Char"/>
    <w:link w:val="TimesNewRoman0740115Tim"/>
    <w:qFormat/>
    <w:rsid w:val="007311E7"/>
  </w:style>
  <w:style w:type="paragraph" w:customStyle="1" w:styleId="TimesNewRoman0740115Tim">
    <w:name w:val="样式 样式 Times New Roman 首行缩进:  0.74 厘米 段前: 0行 行距1.15 + (符号) Tim..."/>
    <w:basedOn w:val="TimesNewRoman07401115"/>
    <w:link w:val="TimesNewRoman0740115TimCharChar"/>
    <w:qFormat/>
    <w:rsid w:val="007311E7"/>
  </w:style>
  <w:style w:type="paragraph" w:customStyle="1" w:styleId="TimesNewRoman07401115">
    <w:name w:val="样式 Times New Roman 首行缩进:  0.74 厘米 段前: 0.1 行 行距1.15"/>
    <w:basedOn w:val="af5"/>
    <w:link w:val="TimesNewRoman07401115CharChar"/>
    <w:qFormat/>
    <w:rsid w:val="007311E7"/>
    <w:pPr>
      <w:spacing w:line="276" w:lineRule="auto"/>
      <w:ind w:firstLine="420"/>
    </w:pPr>
    <w:rPr>
      <w:rFonts w:hAnsi="宋体"/>
      <w:lang/>
    </w:rPr>
  </w:style>
  <w:style w:type="character" w:customStyle="1" w:styleId="TimesNewRoman07401115CharChar">
    <w:name w:val="样式 Times New Roman 首行缩进:  0.74 厘米 段前: 0.1 行 行距1.15 Char Char"/>
    <w:link w:val="TimesNewRoman07401115"/>
    <w:qFormat/>
    <w:rsid w:val="007311E7"/>
    <w:rPr>
      <w:rFonts w:hAnsi="宋体"/>
      <w:kern w:val="2"/>
      <w:sz w:val="21"/>
    </w:rPr>
  </w:style>
  <w:style w:type="character" w:customStyle="1" w:styleId="affff">
    <w:name w:val="个人撰写风格"/>
    <w:qFormat/>
    <w:rsid w:val="007311E7"/>
    <w:rPr>
      <w:rFonts w:ascii="Arial" w:eastAsia="宋体" w:hAnsi="Arial"/>
      <w:color w:val="auto"/>
      <w:sz w:val="20"/>
    </w:rPr>
  </w:style>
  <w:style w:type="character" w:customStyle="1" w:styleId="affff0">
    <w:name w:val="着重强调"/>
    <w:qFormat/>
    <w:rsid w:val="007311E7"/>
    <w:rPr>
      <w:rFonts w:ascii="Arial" w:hAnsi="Arial"/>
      <w:b/>
      <w:spacing w:val="-4"/>
    </w:rPr>
  </w:style>
  <w:style w:type="character" w:customStyle="1" w:styleId="Char1Char">
    <w:name w:val="正文文本 Char1 Char"/>
    <w:qFormat/>
    <w:rsid w:val="007311E7"/>
    <w:rPr>
      <w:rFonts w:ascii="Arial" w:eastAsia="宋体" w:hAnsi="Arial"/>
      <w:kern w:val="2"/>
      <w:sz w:val="18"/>
      <w:lang w:val="en-US" w:eastAsia="zh-CN"/>
    </w:rPr>
  </w:style>
  <w:style w:type="character" w:customStyle="1" w:styleId="aCharChar">
    <w:name w:val="样式 a) Char Char"/>
    <w:link w:val="affff1"/>
    <w:qFormat/>
    <w:rsid w:val="007311E7"/>
    <w:rPr>
      <w:kern w:val="2"/>
      <w:sz w:val="21"/>
    </w:rPr>
  </w:style>
  <w:style w:type="paragraph" w:customStyle="1" w:styleId="affff1">
    <w:name w:val="样式 a)"/>
    <w:basedOn w:val="af5"/>
    <w:next w:val="af5"/>
    <w:link w:val="aCharChar"/>
    <w:qFormat/>
    <w:rsid w:val="007311E7"/>
    <w:pPr>
      <w:tabs>
        <w:tab w:val="left" w:pos="780"/>
      </w:tabs>
      <w:spacing w:beforeLines="10" w:line="312" w:lineRule="auto"/>
      <w:ind w:firstLineChars="200" w:firstLine="200"/>
    </w:pPr>
    <w:rPr>
      <w:lang/>
    </w:rPr>
  </w:style>
  <w:style w:type="character" w:customStyle="1" w:styleId="Reference">
    <w:name w:val="Reference"/>
    <w:qFormat/>
    <w:rsid w:val="007311E7"/>
    <w:rPr>
      <w:rFonts w:ascii="Arial" w:hAnsi="Arial"/>
      <w:sz w:val="20"/>
      <w:lang w:val="en-US" w:eastAsia="zh-CN"/>
    </w:rPr>
  </w:style>
  <w:style w:type="character" w:customStyle="1" w:styleId="LincerCharChar">
    <w:name w:val="Lincer表格样式 Char Char"/>
    <w:link w:val="Lincer"/>
    <w:qFormat/>
    <w:rsid w:val="007311E7"/>
    <w:rPr>
      <w:kern w:val="2"/>
      <w:sz w:val="21"/>
    </w:rPr>
  </w:style>
  <w:style w:type="paragraph" w:customStyle="1" w:styleId="Lincer">
    <w:name w:val="Lincer表格样式"/>
    <w:basedOn w:val="af5"/>
    <w:link w:val="LincerCharChar"/>
    <w:qFormat/>
    <w:rsid w:val="007311E7"/>
    <w:pPr>
      <w:ind w:left="344" w:hangingChars="164" w:hanging="344"/>
    </w:pPr>
    <w:rPr>
      <w:lang/>
    </w:rPr>
  </w:style>
  <w:style w:type="character" w:customStyle="1" w:styleId="SoDAField">
    <w:name w:val="SoDA Field"/>
    <w:qFormat/>
    <w:rsid w:val="007311E7"/>
    <w:rPr>
      <w:color w:val="0000FF"/>
    </w:rPr>
  </w:style>
  <w:style w:type="character" w:customStyle="1" w:styleId="shorttext1">
    <w:name w:val="short_text1"/>
    <w:qFormat/>
    <w:rsid w:val="007311E7"/>
    <w:rPr>
      <w:sz w:val="29"/>
    </w:rPr>
  </w:style>
  <w:style w:type="character" w:customStyle="1" w:styleId="20101TimesNewRomanCharChar">
    <w:name w:val="样式 样式 样式 标题 2 + 段前: 0.1 行 + 段前: 0.1 行 + Times New Roman Char Char"/>
    <w:link w:val="20101TimesNewRoman"/>
    <w:qFormat/>
    <w:rsid w:val="007311E7"/>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7311E7"/>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7311E7"/>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7311E7"/>
    <w:rPr>
      <w:rFonts w:cs="Times New Roman"/>
      <w:b/>
      <w:bCs/>
      <w:smallCaps/>
      <w:color w:val="C0504D"/>
      <w:spacing w:val="5"/>
      <w:u w:val="single"/>
    </w:rPr>
  </w:style>
  <w:style w:type="character" w:customStyle="1" w:styleId="120CharChar">
    <w:name w:val="样式1 样式 标题 2 + 段前: 0行 Char Char"/>
    <w:qFormat/>
    <w:rsid w:val="007311E7"/>
    <w:rPr>
      <w:rFonts w:eastAsia="黑体"/>
      <w:b/>
      <w:kern w:val="2"/>
      <w:sz w:val="21"/>
      <w:lang w:val="en-US" w:eastAsia="zh-CN"/>
    </w:rPr>
  </w:style>
  <w:style w:type="character" w:customStyle="1" w:styleId="CharChar">
    <w:name w:val="表头 Char Char"/>
    <w:qFormat/>
    <w:rsid w:val="007311E7"/>
    <w:rPr>
      <w:rFonts w:eastAsia="黑体"/>
      <w:kern w:val="2"/>
      <w:sz w:val="21"/>
      <w:szCs w:val="21"/>
      <w:lang w:val="en-US" w:eastAsia="zh-CN" w:bidi="ar-SA"/>
    </w:rPr>
  </w:style>
  <w:style w:type="character" w:customStyle="1" w:styleId="2CharChar">
    <w:name w:val="样式 标题 2 + 五号 Char Char"/>
    <w:qFormat/>
    <w:rsid w:val="007311E7"/>
    <w:rPr>
      <w:rFonts w:eastAsia="黑体"/>
      <w:bCs/>
      <w:kern w:val="2"/>
      <w:sz w:val="21"/>
      <w:szCs w:val="21"/>
      <w:lang w:val="en-US" w:eastAsia="zh-CN" w:bidi="ar-SA"/>
    </w:rPr>
  </w:style>
  <w:style w:type="character" w:customStyle="1" w:styleId="Charf0">
    <w:name w:val="表头 Char"/>
    <w:link w:val="affff2"/>
    <w:qFormat/>
    <w:rsid w:val="007311E7"/>
    <w:rPr>
      <w:rFonts w:ascii="Times New Roman" w:eastAsia="黑体" w:hAnsi="Times New Roman"/>
      <w:kern w:val="2"/>
      <w:sz w:val="21"/>
      <w:szCs w:val="21"/>
    </w:rPr>
  </w:style>
  <w:style w:type="paragraph" w:customStyle="1" w:styleId="affff2">
    <w:name w:val="表头"/>
    <w:basedOn w:val="af5"/>
    <w:link w:val="Charf0"/>
    <w:qFormat/>
    <w:rsid w:val="007311E7"/>
    <w:pPr>
      <w:topLinePunct/>
      <w:spacing w:before="160" w:after="60"/>
      <w:jc w:val="center"/>
    </w:pPr>
    <w:rPr>
      <w:rFonts w:eastAsia="黑体"/>
      <w:szCs w:val="21"/>
      <w:lang/>
    </w:rPr>
  </w:style>
  <w:style w:type="character" w:customStyle="1" w:styleId="1Char1">
    <w:name w:val="样式1 Char"/>
    <w:link w:val="13"/>
    <w:qFormat/>
    <w:locked/>
    <w:rsid w:val="007311E7"/>
    <w:rPr>
      <w:rFonts w:ascii="Times New Roman" w:hAnsi="Times New Roman"/>
      <w:kern w:val="2"/>
      <w:sz w:val="28"/>
      <w:szCs w:val="24"/>
    </w:rPr>
  </w:style>
  <w:style w:type="paragraph" w:customStyle="1" w:styleId="13">
    <w:name w:val="样式1"/>
    <w:basedOn w:val="af5"/>
    <w:link w:val="1Char1"/>
    <w:qFormat/>
    <w:rsid w:val="007311E7"/>
    <w:rPr>
      <w:sz w:val="28"/>
      <w:szCs w:val="24"/>
      <w:lang/>
    </w:rPr>
  </w:style>
  <w:style w:type="character" w:customStyle="1" w:styleId="affff3">
    <w:name w:val="发布"/>
    <w:qFormat/>
    <w:rsid w:val="007311E7"/>
    <w:rPr>
      <w:rFonts w:ascii="黑体" w:eastAsia="黑体"/>
      <w:spacing w:val="22"/>
      <w:w w:val="100"/>
      <w:position w:val="3"/>
      <w:sz w:val="28"/>
    </w:rPr>
  </w:style>
  <w:style w:type="character" w:customStyle="1" w:styleId="CharChar0">
    <w:name w:val="表格条文首行缩进 Char Char"/>
    <w:link w:val="affff4"/>
    <w:qFormat/>
    <w:rsid w:val="007311E7"/>
    <w:rPr>
      <w:rFonts w:ascii="宋体" w:hAnsi="宋体"/>
      <w:sz w:val="24"/>
    </w:rPr>
  </w:style>
  <w:style w:type="paragraph" w:customStyle="1" w:styleId="affff4">
    <w:name w:val="表格条文首行缩进"/>
    <w:basedOn w:val="af5"/>
    <w:link w:val="CharChar0"/>
    <w:qFormat/>
    <w:rsid w:val="007311E7"/>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7311E7"/>
    <w:rPr>
      <w:kern w:val="2"/>
      <w:sz w:val="21"/>
    </w:rPr>
  </w:style>
  <w:style w:type="paragraph" w:customStyle="1" w:styleId="1Char2">
    <w:name w:val="样式1正文（首行缩进两字） Char"/>
    <w:basedOn w:val="af5"/>
    <w:next w:val="af5"/>
    <w:link w:val="1CharCharChar"/>
    <w:qFormat/>
    <w:rsid w:val="007311E7"/>
    <w:pPr>
      <w:topLinePunct/>
      <w:snapToGrid w:val="0"/>
      <w:spacing w:before="40" w:after="40"/>
      <w:ind w:firstLineChars="200" w:firstLine="396"/>
    </w:pPr>
    <w:rPr>
      <w:lang/>
    </w:rPr>
  </w:style>
  <w:style w:type="character" w:customStyle="1" w:styleId="CharChar2">
    <w:name w:val="Char Char2"/>
    <w:qFormat/>
    <w:rsid w:val="007311E7"/>
    <w:rPr>
      <w:rFonts w:ascii="Arial" w:eastAsia="宋体" w:hAnsi="Arial"/>
      <w:kern w:val="2"/>
      <w:sz w:val="21"/>
      <w:lang w:val="en-US" w:eastAsia="zh-CN"/>
    </w:rPr>
  </w:style>
  <w:style w:type="character" w:customStyle="1" w:styleId="a20CharChar">
    <w:name w:val="样式 a首行缩进:  2 字符 段前: 0 行 Char Char"/>
    <w:link w:val="a20"/>
    <w:qFormat/>
    <w:rsid w:val="007311E7"/>
    <w:rPr>
      <w:sz w:val="21"/>
    </w:rPr>
  </w:style>
  <w:style w:type="paragraph" w:customStyle="1" w:styleId="a20">
    <w:name w:val="样式 a首行缩进:  2 字符 段前: 0 行"/>
    <w:basedOn w:val="af5"/>
    <w:link w:val="a20CharChar"/>
    <w:qFormat/>
    <w:rsid w:val="007311E7"/>
    <w:pPr>
      <w:adjustRightInd w:val="0"/>
      <w:spacing w:afterLines="50"/>
      <w:jc w:val="left"/>
      <w:textAlignment w:val="baseline"/>
    </w:pPr>
    <w:rPr>
      <w:kern w:val="0"/>
      <w:lang/>
    </w:rPr>
  </w:style>
  <w:style w:type="character" w:customStyle="1" w:styleId="2CharChar0">
    <w:name w:val="朱2 Char Char"/>
    <w:link w:val="2a"/>
    <w:qFormat/>
    <w:rsid w:val="007311E7"/>
  </w:style>
  <w:style w:type="paragraph" w:customStyle="1" w:styleId="2a">
    <w:name w:val="朱2"/>
    <w:basedOn w:val="2b"/>
    <w:link w:val="2CharChar0"/>
    <w:qFormat/>
    <w:rsid w:val="007311E7"/>
    <w:pPr>
      <w:topLinePunct/>
      <w:adjustRightInd w:val="0"/>
      <w:spacing w:line="312" w:lineRule="exact"/>
    </w:pPr>
  </w:style>
  <w:style w:type="paragraph" w:customStyle="1" w:styleId="2b">
    <w:name w:val="样式2"/>
    <w:basedOn w:val="13"/>
    <w:link w:val="2CharChar1"/>
    <w:qFormat/>
    <w:rsid w:val="007311E7"/>
  </w:style>
  <w:style w:type="character" w:customStyle="1" w:styleId="2CharChar1">
    <w:name w:val="样式2 Char Char"/>
    <w:link w:val="2b"/>
    <w:qFormat/>
    <w:rsid w:val="007311E7"/>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7311E7"/>
  </w:style>
  <w:style w:type="paragraph" w:customStyle="1" w:styleId="CharTimesNewRoman">
    <w:name w:val="样式 正文（首行缩进两字） Char + Times New Roman"/>
    <w:basedOn w:val="1Char2"/>
    <w:link w:val="CharTimesNewRomanCharChar"/>
    <w:qFormat/>
    <w:rsid w:val="007311E7"/>
    <w:pPr>
      <w:ind w:firstLineChars="0" w:firstLine="0"/>
      <w:jc w:val="center"/>
    </w:pPr>
  </w:style>
  <w:style w:type="character" w:customStyle="1" w:styleId="CharChar1">
    <w:name w:val="_标准条文 Char Char"/>
    <w:link w:val="affff5"/>
    <w:qFormat/>
    <w:rsid w:val="007311E7"/>
    <w:rPr>
      <w:rFonts w:ascii="Arial" w:hAnsi="Arial"/>
      <w:kern w:val="2"/>
      <w:sz w:val="21"/>
    </w:rPr>
  </w:style>
  <w:style w:type="paragraph" w:customStyle="1" w:styleId="affff5">
    <w:name w:val="_标准条文"/>
    <w:basedOn w:val="af5"/>
    <w:link w:val="CharChar1"/>
    <w:qFormat/>
    <w:rsid w:val="007311E7"/>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7311E7"/>
    <w:rPr>
      <w:rFonts w:eastAsia="黑体"/>
      <w:sz w:val="21"/>
    </w:rPr>
  </w:style>
  <w:style w:type="paragraph" w:customStyle="1" w:styleId="a00">
    <w:name w:val="样式 a首行缩进:  0 字符 段前: 0 行 + 黑体"/>
    <w:basedOn w:val="a20"/>
    <w:link w:val="a00CharChar"/>
    <w:qFormat/>
    <w:rsid w:val="007311E7"/>
    <w:rPr>
      <w:rFonts w:eastAsia="黑体"/>
    </w:rPr>
  </w:style>
  <w:style w:type="character" w:customStyle="1" w:styleId="affff6">
    <w:name w:val="个人答复风格"/>
    <w:qFormat/>
    <w:rsid w:val="007311E7"/>
    <w:rPr>
      <w:rFonts w:ascii="Arial" w:eastAsia="宋体" w:hAnsi="Arial"/>
      <w:color w:val="auto"/>
      <w:sz w:val="20"/>
    </w:rPr>
  </w:style>
  <w:style w:type="character" w:customStyle="1" w:styleId="affff7">
    <w:name w:val="上标"/>
    <w:qFormat/>
    <w:rsid w:val="007311E7"/>
    <w:rPr>
      <w:b/>
      <w:vertAlign w:val="superscript"/>
    </w:rPr>
  </w:style>
  <w:style w:type="character" w:customStyle="1" w:styleId="msoins0">
    <w:name w:val="msoins"/>
    <w:qFormat/>
    <w:rsid w:val="007311E7"/>
    <w:rPr>
      <w:u w:val="single"/>
    </w:rPr>
  </w:style>
  <w:style w:type="character" w:customStyle="1" w:styleId="affff8">
    <w:name w:val="样式 宋体"/>
    <w:qFormat/>
    <w:rsid w:val="007311E7"/>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7311E7"/>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7311E7"/>
    <w:pPr>
      <w:spacing w:line="300" w:lineRule="auto"/>
    </w:pPr>
  </w:style>
  <w:style w:type="character" w:customStyle="1" w:styleId="2CharChar2">
    <w:name w:val="列表编号 2 Char Char"/>
    <w:qFormat/>
    <w:rsid w:val="007311E7"/>
    <w:rPr>
      <w:rFonts w:ascii="Arial" w:eastAsia="宋体" w:hAnsi="Arial"/>
      <w:sz w:val="18"/>
      <w:lang w:val="en-US" w:eastAsia="zh-CN"/>
    </w:rPr>
  </w:style>
  <w:style w:type="character" w:customStyle="1" w:styleId="affff9">
    <w:name w:val="标语"/>
    <w:qFormat/>
    <w:rsid w:val="007311E7"/>
    <w:rPr>
      <w:i/>
      <w:spacing w:val="-6"/>
      <w:sz w:val="24"/>
    </w:rPr>
  </w:style>
  <w:style w:type="character" w:customStyle="1" w:styleId="CharChar3">
    <w:name w:val="附录三 Char Char"/>
    <w:link w:val="affffa"/>
    <w:qFormat/>
    <w:rsid w:val="007311E7"/>
    <w:rPr>
      <w:rFonts w:ascii="E-F1" w:eastAsia="黑体"/>
      <w:kern w:val="21"/>
      <w:sz w:val="21"/>
    </w:rPr>
  </w:style>
  <w:style w:type="paragraph" w:customStyle="1" w:styleId="affffa">
    <w:name w:val="附录三"/>
    <w:basedOn w:val="af5"/>
    <w:link w:val="CharChar3"/>
    <w:qFormat/>
    <w:rsid w:val="007311E7"/>
    <w:pPr>
      <w:tabs>
        <w:tab w:val="center" w:pos="4706"/>
        <w:tab w:val="right" w:pos="9072"/>
      </w:tabs>
      <w:spacing w:before="120" w:after="60" w:line="312" w:lineRule="exact"/>
    </w:pPr>
    <w:rPr>
      <w:rFonts w:ascii="E-F1" w:eastAsia="黑体"/>
      <w:kern w:val="21"/>
      <w:lang/>
    </w:rPr>
  </w:style>
  <w:style w:type="character" w:customStyle="1" w:styleId="1CharChar">
    <w:name w:val="标题 1 Char Char"/>
    <w:qFormat/>
    <w:rsid w:val="007311E7"/>
    <w:rPr>
      <w:rFonts w:eastAsia="黑体"/>
      <w:kern w:val="44"/>
      <w:sz w:val="28"/>
      <w:szCs w:val="28"/>
      <w:lang w:val="en-US" w:eastAsia="zh-CN" w:bidi="ar-SA"/>
    </w:rPr>
  </w:style>
  <w:style w:type="character" w:customStyle="1" w:styleId="1Char3">
    <w:name w:val="正文1 Char"/>
    <w:link w:val="14"/>
    <w:qFormat/>
    <w:rsid w:val="007311E7"/>
    <w:rPr>
      <w:rFonts w:ascii="Times New Roman" w:hAnsi="Times New Roman"/>
      <w:kern w:val="2"/>
      <w:sz w:val="28"/>
      <w:szCs w:val="24"/>
    </w:rPr>
  </w:style>
  <w:style w:type="paragraph" w:customStyle="1" w:styleId="14">
    <w:name w:val="正文1"/>
    <w:basedOn w:val="13"/>
    <w:link w:val="1Char3"/>
    <w:qFormat/>
    <w:rsid w:val="007311E7"/>
  </w:style>
  <w:style w:type="character" w:customStyle="1" w:styleId="2CharChar3">
    <w:name w:val="附录标题2 Char Char"/>
    <w:link w:val="2c"/>
    <w:qFormat/>
    <w:rsid w:val="007311E7"/>
    <w:rPr>
      <w:rFonts w:ascii="Arial" w:eastAsia="黑体" w:hAnsi="Arial"/>
      <w:kern w:val="2"/>
      <w:sz w:val="21"/>
    </w:rPr>
  </w:style>
  <w:style w:type="paragraph" w:customStyle="1" w:styleId="2c">
    <w:name w:val="附录标题2"/>
    <w:basedOn w:val="2"/>
    <w:next w:val="afff5"/>
    <w:link w:val="2CharChar3"/>
    <w:qFormat/>
    <w:rsid w:val="007311E7"/>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7311E7"/>
    <w:rPr>
      <w:rFonts w:eastAsia="宋体"/>
      <w:b/>
      <w:kern w:val="2"/>
      <w:sz w:val="32"/>
      <w:lang w:val="en-US" w:eastAsia="zh-CN"/>
    </w:rPr>
  </w:style>
  <w:style w:type="character" w:customStyle="1" w:styleId="1CharChar0">
    <w:name w:val="样式 标题 1 + 加粗 Char Char"/>
    <w:qFormat/>
    <w:rsid w:val="007311E7"/>
    <w:rPr>
      <w:rFonts w:eastAsia="黑体"/>
      <w:b/>
      <w:bCs/>
      <w:kern w:val="44"/>
      <w:sz w:val="28"/>
      <w:szCs w:val="28"/>
      <w:lang w:val="en-US" w:eastAsia="zh-CN" w:bidi="ar-SA"/>
    </w:rPr>
  </w:style>
  <w:style w:type="character" w:customStyle="1" w:styleId="H1Char">
    <w:name w:val="H1 Char"/>
    <w:qFormat/>
    <w:rsid w:val="007311E7"/>
    <w:rPr>
      <w:rFonts w:ascii="Arial" w:eastAsia="黑体" w:hAnsi="Arial"/>
      <w:kern w:val="21"/>
      <w:sz w:val="21"/>
      <w:lang w:val="en-US" w:eastAsia="zh-CN"/>
    </w:rPr>
  </w:style>
  <w:style w:type="character" w:customStyle="1" w:styleId="CharChar4">
    <w:name w:val="段 Char Char"/>
    <w:link w:val="affffb"/>
    <w:qFormat/>
    <w:rsid w:val="007311E7"/>
    <w:rPr>
      <w:rFonts w:ascii="宋体"/>
      <w:sz w:val="21"/>
      <w:lang w:val="en-US" w:eastAsia="zh-CN" w:bidi="ar-SA"/>
    </w:rPr>
  </w:style>
  <w:style w:type="paragraph" w:customStyle="1" w:styleId="affffb">
    <w:name w:val="段"/>
    <w:link w:val="CharChar4"/>
    <w:qFormat/>
    <w:rsid w:val="007311E7"/>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7311E7"/>
    <w:rPr>
      <w:b/>
      <w:kern w:val="2"/>
      <w:sz w:val="21"/>
    </w:rPr>
  </w:style>
  <w:style w:type="paragraph" w:customStyle="1" w:styleId="201">
    <w:name w:val="样式 标题 2 + 段前: 0.1 行"/>
    <w:basedOn w:val="2"/>
    <w:link w:val="201CharChar"/>
    <w:qFormat/>
    <w:rsid w:val="007311E7"/>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qFormat/>
    <w:rsid w:val="007311E7"/>
    <w:rPr>
      <w:kern w:val="2"/>
      <w:sz w:val="24"/>
    </w:rPr>
  </w:style>
  <w:style w:type="paragraph" w:customStyle="1" w:styleId="affffc">
    <w:name w:val="科东_正文"/>
    <w:basedOn w:val="af5"/>
    <w:link w:val="CharChar5"/>
    <w:qFormat/>
    <w:rsid w:val="007311E7"/>
    <w:pPr>
      <w:spacing w:line="360" w:lineRule="auto"/>
      <w:ind w:firstLineChars="200" w:firstLine="200"/>
    </w:pPr>
    <w:rPr>
      <w:sz w:val="24"/>
      <w:lang/>
    </w:rPr>
  </w:style>
  <w:style w:type="character" w:customStyle="1" w:styleId="shorttext">
    <w:name w:val="short_text"/>
    <w:qFormat/>
    <w:rsid w:val="007311E7"/>
  </w:style>
  <w:style w:type="character" w:customStyle="1" w:styleId="2Char3">
    <w:name w:val="样式2 Char"/>
    <w:qFormat/>
    <w:rsid w:val="007311E7"/>
    <w:rPr>
      <w:rFonts w:ascii="EU-F1" w:eastAsia="黑体"/>
      <w:color w:val="000000"/>
      <w:kern w:val="44"/>
      <w:sz w:val="21"/>
      <w:szCs w:val="21"/>
      <w:lang w:val="en-US" w:eastAsia="zh-CN" w:bidi="ar-SA"/>
    </w:rPr>
  </w:style>
  <w:style w:type="character" w:customStyle="1" w:styleId="1CharChar1">
    <w:name w:val="样式1 Char Char"/>
    <w:qFormat/>
    <w:rsid w:val="007311E7"/>
    <w:rPr>
      <w:rFonts w:ascii="Times New Roman" w:eastAsia="宋体" w:hAnsi="Times New Roman" w:cs="宋体"/>
      <w:b/>
      <w:kern w:val="44"/>
      <w:sz w:val="52"/>
      <w:szCs w:val="52"/>
    </w:rPr>
  </w:style>
  <w:style w:type="character" w:customStyle="1" w:styleId="Char11">
    <w:name w:val="批注文字 Char1"/>
    <w:qFormat/>
    <w:rsid w:val="007311E7"/>
    <w:rPr>
      <w:sz w:val="24"/>
    </w:rPr>
  </w:style>
  <w:style w:type="paragraph" w:customStyle="1" w:styleId="a6">
    <w:name w:val="三级无标题条"/>
    <w:basedOn w:val="af5"/>
    <w:qFormat/>
    <w:rsid w:val="007311E7"/>
    <w:pPr>
      <w:numPr>
        <w:ilvl w:val="4"/>
        <w:numId w:val="1"/>
      </w:numPr>
    </w:pPr>
    <w:rPr>
      <w:b/>
    </w:rPr>
  </w:style>
  <w:style w:type="paragraph" w:customStyle="1" w:styleId="affffd">
    <w:name w:val="文献分类号"/>
    <w:qFormat/>
    <w:rsid w:val="007311E7"/>
    <w:pPr>
      <w:widowControl w:val="0"/>
      <w:adjustRightInd w:val="0"/>
      <w:spacing w:line="360" w:lineRule="atLeast"/>
      <w:jc w:val="both"/>
      <w:textAlignment w:val="center"/>
    </w:pPr>
    <w:rPr>
      <w:rFonts w:eastAsia="黑体"/>
      <w:sz w:val="21"/>
    </w:rPr>
  </w:style>
  <w:style w:type="paragraph" w:customStyle="1" w:styleId="affffe">
    <w:name w:val="表文"/>
    <w:basedOn w:val="af5"/>
    <w:qFormat/>
    <w:rsid w:val="007311E7"/>
    <w:pPr>
      <w:topLinePunct/>
      <w:spacing w:before="40" w:after="40"/>
    </w:pPr>
    <w:rPr>
      <w:sz w:val="18"/>
      <w:szCs w:val="18"/>
    </w:rPr>
  </w:style>
  <w:style w:type="paragraph" w:customStyle="1" w:styleId="15">
    <w:name w:val="样式 标题 1 + 加粗"/>
    <w:basedOn w:val="1"/>
    <w:qFormat/>
    <w:rsid w:val="007311E7"/>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7311E7"/>
    <w:pPr>
      <w:topLinePunct/>
      <w:snapToGrid w:val="0"/>
      <w:spacing w:before="160" w:after="60"/>
      <w:jc w:val="center"/>
    </w:pPr>
  </w:style>
  <w:style w:type="paragraph" w:customStyle="1" w:styleId="afffff0">
    <w:name w:val="发布部门"/>
    <w:next w:val="affffb"/>
    <w:qFormat/>
    <w:rsid w:val="007311E7"/>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qFormat/>
    <w:rsid w:val="007311E7"/>
  </w:style>
  <w:style w:type="paragraph" w:customStyle="1" w:styleId="07701201">
    <w:name w:val="样式 样式 首行缩进:  0.77 厘米 段前: 0.1 行 + 首行缩进:  2 字符 段前: 0.1 行"/>
    <w:basedOn w:val="af5"/>
    <w:qFormat/>
    <w:rsid w:val="007311E7"/>
    <w:pPr>
      <w:spacing w:line="276" w:lineRule="auto"/>
      <w:ind w:firstLineChars="200" w:firstLine="200"/>
    </w:pPr>
  </w:style>
  <w:style w:type="paragraph" w:customStyle="1" w:styleId="Normal00">
    <w:name w:val="Normal_0_0"/>
    <w:qFormat/>
    <w:rsid w:val="007311E7"/>
    <w:rPr>
      <w:rFonts w:ascii="黑体" w:eastAsia="黑体" w:hAnsi="黑体"/>
      <w:b/>
      <w:sz w:val="32"/>
      <w:szCs w:val="24"/>
    </w:rPr>
  </w:style>
  <w:style w:type="paragraph" w:customStyle="1" w:styleId="afffff1">
    <w:name w:val="封面标准文稿类别"/>
    <w:qFormat/>
    <w:rsid w:val="007311E7"/>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qFormat/>
    <w:rsid w:val="007311E7"/>
    <w:pPr>
      <w:spacing w:line="0" w:lineRule="atLeast"/>
    </w:pPr>
    <w:rPr>
      <w:rFonts w:ascii="黑体" w:eastAsia="黑体"/>
      <w:b w:val="0"/>
    </w:rPr>
  </w:style>
  <w:style w:type="paragraph" w:customStyle="1" w:styleId="Char20">
    <w:name w:val="样式 正文（首行缩进两字） Char + 首行缩进:  2 字符"/>
    <w:basedOn w:val="1Char2"/>
    <w:qFormat/>
    <w:rsid w:val="007311E7"/>
    <w:pPr>
      <w:spacing w:afterLines="10"/>
      <w:ind w:firstLine="200"/>
      <w:jc w:val="center"/>
    </w:pPr>
    <w:rPr>
      <w:b/>
    </w:rPr>
  </w:style>
  <w:style w:type="paragraph" w:customStyle="1" w:styleId="30015">
    <w:name w:val="标题 3 + 小四 段前: 0 磅 段后: 0 磅 行距: 1.5 倍行距"/>
    <w:basedOn w:val="3"/>
    <w:next w:val="3"/>
    <w:qFormat/>
    <w:rsid w:val="007311E7"/>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7311E7"/>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7311E7"/>
  </w:style>
  <w:style w:type="paragraph" w:customStyle="1" w:styleId="20505">
    <w:name w:val="样式 标题 2 + 段前: 0.5 行 段后: 0.5 行"/>
    <w:basedOn w:val="2"/>
    <w:qFormat/>
    <w:rsid w:val="007311E7"/>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7311E7"/>
    <w:pPr>
      <w:spacing w:line="360" w:lineRule="auto"/>
      <w:ind w:firstLineChars="200" w:firstLine="200"/>
    </w:pPr>
    <w:rPr>
      <w:rFonts w:ascii="宋体" w:hAnsi="宋体"/>
      <w:kern w:val="0"/>
      <w:sz w:val="24"/>
    </w:rPr>
  </w:style>
  <w:style w:type="paragraph" w:customStyle="1" w:styleId="CharChar6">
    <w:name w:val="Char Char"/>
    <w:basedOn w:val="af5"/>
    <w:qFormat/>
    <w:rsid w:val="007311E7"/>
    <w:rPr>
      <w:szCs w:val="21"/>
    </w:rPr>
  </w:style>
  <w:style w:type="paragraph" w:customStyle="1" w:styleId="Char201">
    <w:name w:val="样式 正文（首行缩进两字） Char + 黑色 首行缩进:  2 字符 段前: 0.1 行"/>
    <w:basedOn w:val="1Char2"/>
    <w:qFormat/>
    <w:rsid w:val="007311E7"/>
    <w:pPr>
      <w:spacing w:before="24" w:afterLines="10"/>
      <w:ind w:firstLine="200"/>
    </w:pPr>
    <w:rPr>
      <w:color w:val="000000"/>
    </w:rPr>
  </w:style>
  <w:style w:type="paragraph" w:customStyle="1" w:styleId="CharChar7">
    <w:name w:val="批注主题 Char Char"/>
    <w:basedOn w:val="aff2"/>
    <w:next w:val="aff2"/>
    <w:qFormat/>
    <w:rsid w:val="007311E7"/>
    <w:rPr>
      <w:b/>
      <w:bCs/>
    </w:rPr>
  </w:style>
  <w:style w:type="paragraph" w:customStyle="1" w:styleId="afffff4">
    <w:name w:val="附录"/>
    <w:basedOn w:val="1"/>
    <w:qFormat/>
    <w:rsid w:val="007311E7"/>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7311E7"/>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7311E7"/>
    <w:pPr>
      <w:tabs>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7311E7"/>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7311E7"/>
    <w:pPr>
      <w:numPr>
        <w:ilvl w:val="3"/>
        <w:numId w:val="2"/>
      </w:numPr>
      <w:outlineLvl w:val="3"/>
    </w:pPr>
  </w:style>
  <w:style w:type="paragraph" w:customStyle="1" w:styleId="afffff5">
    <w:name w:val="一级条标题"/>
    <w:basedOn w:val="af5"/>
    <w:next w:val="af5"/>
    <w:qFormat/>
    <w:rsid w:val="007311E7"/>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7311E7"/>
    <w:rPr>
      <w:rFonts w:ascii="宋体" w:hAnsi="宋体"/>
      <w:b/>
      <w:color w:val="000000"/>
      <w:sz w:val="24"/>
      <w:szCs w:val="24"/>
    </w:rPr>
  </w:style>
  <w:style w:type="paragraph" w:styleId="afffff6">
    <w:name w:val="List Paragraph"/>
    <w:basedOn w:val="af5"/>
    <w:qFormat/>
    <w:rsid w:val="007311E7"/>
    <w:pPr>
      <w:ind w:firstLineChars="200" w:firstLine="420"/>
    </w:pPr>
  </w:style>
  <w:style w:type="paragraph" w:customStyle="1" w:styleId="afffff7">
    <w:name w:val="术语定义条标题"/>
    <w:basedOn w:val="afffff8"/>
    <w:next w:val="affffb"/>
    <w:qFormat/>
    <w:rsid w:val="007311E7"/>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7311E7"/>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qFormat/>
    <w:rsid w:val="007311E7"/>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7311E7"/>
  </w:style>
  <w:style w:type="paragraph" w:customStyle="1" w:styleId="2010">
    <w:name w:val="样式 正文文本 2 + 段前: 0.1 行"/>
    <w:basedOn w:val="26"/>
    <w:qFormat/>
    <w:rsid w:val="007311E7"/>
    <w:pPr>
      <w:spacing w:beforeLines="10" w:after="0" w:line="264" w:lineRule="auto"/>
      <w:jc w:val="left"/>
    </w:pPr>
    <w:rPr>
      <w:sz w:val="18"/>
    </w:rPr>
  </w:style>
  <w:style w:type="paragraph" w:customStyle="1" w:styleId="62">
    <w:name w:val="样式6"/>
    <w:basedOn w:val="af5"/>
    <w:qFormat/>
    <w:rsid w:val="007311E7"/>
    <w:pPr>
      <w:topLinePunct/>
      <w:spacing w:before="160" w:after="60"/>
      <w:jc w:val="center"/>
    </w:pPr>
    <w:rPr>
      <w:rFonts w:eastAsia="黑体"/>
      <w:szCs w:val="21"/>
    </w:rPr>
  </w:style>
  <w:style w:type="paragraph" w:customStyle="1" w:styleId="16">
    <w:name w:val="正文_1"/>
    <w:qFormat/>
    <w:rsid w:val="007311E7"/>
    <w:pPr>
      <w:widowControl w:val="0"/>
      <w:jc w:val="both"/>
    </w:pPr>
    <w:rPr>
      <w:rFonts w:ascii="Calibri" w:hAnsi="Calibri"/>
      <w:kern w:val="2"/>
      <w:sz w:val="21"/>
      <w:szCs w:val="22"/>
    </w:rPr>
  </w:style>
  <w:style w:type="paragraph" w:customStyle="1" w:styleId="2d">
    <w:name w:val="样式 标题 2 + 五号"/>
    <w:basedOn w:val="2"/>
    <w:qFormat/>
    <w:rsid w:val="007311E7"/>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7311E7"/>
    <w:rPr>
      <w:szCs w:val="24"/>
    </w:rPr>
  </w:style>
  <w:style w:type="paragraph" w:customStyle="1" w:styleId="ParaCharCharCharCharCharCharChar">
    <w:name w:val="默认段落字体 Para Char Char Char Char Char Char Char"/>
    <w:basedOn w:val="af5"/>
    <w:qFormat/>
    <w:rsid w:val="007311E7"/>
    <w:pPr>
      <w:adjustRightInd w:val="0"/>
      <w:spacing w:line="360" w:lineRule="auto"/>
    </w:pPr>
    <w:rPr>
      <w:rFonts w:ascii="Tahoma" w:hAnsi="Tahoma"/>
      <w:kern w:val="0"/>
      <w:sz w:val="24"/>
    </w:rPr>
  </w:style>
  <w:style w:type="paragraph" w:customStyle="1" w:styleId="p0">
    <w:name w:val="p0"/>
    <w:basedOn w:val="af5"/>
    <w:qFormat/>
    <w:rsid w:val="007311E7"/>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7311E7"/>
    <w:rPr>
      <w:sz w:val="18"/>
      <w:szCs w:val="18"/>
    </w:rPr>
  </w:style>
  <w:style w:type="paragraph" w:customStyle="1" w:styleId="44">
    <w:name w:val="样式4"/>
    <w:basedOn w:val="38"/>
    <w:qFormat/>
    <w:rsid w:val="007311E7"/>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7311E7"/>
    <w:pPr>
      <w:keepLines/>
      <w:spacing w:beforeLines="100" w:afterLines="100" w:line="240" w:lineRule="auto"/>
      <w:ind w:firstLine="0"/>
    </w:pPr>
    <w:rPr>
      <w:rFonts w:eastAsia="黑体"/>
      <w:color w:val="auto"/>
      <w:kern w:val="44"/>
      <w:sz w:val="28"/>
    </w:rPr>
  </w:style>
  <w:style w:type="paragraph" w:customStyle="1" w:styleId="afffffa">
    <w:name w:val="列项——"/>
    <w:qFormat/>
    <w:rsid w:val="007311E7"/>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7311E7"/>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7311E7"/>
    <w:pPr>
      <w:adjustRightInd w:val="0"/>
      <w:textAlignment w:val="baseline"/>
    </w:pPr>
    <w:rPr>
      <w:kern w:val="0"/>
    </w:rPr>
  </w:style>
  <w:style w:type="paragraph" w:customStyle="1" w:styleId="afffffb">
    <w:name w:val="术语定义三级条标题"/>
    <w:basedOn w:val="afffff7"/>
    <w:next w:val="affffb"/>
    <w:qFormat/>
    <w:rsid w:val="007311E7"/>
    <w:pPr>
      <w:tabs>
        <w:tab w:val="clear" w:pos="735"/>
        <w:tab w:val="left" w:pos="1575"/>
      </w:tabs>
      <w:ind w:left="1575"/>
    </w:pPr>
  </w:style>
  <w:style w:type="paragraph" w:customStyle="1" w:styleId="CharCharCharChar">
    <w:name w:val="Char Char Char Char"/>
    <w:basedOn w:val="af5"/>
    <w:qFormat/>
    <w:rsid w:val="007311E7"/>
    <w:rPr>
      <w:szCs w:val="24"/>
    </w:rPr>
  </w:style>
  <w:style w:type="paragraph" w:customStyle="1" w:styleId="afffffc">
    <w:name w:val="标准书脚_偶数页"/>
    <w:qFormat/>
    <w:rsid w:val="007311E7"/>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7311E7"/>
    <w:pPr>
      <w:tabs>
        <w:tab w:val="left" w:pos="1050"/>
        <w:tab w:val="left" w:pos="1080"/>
      </w:tabs>
      <w:spacing w:beforeLines="0" w:line="276" w:lineRule="auto"/>
    </w:pPr>
  </w:style>
  <w:style w:type="paragraph" w:customStyle="1" w:styleId="501">
    <w:name w:val="样式 标题 5 + 段前: 0.1 行"/>
    <w:basedOn w:val="5"/>
    <w:qFormat/>
    <w:rsid w:val="007311E7"/>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7311E7"/>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7311E7"/>
    <w:pPr>
      <w:widowControl w:val="0"/>
      <w:jc w:val="both"/>
    </w:pPr>
    <w:rPr>
      <w:rFonts w:ascii="Calibri" w:hAnsi="Calibri"/>
      <w:kern w:val="2"/>
      <w:sz w:val="21"/>
      <w:szCs w:val="22"/>
    </w:rPr>
  </w:style>
  <w:style w:type="paragraph" w:customStyle="1" w:styleId="100">
    <w:name w:val="正文_1_0"/>
    <w:qFormat/>
    <w:rsid w:val="007311E7"/>
    <w:pPr>
      <w:widowControl w:val="0"/>
      <w:jc w:val="both"/>
    </w:pPr>
    <w:rPr>
      <w:rFonts w:ascii="Calibri" w:hAnsi="Calibri"/>
      <w:kern w:val="2"/>
      <w:sz w:val="21"/>
      <w:szCs w:val="22"/>
    </w:rPr>
  </w:style>
  <w:style w:type="paragraph" w:customStyle="1" w:styleId="afffffe">
    <w:name w:val="附录章标题"/>
    <w:next w:val="affffb"/>
    <w:qFormat/>
    <w:rsid w:val="007311E7"/>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7311E7"/>
    <w:pPr>
      <w:spacing w:beforeLines="50" w:afterLines="50"/>
      <w:jc w:val="left"/>
      <w:outlineLvl w:val="2"/>
    </w:pPr>
    <w:rPr>
      <w:rFonts w:ascii="黑体" w:eastAsia="黑体" w:hAnsi="宋体"/>
      <w:sz w:val="24"/>
    </w:rPr>
  </w:style>
  <w:style w:type="paragraph" w:customStyle="1" w:styleId="affffff">
    <w:name w:val="偶页页眉样式"/>
    <w:basedOn w:val="affd"/>
    <w:qFormat/>
    <w:rsid w:val="007311E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7311E7"/>
    <w:pPr>
      <w:spacing w:beforeLines="10" w:line="312" w:lineRule="auto"/>
      <w:ind w:left="800" w:firstLineChars="200" w:hanging="400"/>
    </w:pPr>
  </w:style>
  <w:style w:type="paragraph" w:customStyle="1" w:styleId="2e">
    <w:name w:val="封面标准号2"/>
    <w:basedOn w:val="17"/>
    <w:qFormat/>
    <w:rsid w:val="007311E7"/>
    <w:pPr>
      <w:spacing w:before="357" w:line="280" w:lineRule="exact"/>
    </w:pPr>
  </w:style>
  <w:style w:type="paragraph" w:customStyle="1" w:styleId="17">
    <w:name w:val="封面标准号1"/>
    <w:qFormat/>
    <w:rsid w:val="007311E7"/>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7311E7"/>
    <w:rPr>
      <w:rFonts w:ascii="宋体"/>
      <w:kern w:val="0"/>
      <w:sz w:val="24"/>
      <w:u w:color="000000"/>
    </w:rPr>
  </w:style>
  <w:style w:type="paragraph" w:customStyle="1" w:styleId="affffff1">
    <w:name w:val="标准书眉_奇数页"/>
    <w:next w:val="af5"/>
    <w:qFormat/>
    <w:rsid w:val="007311E7"/>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7311E7"/>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7311E7"/>
    <w:pPr>
      <w:spacing w:before="400" w:after="440"/>
    </w:pPr>
    <w:rPr>
      <w:rFonts w:ascii="Times New Roman" w:hAnsi="Times New Roman"/>
      <w:spacing w:val="-30"/>
      <w:sz w:val="60"/>
    </w:rPr>
  </w:style>
  <w:style w:type="paragraph" w:customStyle="1" w:styleId="affffff3">
    <w:name w:val="基准标题"/>
    <w:basedOn w:val="af5"/>
    <w:next w:val="aff3"/>
    <w:qFormat/>
    <w:rsid w:val="007311E7"/>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7311E7"/>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7311E7"/>
    <w:pPr>
      <w:spacing w:before="0"/>
    </w:pPr>
  </w:style>
  <w:style w:type="paragraph" w:customStyle="1" w:styleId="affffff6">
    <w:name w:val="_标准名称"/>
    <w:basedOn w:val="af5"/>
    <w:next w:val="aff3"/>
    <w:qFormat/>
    <w:rsid w:val="007311E7"/>
    <w:pPr>
      <w:snapToGrid w:val="0"/>
      <w:spacing w:before="567" w:after="680"/>
      <w:jc w:val="center"/>
    </w:pPr>
    <w:rPr>
      <w:rFonts w:ascii="Arial" w:eastAsia="黑体" w:hAnsi="Arial"/>
      <w:sz w:val="32"/>
    </w:rPr>
  </w:style>
  <w:style w:type="paragraph" w:customStyle="1" w:styleId="a7">
    <w:name w:val="四级无标题条"/>
    <w:basedOn w:val="af5"/>
    <w:qFormat/>
    <w:rsid w:val="007311E7"/>
    <w:pPr>
      <w:numPr>
        <w:ilvl w:val="5"/>
        <w:numId w:val="1"/>
      </w:numPr>
    </w:pPr>
    <w:rPr>
      <w:rFonts w:eastAsia="黑体"/>
      <w:b/>
    </w:rPr>
  </w:style>
  <w:style w:type="paragraph" w:customStyle="1" w:styleId="affffff7">
    <w:name w:val="正文表标题"/>
    <w:next w:val="af5"/>
    <w:qFormat/>
    <w:rsid w:val="007311E7"/>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7311E7"/>
    <w:pPr>
      <w:ind w:firstLine="420"/>
    </w:pPr>
  </w:style>
  <w:style w:type="paragraph" w:customStyle="1" w:styleId="affffff8">
    <w:name w:val="标准标志"/>
    <w:next w:val="af5"/>
    <w:qFormat/>
    <w:rsid w:val="007311E7"/>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7311E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7311E7"/>
    <w:pPr>
      <w:spacing w:line="276" w:lineRule="auto"/>
    </w:pPr>
  </w:style>
  <w:style w:type="paragraph" w:customStyle="1" w:styleId="affffffa">
    <w:name w:val="五级条标题"/>
    <w:basedOn w:val="affffffb"/>
    <w:next w:val="affffb"/>
    <w:qFormat/>
    <w:rsid w:val="007311E7"/>
    <w:pPr>
      <w:outlineLvl w:val="6"/>
    </w:pPr>
  </w:style>
  <w:style w:type="paragraph" w:customStyle="1" w:styleId="affffffb">
    <w:name w:val="四级条标题"/>
    <w:basedOn w:val="affffffc"/>
    <w:next w:val="affffb"/>
    <w:qFormat/>
    <w:rsid w:val="007311E7"/>
    <w:pPr>
      <w:outlineLvl w:val="5"/>
    </w:pPr>
  </w:style>
  <w:style w:type="paragraph" w:customStyle="1" w:styleId="affffffc">
    <w:name w:val="三级条标题"/>
    <w:basedOn w:val="af4"/>
    <w:next w:val="affffb"/>
    <w:qFormat/>
    <w:rsid w:val="007311E7"/>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7311E7"/>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7311E7"/>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7311E7"/>
    <w:pPr>
      <w:tabs>
        <w:tab w:val="left" w:pos="1021"/>
      </w:tabs>
      <w:spacing w:beforeLines="100" w:afterLines="100"/>
    </w:pPr>
  </w:style>
  <w:style w:type="paragraph" w:customStyle="1" w:styleId="10707">
    <w:name w:val="样式 标题 1 + 段前: 0.7 行 段后: 0.7 行"/>
    <w:basedOn w:val="1"/>
    <w:qFormat/>
    <w:rsid w:val="007311E7"/>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7311E7"/>
    <w:pPr>
      <w:tabs>
        <w:tab w:val="left" w:pos="357"/>
        <w:tab w:val="left" w:pos="900"/>
      </w:tabs>
      <w:spacing w:beforeLines="10" w:line="312" w:lineRule="auto"/>
    </w:pPr>
  </w:style>
  <w:style w:type="paragraph" w:customStyle="1" w:styleId="StyleBefore6pt">
    <w:name w:val="Style 三级条标题 + Before:  6 pt"/>
    <w:basedOn w:val="affffffc"/>
    <w:qFormat/>
    <w:rsid w:val="007311E7"/>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7311E7"/>
    <w:pPr>
      <w:tabs>
        <w:tab w:val="clear" w:pos="735"/>
        <w:tab w:val="left" w:pos="1995"/>
      </w:tabs>
      <w:ind w:left="1995"/>
    </w:pPr>
  </w:style>
  <w:style w:type="paragraph" w:customStyle="1" w:styleId="afffffff">
    <w:name w:val="术语定义五级条标题"/>
    <w:basedOn w:val="afffff8"/>
    <w:next w:val="affffb"/>
    <w:qFormat/>
    <w:rsid w:val="007311E7"/>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7311E7"/>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7311E7"/>
    <w:pPr>
      <w:topLinePunct/>
      <w:adjustRightInd w:val="0"/>
    </w:pPr>
  </w:style>
  <w:style w:type="paragraph" w:customStyle="1" w:styleId="afffffff1">
    <w:name w:val="偶页脚样式"/>
    <w:basedOn w:val="affc"/>
    <w:qFormat/>
    <w:rsid w:val="007311E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7311E7"/>
    <w:pPr>
      <w:widowControl/>
      <w:numPr>
        <w:numId w:val="3"/>
      </w:numPr>
    </w:pPr>
    <w:rPr>
      <w:rFonts w:eastAsia="黑体"/>
      <w:b/>
    </w:rPr>
  </w:style>
  <w:style w:type="paragraph" w:customStyle="1" w:styleId="18">
    <w:name w:val="朱1"/>
    <w:basedOn w:val="13"/>
    <w:qFormat/>
    <w:rsid w:val="007311E7"/>
  </w:style>
  <w:style w:type="paragraph" w:customStyle="1" w:styleId="CharCharChar1Char">
    <w:name w:val="Char Char Char1 Char"/>
    <w:basedOn w:val="af5"/>
    <w:qFormat/>
    <w:rsid w:val="007311E7"/>
    <w:pPr>
      <w:spacing w:line="240" w:lineRule="atLeast"/>
      <w:ind w:left="420" w:firstLine="420"/>
    </w:pPr>
    <w:rPr>
      <w:kern w:val="0"/>
    </w:rPr>
  </w:style>
  <w:style w:type="paragraph" w:customStyle="1" w:styleId="afffffff2">
    <w:name w:val="奇页页眉样式"/>
    <w:basedOn w:val="affd"/>
    <w:qFormat/>
    <w:rsid w:val="007311E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7311E7"/>
    <w:pPr>
      <w:spacing w:line="320" w:lineRule="atLeast"/>
    </w:pPr>
    <w:rPr>
      <w:rFonts w:ascii="Times New Roman"/>
      <w:color w:val="auto"/>
    </w:rPr>
  </w:style>
  <w:style w:type="paragraph" w:customStyle="1" w:styleId="Default">
    <w:name w:val="Default"/>
    <w:qFormat/>
    <w:rsid w:val="007311E7"/>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7311E7"/>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7311E7"/>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7311E7"/>
    <w:pPr>
      <w:tabs>
        <w:tab w:val="left" w:pos="6405"/>
      </w:tabs>
      <w:spacing w:after="200"/>
    </w:pPr>
    <w:rPr>
      <w:sz w:val="21"/>
    </w:rPr>
  </w:style>
  <w:style w:type="paragraph" w:customStyle="1" w:styleId="afffffff4">
    <w:name w:val="前言、引言标题"/>
    <w:next w:val="af5"/>
    <w:qFormat/>
    <w:rsid w:val="007311E7"/>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7311E7"/>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7311E7"/>
    <w:pPr>
      <w:spacing w:beforeLines="0" w:afterLines="0"/>
    </w:pPr>
  </w:style>
  <w:style w:type="paragraph" w:customStyle="1" w:styleId="1111">
    <w:name w:val="样式1 标题 1 + 段前: 1 行 段后: 1 行"/>
    <w:basedOn w:val="10707"/>
    <w:qFormat/>
    <w:rsid w:val="007311E7"/>
    <w:pPr>
      <w:spacing w:beforeLines="100" w:afterLines="100"/>
    </w:pPr>
    <w:rPr>
      <w:rFonts w:eastAsia="黑体"/>
      <w:b w:val="0"/>
    </w:rPr>
  </w:style>
  <w:style w:type="paragraph" w:customStyle="1" w:styleId="TimesNewRoman07401">
    <w:name w:val="样式 Times New Roman 首行缩进:  0.74 厘米 段前: 0.1 行"/>
    <w:basedOn w:val="af5"/>
    <w:qFormat/>
    <w:rsid w:val="007311E7"/>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7311E7"/>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7311E7"/>
    <w:pPr>
      <w:spacing w:beforeLines="10" w:line="300" w:lineRule="auto"/>
      <w:ind w:firstLineChars="200" w:firstLine="200"/>
    </w:pPr>
  </w:style>
  <w:style w:type="paragraph" w:customStyle="1" w:styleId="af0">
    <w:name w:val="工程建设公式标题"/>
    <w:basedOn w:val="ad"/>
    <w:qFormat/>
    <w:rsid w:val="007311E7"/>
    <w:pPr>
      <w:numPr>
        <w:ilvl w:val="6"/>
      </w:numPr>
      <w:jc w:val="center"/>
      <w:outlineLvl w:val="6"/>
    </w:pPr>
  </w:style>
  <w:style w:type="paragraph" w:customStyle="1" w:styleId="ad">
    <w:name w:val="工程建设条标题"/>
    <w:basedOn w:val="ac"/>
    <w:next w:val="affffb"/>
    <w:qFormat/>
    <w:rsid w:val="007311E7"/>
    <w:pPr>
      <w:numPr>
        <w:ilvl w:val="3"/>
      </w:numPr>
      <w:spacing w:before="0" w:after="0"/>
      <w:ind w:left="0" w:firstLine="0"/>
      <w:jc w:val="left"/>
      <w:outlineLvl w:val="3"/>
    </w:pPr>
    <w:rPr>
      <w:b w:val="0"/>
    </w:rPr>
  </w:style>
  <w:style w:type="paragraph" w:customStyle="1" w:styleId="ac">
    <w:name w:val="工程建设节标题"/>
    <w:basedOn w:val="ab"/>
    <w:next w:val="affffb"/>
    <w:qFormat/>
    <w:rsid w:val="007311E7"/>
    <w:pPr>
      <w:numPr>
        <w:ilvl w:val="2"/>
      </w:numPr>
      <w:spacing w:before="400" w:after="400" w:line="240" w:lineRule="auto"/>
      <w:ind w:left="0" w:firstLine="0"/>
      <w:outlineLvl w:val="2"/>
    </w:pPr>
    <w:rPr>
      <w:sz w:val="21"/>
    </w:rPr>
  </w:style>
  <w:style w:type="paragraph" w:customStyle="1" w:styleId="ab">
    <w:name w:val="工程建设章标题"/>
    <w:next w:val="affffb"/>
    <w:qFormat/>
    <w:rsid w:val="007311E7"/>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7311E7"/>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7311E7"/>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7311E7"/>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7311E7"/>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7311E7"/>
    <w:pPr>
      <w:tabs>
        <w:tab w:val="left" w:pos="315"/>
      </w:tabs>
      <w:ind w:leftChars="400" w:left="840"/>
    </w:pPr>
  </w:style>
  <w:style w:type="paragraph" w:customStyle="1" w:styleId="TimesNewRoman0112">
    <w:name w:val="样式 Times New Roman 段前: 0.1 行 行距: 多倍行距 1.2 字行"/>
    <w:basedOn w:val="af5"/>
    <w:qFormat/>
    <w:rsid w:val="007311E7"/>
    <w:pPr>
      <w:spacing w:line="276" w:lineRule="auto"/>
      <w:ind w:leftChars="200" w:left="420"/>
    </w:pPr>
  </w:style>
  <w:style w:type="paragraph" w:customStyle="1" w:styleId="afffffff7">
    <w:name w:val="发布日期"/>
    <w:qFormat/>
    <w:rsid w:val="007311E7"/>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7311E7"/>
    <w:pPr>
      <w:spacing w:after="200"/>
    </w:pPr>
    <w:rPr>
      <w:sz w:val="21"/>
    </w:rPr>
  </w:style>
  <w:style w:type="paragraph" w:customStyle="1" w:styleId="afffffff9">
    <w:name w:val="注释"/>
    <w:basedOn w:val="af5"/>
    <w:qFormat/>
    <w:rsid w:val="007311E7"/>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7311E7"/>
    <w:pPr>
      <w:tabs>
        <w:tab w:val="center" w:pos="4160"/>
        <w:tab w:val="right" w:pos="8300"/>
      </w:tabs>
      <w:topLinePunct/>
      <w:adjustRightInd w:val="0"/>
      <w:spacing w:line="312" w:lineRule="auto"/>
    </w:pPr>
  </w:style>
  <w:style w:type="paragraph" w:customStyle="1" w:styleId="afffffffa">
    <w:name w:val="标准书脚_奇数页"/>
    <w:qFormat/>
    <w:rsid w:val="007311E7"/>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7311E7"/>
    <w:pPr>
      <w:tabs>
        <w:tab w:val="left" w:pos="820"/>
      </w:tabs>
      <w:snapToGrid w:val="0"/>
      <w:spacing w:line="276" w:lineRule="auto"/>
      <w:ind w:left="820" w:hanging="420"/>
    </w:pPr>
  </w:style>
  <w:style w:type="paragraph" w:customStyle="1" w:styleId="afffffffb">
    <w:name w:val="序号"/>
    <w:basedOn w:val="af5"/>
    <w:qFormat/>
    <w:rsid w:val="007311E7"/>
    <w:pPr>
      <w:spacing w:line="300" w:lineRule="auto"/>
    </w:pPr>
    <w:rPr>
      <w:rFonts w:ascii="宋体" w:hAnsi="宋体"/>
      <w:sz w:val="24"/>
    </w:rPr>
  </w:style>
  <w:style w:type="paragraph" w:customStyle="1" w:styleId="107070">
    <w:name w:val="样式 样式 标题 1 + 段前: 0.7 行 段后: 0.7 行"/>
    <w:basedOn w:val="10707"/>
    <w:qFormat/>
    <w:rsid w:val="007311E7"/>
    <w:pPr>
      <w:tabs>
        <w:tab w:val="clear" w:pos="360"/>
        <w:tab w:val="left" w:pos="340"/>
      </w:tabs>
      <w:spacing w:beforeLines="100" w:afterLines="100"/>
    </w:pPr>
  </w:style>
  <w:style w:type="paragraph" w:customStyle="1" w:styleId="afffffffc">
    <w:name w:val="连续正文文字"/>
    <w:basedOn w:val="aff3"/>
    <w:qFormat/>
    <w:rsid w:val="007311E7"/>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7311E7"/>
    <w:pPr>
      <w:tabs>
        <w:tab w:val="left" w:pos="800"/>
      </w:tabs>
      <w:snapToGrid w:val="0"/>
      <w:spacing w:beforeLines="0" w:line="276" w:lineRule="auto"/>
      <w:ind w:left="800" w:hanging="400"/>
    </w:pPr>
  </w:style>
  <w:style w:type="paragraph" w:customStyle="1" w:styleId="afffffffd">
    <w:name w:val="图表脚注"/>
    <w:next w:val="affffb"/>
    <w:qFormat/>
    <w:rsid w:val="007311E7"/>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7311E7"/>
    <w:pPr>
      <w:ind w:firstLineChars="200" w:firstLine="200"/>
    </w:pPr>
    <w:rPr>
      <w:szCs w:val="21"/>
    </w:rPr>
  </w:style>
  <w:style w:type="paragraph" w:customStyle="1" w:styleId="5015015">
    <w:name w:val="样式 标题 5 + 段前: 0.15 行 段后: 0.15 行"/>
    <w:basedOn w:val="5"/>
    <w:qFormat/>
    <w:rsid w:val="007311E7"/>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7311E7"/>
    <w:pPr>
      <w:spacing w:line="312" w:lineRule="exact"/>
    </w:pPr>
    <w:rPr>
      <w:rFonts w:ascii="EU-F1" w:eastAsia="黑体"/>
      <w:sz w:val="21"/>
    </w:rPr>
  </w:style>
  <w:style w:type="paragraph" w:customStyle="1" w:styleId="affffffff">
    <w:name w:val="图说"/>
    <w:basedOn w:val="af5"/>
    <w:qFormat/>
    <w:rsid w:val="007311E7"/>
    <w:pPr>
      <w:topLinePunct/>
      <w:spacing w:before="60" w:after="160"/>
      <w:jc w:val="center"/>
    </w:pPr>
    <w:rPr>
      <w:sz w:val="18"/>
    </w:rPr>
  </w:style>
  <w:style w:type="paragraph" w:customStyle="1" w:styleId="TimesNewRoman011251">
    <w:name w:val="样式 Times New Roman 段前: 0.1 行 行距: 多倍行距 1.25 字行1"/>
    <w:basedOn w:val="af5"/>
    <w:qFormat/>
    <w:rsid w:val="007311E7"/>
    <w:pPr>
      <w:spacing w:line="276" w:lineRule="auto"/>
      <w:ind w:firstLineChars="200" w:firstLine="200"/>
    </w:pPr>
    <w:rPr>
      <w:rFonts w:hAnsi="宋体"/>
    </w:rPr>
  </w:style>
  <w:style w:type="paragraph" w:customStyle="1" w:styleId="a">
    <w:name w:val="附录表标题续表"/>
    <w:basedOn w:val="affffffff0"/>
    <w:next w:val="affffb"/>
    <w:qFormat/>
    <w:rsid w:val="007311E7"/>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7311E7"/>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7311E7"/>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7311E7"/>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7311E7"/>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7311E7"/>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7311E7"/>
    <w:pPr>
      <w:spacing w:afterLines="10"/>
      <w:ind w:firstLine="200"/>
    </w:pPr>
  </w:style>
  <w:style w:type="paragraph" w:customStyle="1" w:styleId="a3">
    <w:name w:val="注：（正文）"/>
    <w:basedOn w:val="afffffd"/>
    <w:next w:val="affffb"/>
    <w:qFormat/>
    <w:rsid w:val="007311E7"/>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7311E7"/>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7311E7"/>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7311E7"/>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7311E7"/>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7311E7"/>
  </w:style>
  <w:style w:type="paragraph" w:customStyle="1" w:styleId="1aTimesNewRoman01151">
    <w:name w:val="样式 样式1 样式 编号 a + Times New Roman 段前: 0 行 行距: 多倍行距 1.15 字行 + 左侧....."/>
    <w:basedOn w:val="1aTimesNewRoman0115"/>
    <w:qFormat/>
    <w:rsid w:val="007311E7"/>
    <w:pPr>
      <w:ind w:leftChars="200" w:left="840" w:hanging="420"/>
    </w:pPr>
  </w:style>
  <w:style w:type="paragraph" w:customStyle="1" w:styleId="Char2012">
    <w:name w:val="样式 样式 正文（首行缩进两字） Char + 宋体 加粗 首行缩进:  2 字符 段前: 0.1 行 + 首行缩进:  2 字..."/>
    <w:basedOn w:val="Char2010"/>
    <w:qFormat/>
    <w:rsid w:val="007311E7"/>
    <w:pPr>
      <w:spacing w:line="276" w:lineRule="auto"/>
    </w:pPr>
  </w:style>
  <w:style w:type="paragraph" w:customStyle="1" w:styleId="Char2010">
    <w:name w:val="样式 正文（首行缩进两字） Char + 宋体 加粗 首行缩进:  2 字符 段前: 0.1 行"/>
    <w:basedOn w:val="1Char2"/>
    <w:qFormat/>
    <w:rsid w:val="007311E7"/>
    <w:pPr>
      <w:spacing w:afterLines="10" w:line="300" w:lineRule="auto"/>
      <w:ind w:firstLine="200"/>
    </w:pPr>
    <w:rPr>
      <w:rFonts w:ascii="宋体" w:hAnsi="宋体"/>
      <w:b/>
    </w:rPr>
  </w:style>
  <w:style w:type="paragraph" w:customStyle="1" w:styleId="a0">
    <w:name w:val="列项·"/>
    <w:qFormat/>
    <w:rsid w:val="007311E7"/>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7311E7"/>
    <w:pPr>
      <w:spacing w:beforeLines="0" w:line="276" w:lineRule="auto"/>
      <w:ind w:left="420"/>
    </w:pPr>
  </w:style>
  <w:style w:type="paragraph" w:customStyle="1" w:styleId="0101">
    <w:name w:val="样式 样式 段前: 0.1 行 + 段前: 0.1 行"/>
    <w:basedOn w:val="01"/>
    <w:qFormat/>
    <w:rsid w:val="007311E7"/>
    <w:pPr>
      <w:ind w:leftChars="200" w:left="200"/>
    </w:pPr>
  </w:style>
  <w:style w:type="paragraph" w:customStyle="1" w:styleId="01">
    <w:name w:val="样式 段前: 0.1 行"/>
    <w:basedOn w:val="af5"/>
    <w:qFormat/>
    <w:rsid w:val="007311E7"/>
    <w:pPr>
      <w:spacing w:beforeLines="10" w:line="300" w:lineRule="auto"/>
    </w:pPr>
  </w:style>
  <w:style w:type="paragraph" w:customStyle="1" w:styleId="ParaCharCharCharChar">
    <w:name w:val="默认段落字体 Para Char Char Char Char"/>
    <w:basedOn w:val="af5"/>
    <w:qFormat/>
    <w:rsid w:val="007311E7"/>
  </w:style>
  <w:style w:type="paragraph" w:customStyle="1" w:styleId="010">
    <w:name w:val="正文_0_1"/>
    <w:qFormat/>
    <w:rsid w:val="007311E7"/>
    <w:pPr>
      <w:widowControl w:val="0"/>
      <w:jc w:val="both"/>
    </w:pPr>
    <w:rPr>
      <w:kern w:val="2"/>
      <w:sz w:val="21"/>
      <w:szCs w:val="24"/>
    </w:rPr>
  </w:style>
  <w:style w:type="paragraph" w:customStyle="1" w:styleId="Charf2">
    <w:name w:val="样式 正文（首行缩进两字） Char + 加粗"/>
    <w:basedOn w:val="1Char2"/>
    <w:qFormat/>
    <w:rsid w:val="007311E7"/>
    <w:pPr>
      <w:spacing w:afterLines="10"/>
      <w:ind w:firstLine="200"/>
    </w:pPr>
    <w:rPr>
      <w:b/>
    </w:rPr>
  </w:style>
  <w:style w:type="paragraph" w:customStyle="1" w:styleId="a5">
    <w:name w:val="二级无标题条"/>
    <w:basedOn w:val="af5"/>
    <w:qFormat/>
    <w:rsid w:val="007311E7"/>
    <w:pPr>
      <w:numPr>
        <w:ilvl w:val="3"/>
        <w:numId w:val="1"/>
      </w:numPr>
    </w:pPr>
    <w:rPr>
      <w:b/>
    </w:rPr>
  </w:style>
  <w:style w:type="paragraph" w:customStyle="1" w:styleId="affffffff5">
    <w:name w:val="术语定义二级条标题"/>
    <w:basedOn w:val="afffff7"/>
    <w:next w:val="affffb"/>
    <w:qFormat/>
    <w:rsid w:val="007311E7"/>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7311E7"/>
    <w:pPr>
      <w:ind w:leftChars="200" w:left="400"/>
    </w:pPr>
  </w:style>
  <w:style w:type="paragraph" w:customStyle="1" w:styleId="affffffff6">
    <w:name w:val="其他标准称谓"/>
    <w:qFormat/>
    <w:rsid w:val="007311E7"/>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7311E7"/>
    <w:pPr>
      <w:spacing w:beforeLines="0" w:line="276" w:lineRule="auto"/>
    </w:pPr>
    <w:rPr>
      <w:color w:val="000000"/>
    </w:rPr>
  </w:style>
  <w:style w:type="paragraph" w:customStyle="1" w:styleId="Charf3">
    <w:name w:val="正文（首行缩进两字） Char"/>
    <w:basedOn w:val="af5"/>
    <w:next w:val="af5"/>
    <w:qFormat/>
    <w:rsid w:val="007311E7"/>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7311E7"/>
    <w:pPr>
      <w:outlineLvl w:val="5"/>
    </w:pPr>
  </w:style>
  <w:style w:type="paragraph" w:customStyle="1" w:styleId="affffffff9">
    <w:name w:val="附录三级条标题"/>
    <w:basedOn w:val="affffffffa"/>
    <w:next w:val="affffb"/>
    <w:qFormat/>
    <w:rsid w:val="007311E7"/>
    <w:pPr>
      <w:outlineLvl w:val="4"/>
    </w:pPr>
  </w:style>
  <w:style w:type="paragraph" w:customStyle="1" w:styleId="affffffffa">
    <w:name w:val="附录二级条标题"/>
    <w:basedOn w:val="affffffffb"/>
    <w:next w:val="affffb"/>
    <w:qFormat/>
    <w:rsid w:val="007311E7"/>
    <w:pPr>
      <w:outlineLvl w:val="3"/>
    </w:pPr>
  </w:style>
  <w:style w:type="paragraph" w:customStyle="1" w:styleId="affffffffb">
    <w:name w:val="附录一级条标题"/>
    <w:basedOn w:val="afffffe"/>
    <w:next w:val="affffb"/>
    <w:qFormat/>
    <w:rsid w:val="007311E7"/>
    <w:pPr>
      <w:autoSpaceDN w:val="0"/>
      <w:spacing w:beforeLines="0" w:afterLines="0"/>
      <w:outlineLvl w:val="2"/>
    </w:pPr>
  </w:style>
  <w:style w:type="paragraph" w:customStyle="1" w:styleId="af1">
    <w:name w:val="工程建设款标题"/>
    <w:basedOn w:val="ad"/>
    <w:qFormat/>
    <w:rsid w:val="007311E7"/>
    <w:pPr>
      <w:numPr>
        <w:ilvl w:val="7"/>
      </w:numPr>
      <w:outlineLvl w:val="9"/>
    </w:pPr>
  </w:style>
  <w:style w:type="paragraph" w:customStyle="1" w:styleId="39">
    <w:name w:val="样式 3"/>
    <w:basedOn w:val="af5"/>
    <w:qFormat/>
    <w:rsid w:val="007311E7"/>
    <w:pPr>
      <w:topLinePunct/>
      <w:adjustRightInd w:val="0"/>
      <w:ind w:left="840" w:hanging="420"/>
    </w:pPr>
    <w:rPr>
      <w:kern w:val="21"/>
      <w:szCs w:val="21"/>
    </w:rPr>
  </w:style>
  <w:style w:type="paragraph" w:customStyle="1" w:styleId="11110">
    <w:name w:val="1.1.1.1"/>
    <w:basedOn w:val="afff0"/>
    <w:next w:val="af5"/>
    <w:qFormat/>
    <w:rsid w:val="007311E7"/>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7311E7"/>
    <w:pPr>
      <w:widowControl w:val="0"/>
      <w:adjustRightInd w:val="0"/>
      <w:spacing w:before="370" w:line="400" w:lineRule="exact"/>
      <w:jc w:val="center"/>
      <w:textAlignment w:val="baseline"/>
    </w:pPr>
    <w:rPr>
      <w:sz w:val="28"/>
    </w:rPr>
  </w:style>
  <w:style w:type="paragraph" w:customStyle="1" w:styleId="affffffffd">
    <w:name w:val="列项◆（三级）"/>
    <w:qFormat/>
    <w:rsid w:val="007311E7"/>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7311E7"/>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7311E7"/>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7311E7"/>
    <w:rPr>
      <w:rFonts w:ascii="Times New Roman"/>
      <w:color w:val="auto"/>
    </w:rPr>
  </w:style>
  <w:style w:type="paragraph" w:customStyle="1" w:styleId="TimesNewRoman01125">
    <w:name w:val="样式 Times New Roman 段前: 0.1 行 行距: 多倍行距 1.25 字行"/>
    <w:basedOn w:val="af5"/>
    <w:qFormat/>
    <w:rsid w:val="007311E7"/>
    <w:pPr>
      <w:spacing w:line="276" w:lineRule="auto"/>
    </w:pPr>
    <w:rPr>
      <w:rFonts w:hAnsi="宋体"/>
    </w:rPr>
  </w:style>
  <w:style w:type="paragraph" w:customStyle="1" w:styleId="CM56">
    <w:name w:val="CM56"/>
    <w:basedOn w:val="Default"/>
    <w:next w:val="Default"/>
    <w:qFormat/>
    <w:rsid w:val="007311E7"/>
    <w:rPr>
      <w:rFonts w:ascii="Times New Roman"/>
      <w:color w:val="auto"/>
    </w:rPr>
  </w:style>
  <w:style w:type="paragraph" w:customStyle="1" w:styleId="afffffffff">
    <w:name w:val="a"/>
    <w:basedOn w:val="1H1H11H12H13H14H15H16H17H18H19H110H111H112H1"/>
    <w:qFormat/>
    <w:rsid w:val="007311E7"/>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7311E7"/>
  </w:style>
  <w:style w:type="paragraph" w:customStyle="1" w:styleId="a1">
    <w:name w:val="列项●（二级）"/>
    <w:qFormat/>
    <w:rsid w:val="007311E7"/>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qFormat/>
    <w:rsid w:val="007311E7"/>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7311E7"/>
  </w:style>
  <w:style w:type="paragraph" w:customStyle="1" w:styleId="Char2011">
    <w:name w:val="样式 正文（首行缩进两字） Char + 首行缩进:  2 字符 段前: 0.1 行"/>
    <w:basedOn w:val="1Char2"/>
    <w:qFormat/>
    <w:rsid w:val="007311E7"/>
    <w:pPr>
      <w:spacing w:afterLines="10" w:line="300" w:lineRule="auto"/>
      <w:ind w:firstLine="200"/>
    </w:pPr>
  </w:style>
  <w:style w:type="paragraph" w:customStyle="1" w:styleId="afffffffff1">
    <w:name w:val="正文缩进（首行缩进两字）"/>
    <w:qFormat/>
    <w:rsid w:val="007311E7"/>
    <w:pPr>
      <w:spacing w:line="360" w:lineRule="exact"/>
      <w:ind w:firstLineChars="200" w:firstLine="420"/>
    </w:pPr>
    <w:rPr>
      <w:kern w:val="2"/>
      <w:sz w:val="21"/>
    </w:rPr>
  </w:style>
  <w:style w:type="paragraph" w:customStyle="1" w:styleId="2f1">
    <w:name w:val="正文2"/>
    <w:qFormat/>
    <w:rsid w:val="007311E7"/>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7311E7"/>
    <w:pPr>
      <w:numPr>
        <w:ilvl w:val="1"/>
        <w:numId w:val="10"/>
      </w:numPr>
      <w:ind w:left="0" w:firstLine="0"/>
    </w:pPr>
  </w:style>
  <w:style w:type="paragraph" w:customStyle="1" w:styleId="1b">
    <w:name w:val="副标题1"/>
    <w:basedOn w:val="afff0"/>
    <w:next w:val="af5"/>
    <w:qFormat/>
    <w:rsid w:val="007311E7"/>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7311E7"/>
    <w:pPr>
      <w:spacing w:before="400" w:after="440"/>
    </w:pPr>
    <w:rPr>
      <w:rFonts w:ascii="Times New Roman" w:hAnsi="Times New Roman"/>
      <w:spacing w:val="-30"/>
      <w:sz w:val="60"/>
    </w:rPr>
  </w:style>
  <w:style w:type="paragraph" w:customStyle="1" w:styleId="afffffffff3">
    <w:name w:val="公式"/>
    <w:basedOn w:val="aff7"/>
    <w:qFormat/>
    <w:rsid w:val="007311E7"/>
    <w:pPr>
      <w:tabs>
        <w:tab w:val="center" w:pos="4706"/>
        <w:tab w:val="right" w:pos="9412"/>
      </w:tabs>
    </w:pPr>
    <w:rPr>
      <w:rFonts w:ascii="Times New Roman" w:hAnsi="宋体"/>
    </w:rPr>
  </w:style>
  <w:style w:type="paragraph" w:customStyle="1" w:styleId="afffffffff4">
    <w:name w:val="标准称谓"/>
    <w:next w:val="af5"/>
    <w:qFormat/>
    <w:rsid w:val="007311E7"/>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qFormat/>
    <w:rsid w:val="007311E7"/>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qFormat/>
    <w:rsid w:val="007311E7"/>
    <w:pPr>
      <w:spacing w:line="320" w:lineRule="atLeast"/>
    </w:pPr>
    <w:rPr>
      <w:rFonts w:ascii="Times New Roman"/>
      <w:color w:val="auto"/>
    </w:rPr>
  </w:style>
  <w:style w:type="paragraph" w:customStyle="1" w:styleId="afffffffff6">
    <w:name w:val="封面标准文稿编辑信息"/>
    <w:qFormat/>
    <w:rsid w:val="007311E7"/>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qFormat/>
    <w:rsid w:val="007311E7"/>
    <w:pPr>
      <w:spacing w:line="276" w:lineRule="auto"/>
      <w:ind w:firstLine="420"/>
    </w:pPr>
  </w:style>
  <w:style w:type="paragraph" w:customStyle="1" w:styleId="0120">
    <w:name w:val="样式 段前: 0.1 行 首行缩进:  2 字符"/>
    <w:basedOn w:val="af5"/>
    <w:qFormat/>
    <w:rsid w:val="007311E7"/>
    <w:pPr>
      <w:spacing w:beforeLines="10" w:line="300" w:lineRule="auto"/>
      <w:ind w:firstLineChars="200" w:firstLine="200"/>
    </w:pPr>
  </w:style>
  <w:style w:type="paragraph" w:customStyle="1" w:styleId="1c">
    <w:name w:val="1"/>
    <w:basedOn w:val="af5"/>
    <w:next w:val="af5"/>
    <w:qFormat/>
    <w:rsid w:val="007311E7"/>
    <w:pPr>
      <w:topLinePunct/>
      <w:adjustRightInd w:val="0"/>
    </w:pPr>
    <w:rPr>
      <w:rFonts w:ascii="Courier New" w:hAnsi="Courier New"/>
      <w:sz w:val="20"/>
    </w:rPr>
  </w:style>
  <w:style w:type="paragraph" w:customStyle="1" w:styleId="afffffffff7">
    <w:name w:val="表"/>
    <w:basedOn w:val="af5"/>
    <w:qFormat/>
    <w:rsid w:val="007311E7"/>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7311E7"/>
    <w:pPr>
      <w:tabs>
        <w:tab w:val="left" w:pos="1200"/>
      </w:tabs>
      <w:snapToGrid w:val="0"/>
      <w:spacing w:beforeLines="0" w:line="276" w:lineRule="auto"/>
      <w:ind w:left="1200" w:hanging="400"/>
    </w:pPr>
  </w:style>
  <w:style w:type="paragraph" w:customStyle="1" w:styleId="1d">
    <w:name w:val="普通(网站)1"/>
    <w:basedOn w:val="af5"/>
    <w:qFormat/>
    <w:rsid w:val="007311E7"/>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7311E7"/>
    <w:pPr>
      <w:tabs>
        <w:tab w:val="left" w:pos="0"/>
      </w:tabs>
      <w:spacing w:line="360" w:lineRule="auto"/>
    </w:pPr>
    <w:rPr>
      <w:rFonts w:ascii="宋体" w:hAnsi="宋体"/>
      <w:kern w:val="0"/>
      <w:sz w:val="24"/>
    </w:rPr>
  </w:style>
  <w:style w:type="paragraph" w:customStyle="1" w:styleId="afffffffff8">
    <w:name w:val="朱表头"/>
    <w:basedOn w:val="affff2"/>
    <w:qFormat/>
    <w:rsid w:val="007311E7"/>
    <w:pPr>
      <w:spacing w:line="312" w:lineRule="exact"/>
    </w:pPr>
    <w:rPr>
      <w:rFonts w:ascii="EU-F1"/>
      <w:snapToGrid w:val="0"/>
      <w:szCs w:val="20"/>
    </w:rPr>
  </w:style>
  <w:style w:type="paragraph" w:customStyle="1" w:styleId="011">
    <w:name w:val="样式 段前: 0.1 行1"/>
    <w:basedOn w:val="af5"/>
    <w:qFormat/>
    <w:rsid w:val="007311E7"/>
    <w:pPr>
      <w:spacing w:beforeLines="10" w:line="312" w:lineRule="auto"/>
    </w:pPr>
  </w:style>
  <w:style w:type="paragraph" w:customStyle="1" w:styleId="2TimesNewRoman0112">
    <w:name w:val="样式 样式 列表编号 2 + Times New Roman 段前: 0.1 行 行距: 多倍行距 1.2 字行 + 左侧:  ..."/>
    <w:basedOn w:val="af5"/>
    <w:qFormat/>
    <w:rsid w:val="007311E7"/>
    <w:pPr>
      <w:keepNext/>
      <w:keepLines/>
      <w:widowControl/>
      <w:spacing w:line="276" w:lineRule="auto"/>
    </w:pPr>
    <w:rPr>
      <w:kern w:val="0"/>
    </w:rPr>
  </w:style>
  <w:style w:type="paragraph" w:customStyle="1" w:styleId="afffffffff9">
    <w:name w:val="首页页眉样式"/>
    <w:basedOn w:val="affd"/>
    <w:qFormat/>
    <w:rsid w:val="007311E7"/>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7311E7"/>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7311E7"/>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7311E7"/>
    <w:pPr>
      <w:spacing w:line="276" w:lineRule="auto"/>
    </w:pPr>
  </w:style>
  <w:style w:type="paragraph" w:customStyle="1" w:styleId="afffffffffc">
    <w:name w:val="注×："/>
    <w:qFormat/>
    <w:rsid w:val="007311E7"/>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7311E7"/>
    <w:pPr>
      <w:numPr>
        <w:ilvl w:val="5"/>
      </w:numPr>
      <w:ind w:left="0" w:firstLine="0"/>
      <w:jc w:val="center"/>
      <w:outlineLvl w:val="5"/>
    </w:pPr>
  </w:style>
  <w:style w:type="paragraph" w:customStyle="1" w:styleId="afffffffffd">
    <w:name w:val="附录图标题"/>
    <w:next w:val="affffb"/>
    <w:qFormat/>
    <w:rsid w:val="007311E7"/>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qFormat/>
    <w:rsid w:val="007311E7"/>
    <w:pPr>
      <w:tabs>
        <w:tab w:val="left" w:pos="357"/>
        <w:tab w:val="left" w:pos="1134"/>
      </w:tabs>
      <w:spacing w:beforeLines="10" w:line="312" w:lineRule="auto"/>
    </w:pPr>
  </w:style>
  <w:style w:type="paragraph" w:customStyle="1" w:styleId="5011">
    <w:name w:val="样式 标题 5 + 段前: 0.1 行1"/>
    <w:basedOn w:val="5"/>
    <w:next w:val="5"/>
    <w:qFormat/>
    <w:rsid w:val="007311E7"/>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7311E7"/>
    <w:pPr>
      <w:tabs>
        <w:tab w:val="left" w:pos="420"/>
      </w:tabs>
      <w:jc w:val="center"/>
    </w:pPr>
    <w:rPr>
      <w:rFonts w:ascii="黑体" w:eastAsia="黑体"/>
    </w:rPr>
  </w:style>
  <w:style w:type="paragraph" w:customStyle="1" w:styleId="affffffffff">
    <w:name w:val="条文说明"/>
    <w:basedOn w:val="affffffffff0"/>
    <w:qFormat/>
    <w:rsid w:val="007311E7"/>
  </w:style>
  <w:style w:type="paragraph" w:customStyle="1" w:styleId="affffffffff0">
    <w:name w:val="名称"/>
    <w:basedOn w:val="afffffff4"/>
    <w:next w:val="affffb"/>
    <w:qFormat/>
    <w:rsid w:val="007311E7"/>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7311E7"/>
    <w:pPr>
      <w:spacing w:beforeLines="10" w:line="300" w:lineRule="auto"/>
      <w:ind w:firstLineChars="200" w:firstLine="420"/>
    </w:pPr>
    <w:rPr>
      <w:rFonts w:ascii="宋体"/>
    </w:rPr>
  </w:style>
  <w:style w:type="paragraph" w:customStyle="1" w:styleId="21">
    <w:name w:val="样式 样式2 + 右侧:  1 字符"/>
    <w:basedOn w:val="2b"/>
    <w:qFormat/>
    <w:rsid w:val="007311E7"/>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7311E7"/>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7311E7"/>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7311E7"/>
    <w:pPr>
      <w:spacing w:beforeLines="50"/>
    </w:pPr>
  </w:style>
  <w:style w:type="paragraph" w:customStyle="1" w:styleId="1Char201150">
    <w:name w:val="样式1 正文（首行缩进两字） Char + 黑色 首行缩进:  2 字符 段前: 0 行 行距: 多倍行距 1.15 ..."/>
    <w:basedOn w:val="af5"/>
    <w:qFormat/>
    <w:rsid w:val="007311E7"/>
    <w:pPr>
      <w:tabs>
        <w:tab w:val="left" w:pos="3885"/>
      </w:tabs>
      <w:overflowPunct w:val="0"/>
      <w:snapToGrid w:val="0"/>
      <w:spacing w:beforeLines="10" w:line="276" w:lineRule="auto"/>
      <w:ind w:firstLine="420"/>
    </w:pPr>
  </w:style>
  <w:style w:type="paragraph" w:customStyle="1" w:styleId="ae">
    <w:name w:val="工程建设表标题"/>
    <w:basedOn w:val="ad"/>
    <w:qFormat/>
    <w:rsid w:val="007311E7"/>
    <w:pPr>
      <w:numPr>
        <w:ilvl w:val="4"/>
      </w:numPr>
      <w:jc w:val="center"/>
      <w:outlineLvl w:val="4"/>
    </w:pPr>
  </w:style>
  <w:style w:type="paragraph" w:customStyle="1" w:styleId="107401">
    <w:name w:val="样式1 首行缩进:  0.74 厘米 段前: 0.1 行"/>
    <w:basedOn w:val="1Char2"/>
    <w:next w:val="1Char2"/>
    <w:qFormat/>
    <w:rsid w:val="007311E7"/>
    <w:pPr>
      <w:tabs>
        <w:tab w:val="left" w:pos="820"/>
      </w:tabs>
      <w:spacing w:afterLines="10"/>
      <w:ind w:left="820" w:firstLineChars="0" w:hanging="420"/>
    </w:pPr>
    <w:rPr>
      <w:kern w:val="0"/>
    </w:rPr>
  </w:style>
  <w:style w:type="paragraph" w:customStyle="1" w:styleId="301">
    <w:name w:val="样式 标题 3 + 黑色 段前: 0.1 行"/>
    <w:basedOn w:val="130101"/>
    <w:qFormat/>
    <w:rsid w:val="007311E7"/>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7311E7"/>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7311E7"/>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7311E7"/>
    <w:pPr>
      <w:numPr>
        <w:ilvl w:val="8"/>
        <w:numId w:val="5"/>
      </w:numPr>
      <w:outlineLvl w:val="3"/>
    </w:pPr>
  </w:style>
  <w:style w:type="paragraph" w:customStyle="1" w:styleId="affffffffff2">
    <w:name w:val="基准目录样式"/>
    <w:basedOn w:val="af5"/>
    <w:qFormat/>
    <w:rsid w:val="007311E7"/>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7311E7"/>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7311E7"/>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7311E7"/>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7311E7"/>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7311E7"/>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7311E7"/>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7311E7"/>
    <w:pPr>
      <w:spacing w:afterLines="20" w:line="276" w:lineRule="auto"/>
      <w:jc w:val="center"/>
    </w:pPr>
    <w:rPr>
      <w:sz w:val="18"/>
    </w:rPr>
  </w:style>
  <w:style w:type="paragraph" w:customStyle="1" w:styleId="201003">
    <w:name w:val="样式 样式 正文文本 2 + 段前: 0.1 行 + 悬挂缩进: 0.03 字符"/>
    <w:basedOn w:val="2010"/>
    <w:qFormat/>
    <w:rsid w:val="007311E7"/>
    <w:pPr>
      <w:spacing w:beforeLines="0"/>
      <w:ind w:hanging="6"/>
      <w:jc w:val="center"/>
    </w:pPr>
  </w:style>
  <w:style w:type="paragraph" w:customStyle="1" w:styleId="1200505">
    <w:name w:val="样式1 标题 2 + 段前: 0行 + 段前: 0.5 行 段后: 0.5 行"/>
    <w:basedOn w:val="120"/>
    <w:qFormat/>
    <w:rsid w:val="007311E7"/>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7311E7"/>
    <w:pPr>
      <w:spacing w:line="460" w:lineRule="exact"/>
    </w:pPr>
  </w:style>
  <w:style w:type="paragraph" w:customStyle="1" w:styleId="Normal10">
    <w:name w:val="Normal_1_0"/>
    <w:basedOn w:val="af5"/>
    <w:qFormat/>
    <w:rsid w:val="007311E7"/>
    <w:rPr>
      <w:rFonts w:eastAsia="Times New Roman"/>
      <w:kern w:val="0"/>
      <w:sz w:val="20"/>
    </w:rPr>
  </w:style>
  <w:style w:type="paragraph" w:customStyle="1" w:styleId="aa0">
    <w:name w:val="a.a"/>
    <w:basedOn w:val="2"/>
    <w:qFormat/>
    <w:rsid w:val="007311E7"/>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7311E7"/>
    <w:pPr>
      <w:spacing w:beforeLines="10" w:line="300" w:lineRule="auto"/>
      <w:ind w:firstLineChars="200" w:firstLine="200"/>
    </w:pPr>
  </w:style>
  <w:style w:type="paragraph" w:customStyle="1" w:styleId="affffffffff6">
    <w:name w:val="标准书眉_偶数页"/>
    <w:basedOn w:val="affffff1"/>
    <w:next w:val="af5"/>
    <w:qFormat/>
    <w:rsid w:val="007311E7"/>
    <w:pPr>
      <w:jc w:val="left"/>
    </w:pPr>
  </w:style>
  <w:style w:type="paragraph" w:customStyle="1" w:styleId="TimesNewRoman01">
    <w:name w:val="样式 Times New Roman 段前: 0.1 行"/>
    <w:basedOn w:val="af5"/>
    <w:qFormat/>
    <w:rsid w:val="007311E7"/>
    <w:pPr>
      <w:spacing w:beforeLines="10" w:line="300" w:lineRule="auto"/>
      <w:ind w:firstLineChars="200" w:firstLine="200"/>
    </w:pPr>
  </w:style>
  <w:style w:type="paragraph" w:customStyle="1" w:styleId="affffffffff7">
    <w:name w:val="块引用"/>
    <w:basedOn w:val="aff3"/>
    <w:qFormat/>
    <w:rsid w:val="007311E7"/>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7311E7"/>
    <w:pPr>
      <w:spacing w:line="276" w:lineRule="auto"/>
    </w:pPr>
  </w:style>
  <w:style w:type="paragraph" w:customStyle="1" w:styleId="107070707">
    <w:name w:val="样式 标题 1 + 段前: 0.7 行 段后: 0.7 行 + 段前: 0.7 行 段后: 0.7 行"/>
    <w:qFormat/>
    <w:rsid w:val="007311E7"/>
    <w:pPr>
      <w:tabs>
        <w:tab w:val="left" w:pos="400"/>
      </w:tabs>
      <w:spacing w:beforeLines="100" w:afterLines="100"/>
    </w:pPr>
    <w:rPr>
      <w:b/>
      <w:kern w:val="21"/>
      <w:sz w:val="21"/>
    </w:rPr>
  </w:style>
  <w:style w:type="paragraph" w:customStyle="1" w:styleId="affffffffff8">
    <w:name w:val="数字编号列项（二级）"/>
    <w:qFormat/>
    <w:rsid w:val="007311E7"/>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7311E7"/>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7311E7"/>
  </w:style>
  <w:style w:type="paragraph" w:customStyle="1" w:styleId="1100">
    <w:name w:val="正文_11_0_0"/>
    <w:qFormat/>
    <w:rsid w:val="007311E7"/>
    <w:pPr>
      <w:widowControl w:val="0"/>
      <w:jc w:val="both"/>
    </w:pPr>
  </w:style>
  <w:style w:type="paragraph" w:customStyle="1" w:styleId="reader-word-layer">
    <w:name w:val="reader-word-layer"/>
    <w:basedOn w:val="af5"/>
    <w:qFormat/>
    <w:rsid w:val="007311E7"/>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7311E7"/>
    <w:pPr>
      <w:spacing w:beforeLines="0" w:line="276" w:lineRule="auto"/>
      <w:jc w:val="left"/>
    </w:pPr>
    <w:rPr>
      <w:rFonts w:eastAsia="黑体"/>
      <w:color w:val="000000"/>
    </w:rPr>
  </w:style>
  <w:style w:type="paragraph" w:customStyle="1" w:styleId="014">
    <w:name w:val="样式 段前: 0.1 行 左  4 字符"/>
    <w:basedOn w:val="af5"/>
    <w:qFormat/>
    <w:rsid w:val="007311E7"/>
    <w:pPr>
      <w:spacing w:beforeLines="10" w:line="300" w:lineRule="auto"/>
      <w:ind w:leftChars="400" w:left="400"/>
    </w:pPr>
  </w:style>
  <w:style w:type="paragraph" w:customStyle="1" w:styleId="2a0">
    <w:name w:val="样式2 样式 a) + 段前: 0行"/>
    <w:basedOn w:val="affff1"/>
    <w:qFormat/>
    <w:rsid w:val="007311E7"/>
    <w:pPr>
      <w:tabs>
        <w:tab w:val="clear" w:pos="780"/>
      </w:tabs>
      <w:spacing w:beforeLines="0" w:line="276" w:lineRule="auto"/>
      <w:ind w:leftChars="200" w:left="420" w:firstLineChars="0" w:firstLine="0"/>
    </w:pPr>
  </w:style>
  <w:style w:type="paragraph" w:customStyle="1" w:styleId="1toc1">
    <w:name w:val="样式 目录 1toc1 +"/>
    <w:basedOn w:val="10"/>
    <w:qFormat/>
    <w:rsid w:val="007311E7"/>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7311E7"/>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7311E7"/>
    <w:pPr>
      <w:pBdr>
        <w:bottom w:val="single" w:sz="6" w:space="0" w:color="auto"/>
      </w:pBdr>
      <w:snapToGrid w:val="0"/>
      <w:spacing w:before="0"/>
    </w:pPr>
    <w:rPr>
      <w:b w:val="0"/>
      <w:color w:val="000000"/>
      <w:sz w:val="28"/>
    </w:rPr>
  </w:style>
  <w:style w:type="paragraph" w:customStyle="1" w:styleId="affffffffffc">
    <w:name w:val="首页脚样式"/>
    <w:basedOn w:val="affc"/>
    <w:qFormat/>
    <w:rsid w:val="007311E7"/>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7311E7"/>
    <w:pPr>
      <w:spacing w:after="0" w:line="276" w:lineRule="auto"/>
      <w:ind w:leftChars="400" w:left="400"/>
    </w:pPr>
    <w:rPr>
      <w:color w:val="000000"/>
    </w:rPr>
  </w:style>
  <w:style w:type="paragraph" w:customStyle="1" w:styleId="a2">
    <w:name w:val="列项——（一级）"/>
    <w:qFormat/>
    <w:rsid w:val="007311E7"/>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qFormat/>
    <w:rsid w:val="007311E7"/>
  </w:style>
  <w:style w:type="paragraph" w:customStyle="1" w:styleId="1074010">
    <w:name w:val="样式1 加粗 居中 首行缩进:  0.74 厘米 段前: 0.1 行"/>
    <w:basedOn w:val="af5"/>
    <w:qFormat/>
    <w:rsid w:val="007311E7"/>
    <w:pPr>
      <w:spacing w:line="276" w:lineRule="auto"/>
      <w:ind w:firstLine="420"/>
      <w:jc w:val="center"/>
    </w:pPr>
    <w:rPr>
      <w:b/>
    </w:rPr>
  </w:style>
  <w:style w:type="paragraph" w:customStyle="1" w:styleId="1f1">
    <w:name w:val="附录标题1"/>
    <w:basedOn w:val="1"/>
    <w:next w:val="2c"/>
    <w:qFormat/>
    <w:rsid w:val="007311E7"/>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7311E7"/>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7311E7"/>
    <w:pPr>
      <w:spacing w:line="580" w:lineRule="exact"/>
      <w:ind w:firstLineChars="200" w:firstLine="200"/>
    </w:pPr>
  </w:style>
  <w:style w:type="paragraph" w:customStyle="1" w:styleId="0770115">
    <w:name w:val="样式 左侧:  0.77 厘米 段前: 0 行 行距: 多倍行距 1.15 字行"/>
    <w:basedOn w:val="af5"/>
    <w:qFormat/>
    <w:rsid w:val="007311E7"/>
    <w:pPr>
      <w:spacing w:line="276" w:lineRule="auto"/>
      <w:ind w:left="420"/>
    </w:pPr>
    <w:rPr>
      <w:rFonts w:ascii="宋体"/>
    </w:rPr>
  </w:style>
  <w:style w:type="paragraph" w:customStyle="1" w:styleId="2f3">
    <w:name w:val="正文_2"/>
    <w:basedOn w:val="af5"/>
    <w:qFormat/>
    <w:rsid w:val="007311E7"/>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7311E7"/>
    <w:pPr>
      <w:spacing w:beforeLines="0" w:line="276" w:lineRule="auto"/>
      <w:ind w:firstLine="420"/>
    </w:pPr>
  </w:style>
  <w:style w:type="paragraph" w:customStyle="1" w:styleId="affffffffffd">
    <w:name w:val="条文脚注"/>
    <w:basedOn w:val="afff1"/>
    <w:qFormat/>
    <w:rsid w:val="007311E7"/>
    <w:pPr>
      <w:ind w:leftChars="200" w:left="780" w:hangingChars="200" w:hanging="360"/>
      <w:jc w:val="both"/>
    </w:pPr>
    <w:rPr>
      <w:rFonts w:ascii="宋体"/>
    </w:rPr>
  </w:style>
  <w:style w:type="paragraph" w:customStyle="1" w:styleId="1201">
    <w:name w:val="样式1 标题 2 + 段前: 0.1 行 + 宋体"/>
    <w:basedOn w:val="af5"/>
    <w:qFormat/>
    <w:rsid w:val="007311E7"/>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7311E7"/>
    <w:pPr>
      <w:spacing w:beforeLines="0" w:line="276" w:lineRule="auto"/>
      <w:ind w:firstLine="420"/>
    </w:pPr>
  </w:style>
  <w:style w:type="paragraph" w:customStyle="1" w:styleId="82">
    <w:name w:val="样式8"/>
    <w:basedOn w:val="af5"/>
    <w:qFormat/>
    <w:rsid w:val="007311E7"/>
    <w:pPr>
      <w:wordWrap w:val="0"/>
      <w:spacing w:before="400" w:after="40" w:line="360" w:lineRule="exact"/>
      <w:ind w:right="284"/>
      <w:jc w:val="right"/>
    </w:pPr>
    <w:rPr>
      <w:rFonts w:ascii="E-FZ"/>
      <w:sz w:val="28"/>
      <w:szCs w:val="24"/>
    </w:rPr>
  </w:style>
  <w:style w:type="paragraph" w:customStyle="1" w:styleId="affffffffffe">
    <w:name w:val="标准书眉一"/>
    <w:qFormat/>
    <w:rsid w:val="007311E7"/>
    <w:pPr>
      <w:widowControl w:val="0"/>
      <w:adjustRightInd w:val="0"/>
      <w:spacing w:line="360" w:lineRule="atLeast"/>
      <w:jc w:val="both"/>
      <w:textAlignment w:val="baseline"/>
    </w:pPr>
  </w:style>
  <w:style w:type="paragraph" w:customStyle="1" w:styleId="afffffffffff">
    <w:name w:val="表格形式"/>
    <w:basedOn w:val="af5"/>
    <w:qFormat/>
    <w:rsid w:val="007311E7"/>
    <w:pPr>
      <w:widowControl/>
      <w:spacing w:before="120" w:line="360" w:lineRule="auto"/>
      <w:ind w:firstLine="425"/>
      <w:jc w:val="center"/>
    </w:pPr>
    <w:rPr>
      <w:kern w:val="0"/>
      <w:sz w:val="24"/>
    </w:rPr>
  </w:style>
  <w:style w:type="paragraph" w:customStyle="1" w:styleId="512">
    <w:name w:val="样式 标题 5 + 黑色 段前: 1.2 磅"/>
    <w:basedOn w:val="af5"/>
    <w:qFormat/>
    <w:rsid w:val="007311E7"/>
    <w:pPr>
      <w:tabs>
        <w:tab w:val="left" w:pos="1200"/>
      </w:tabs>
      <w:spacing w:line="300" w:lineRule="auto"/>
    </w:pPr>
    <w:rPr>
      <w:rFonts w:ascii="Arial" w:hAnsi="Arial"/>
    </w:rPr>
  </w:style>
  <w:style w:type="paragraph" w:customStyle="1" w:styleId="a4">
    <w:name w:val="一级无标题条"/>
    <w:basedOn w:val="af5"/>
    <w:qFormat/>
    <w:rsid w:val="007311E7"/>
    <w:pPr>
      <w:numPr>
        <w:ilvl w:val="2"/>
        <w:numId w:val="1"/>
      </w:numPr>
      <w:tabs>
        <w:tab w:val="left" w:pos="420"/>
      </w:tabs>
    </w:pPr>
    <w:rPr>
      <w:b/>
    </w:rPr>
  </w:style>
  <w:style w:type="paragraph" w:customStyle="1" w:styleId="Normal100">
    <w:name w:val="Normal_1_0_0"/>
    <w:basedOn w:val="af5"/>
    <w:qFormat/>
    <w:rsid w:val="007311E7"/>
    <w:rPr>
      <w:kern w:val="0"/>
      <w:sz w:val="20"/>
    </w:rPr>
  </w:style>
  <w:style w:type="paragraph" w:customStyle="1" w:styleId="013">
    <w:name w:val="样式 样式 正文缩进 + 首行缩进:  0 厘米1 +"/>
    <w:basedOn w:val="af5"/>
    <w:qFormat/>
    <w:rsid w:val="007311E7"/>
    <w:pPr>
      <w:spacing w:beforeLines="10"/>
    </w:pPr>
    <w:rPr>
      <w:kern w:val="0"/>
      <w:sz w:val="18"/>
    </w:rPr>
  </w:style>
  <w:style w:type="paragraph" w:customStyle="1" w:styleId="afffffffffff0">
    <w:name w:val=".."/>
    <w:basedOn w:val="Default"/>
    <w:next w:val="Default"/>
    <w:qFormat/>
    <w:rsid w:val="007311E7"/>
    <w:rPr>
      <w:color w:val="auto"/>
    </w:rPr>
  </w:style>
  <w:style w:type="paragraph" w:customStyle="1" w:styleId="3011">
    <w:name w:val="样式 标题 3 + 宋体 段前: 0.1 行"/>
    <w:basedOn w:val="130101"/>
    <w:qFormat/>
    <w:rsid w:val="007311E7"/>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7311E7"/>
    <w:pPr>
      <w:tabs>
        <w:tab w:val="left" w:pos="0"/>
      </w:tabs>
      <w:spacing w:beforeLines="10" w:line="312" w:lineRule="auto"/>
      <w:ind w:left="800" w:hangingChars="200" w:hanging="400"/>
    </w:pPr>
  </w:style>
  <w:style w:type="paragraph" w:customStyle="1" w:styleId="afffffffffff1">
    <w:name w:val="基准索引样式"/>
    <w:basedOn w:val="af5"/>
    <w:qFormat/>
    <w:rsid w:val="007311E7"/>
    <w:pPr>
      <w:widowControl/>
      <w:spacing w:line="220" w:lineRule="atLeast"/>
      <w:ind w:left="360"/>
      <w:jc w:val="left"/>
    </w:pPr>
    <w:rPr>
      <w:rFonts w:ascii="Arial" w:hAnsi="Arial"/>
      <w:kern w:val="0"/>
    </w:rPr>
  </w:style>
  <w:style w:type="paragraph" w:customStyle="1" w:styleId="afffffffffff2">
    <w:name w:val="示例"/>
    <w:next w:val="affffb"/>
    <w:qFormat/>
    <w:rsid w:val="007311E7"/>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7311E7"/>
    <w:pPr>
      <w:autoSpaceDE/>
      <w:autoSpaceDN/>
      <w:snapToGrid w:val="0"/>
      <w:spacing w:line="300" w:lineRule="auto"/>
    </w:pPr>
    <w:rPr>
      <w:rFonts w:ascii="Verdana" w:hAnsi="Verdana"/>
      <w:color w:val="111111"/>
      <w:sz w:val="24"/>
    </w:rPr>
  </w:style>
  <w:style w:type="paragraph" w:customStyle="1" w:styleId="00">
    <w:name w:val="00 正文"/>
    <w:basedOn w:val="aff6"/>
    <w:qFormat/>
    <w:rsid w:val="007311E7"/>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7311E7"/>
    <w:pPr>
      <w:keepLines w:val="0"/>
      <w:spacing w:beforeLines="0" w:line="276" w:lineRule="auto"/>
    </w:pPr>
  </w:style>
  <w:style w:type="paragraph" w:customStyle="1" w:styleId="601">
    <w:name w:val="样式 标题 6 + 段前: 0.1 行"/>
    <w:basedOn w:val="6"/>
    <w:qFormat/>
    <w:rsid w:val="007311E7"/>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7311E7"/>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7311E7"/>
    <w:rPr>
      <w:rFonts w:ascii="Times New Roman"/>
      <w:color w:val="auto"/>
    </w:rPr>
  </w:style>
  <w:style w:type="paragraph" w:customStyle="1" w:styleId="afffffffffff3">
    <w:name w:val="无标题条"/>
    <w:next w:val="affffb"/>
    <w:qFormat/>
    <w:rsid w:val="007311E7"/>
    <w:pPr>
      <w:jc w:val="both"/>
    </w:pPr>
    <w:rPr>
      <w:sz w:val="21"/>
    </w:rPr>
  </w:style>
  <w:style w:type="paragraph" w:customStyle="1" w:styleId="3a">
    <w:name w:val="_列项符号3"/>
    <w:basedOn w:val="aff0"/>
    <w:qFormat/>
    <w:rsid w:val="007311E7"/>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7311E7"/>
    <w:pPr>
      <w:jc w:val="right"/>
    </w:pPr>
  </w:style>
  <w:style w:type="paragraph" w:customStyle="1" w:styleId="5012">
    <w:name w:val="样式 标题 5 + 段前: 0.1 行2"/>
    <w:basedOn w:val="150"/>
    <w:next w:val="150"/>
    <w:qFormat/>
    <w:rsid w:val="007311E7"/>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7311E7"/>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7311E7"/>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7311E7"/>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7311E7"/>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7311E7"/>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7311E7"/>
    <w:pPr>
      <w:widowControl w:val="0"/>
      <w:adjustRightInd w:val="0"/>
      <w:spacing w:line="360" w:lineRule="atLeast"/>
      <w:jc w:val="both"/>
      <w:textAlignment w:val="baseline"/>
    </w:pPr>
  </w:style>
  <w:style w:type="paragraph" w:customStyle="1" w:styleId="afffffffffff7">
    <w:name w:val="封面标准名称"/>
    <w:qFormat/>
    <w:rsid w:val="007311E7"/>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qFormat/>
    <w:rsid w:val="007311E7"/>
    <w:pPr>
      <w:spacing w:line="360" w:lineRule="auto"/>
      <w:ind w:firstLineChars="200" w:firstLine="200"/>
    </w:pPr>
  </w:style>
  <w:style w:type="paragraph" w:customStyle="1" w:styleId="CharChar10">
    <w:name w:val="正文（首行缩进两字） Char Char1"/>
    <w:basedOn w:val="af5"/>
    <w:next w:val="af5"/>
    <w:qFormat/>
    <w:rsid w:val="007311E7"/>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7311E7"/>
    <w:pPr>
      <w:spacing w:beforeLines="0" w:line="240" w:lineRule="auto"/>
      <w:jc w:val="center"/>
    </w:pPr>
  </w:style>
  <w:style w:type="paragraph" w:customStyle="1" w:styleId="afffffffffff8">
    <w:name w:val="封面标准代替信息"/>
    <w:basedOn w:val="2e"/>
    <w:qFormat/>
    <w:rsid w:val="007311E7"/>
    <w:pPr>
      <w:spacing w:before="57"/>
    </w:pPr>
    <w:rPr>
      <w:rFonts w:ascii="宋体"/>
      <w:sz w:val="21"/>
    </w:rPr>
  </w:style>
  <w:style w:type="paragraph" w:customStyle="1" w:styleId="2f4">
    <w:name w:val="科东_缩排_2"/>
    <w:basedOn w:val="af5"/>
    <w:next w:val="af5"/>
    <w:qFormat/>
    <w:rsid w:val="007311E7"/>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7311E7"/>
    <w:pPr>
      <w:spacing w:beforeLines="0" w:afterLines="10" w:line="240" w:lineRule="auto"/>
      <w:ind w:leftChars="-11" w:left="2" w:hangingChars="13" w:hanging="13"/>
    </w:pPr>
  </w:style>
  <w:style w:type="paragraph" w:customStyle="1" w:styleId="afffffffffff9">
    <w:name w:val="封面一致性程度标识"/>
    <w:qFormat/>
    <w:rsid w:val="007311E7"/>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7311E7"/>
    <w:pPr>
      <w:ind w:leftChars="200" w:left="400"/>
    </w:pPr>
  </w:style>
  <w:style w:type="paragraph" w:customStyle="1" w:styleId="afffffffffffa">
    <w:name w:val="正文表标题续表"/>
    <w:basedOn w:val="affffff7"/>
    <w:next w:val="affffb"/>
    <w:qFormat/>
    <w:rsid w:val="007311E7"/>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7311E7"/>
    <w:pPr>
      <w:tabs>
        <w:tab w:val="left" w:pos="357"/>
      </w:tabs>
      <w:spacing w:beforeLines="10" w:line="312" w:lineRule="auto"/>
    </w:pPr>
  </w:style>
  <w:style w:type="paragraph" w:customStyle="1" w:styleId="1000">
    <w:name w:val="正文_1_0_0"/>
    <w:qFormat/>
    <w:rsid w:val="007311E7"/>
    <w:pPr>
      <w:widowControl w:val="0"/>
      <w:jc w:val="both"/>
    </w:pPr>
    <w:rPr>
      <w:kern w:val="2"/>
      <w:sz w:val="21"/>
      <w:szCs w:val="24"/>
    </w:rPr>
  </w:style>
  <w:style w:type="paragraph" w:customStyle="1" w:styleId="Char12">
    <w:name w:val="Char1"/>
    <w:basedOn w:val="af5"/>
    <w:qFormat/>
    <w:rsid w:val="007311E7"/>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7311E7"/>
    <w:pPr>
      <w:tabs>
        <w:tab w:val="left" w:pos="0"/>
      </w:tabs>
      <w:spacing w:before="24" w:afterLines="10"/>
      <w:ind w:left="800" w:firstLineChars="0" w:hanging="400"/>
    </w:pPr>
  </w:style>
  <w:style w:type="paragraph" w:customStyle="1" w:styleId="72">
    <w:name w:val="样式7"/>
    <w:basedOn w:val="1"/>
    <w:qFormat/>
    <w:rsid w:val="007311E7"/>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7311E7"/>
    <w:pPr>
      <w:numPr>
        <w:ilvl w:val="6"/>
        <w:numId w:val="1"/>
      </w:numPr>
    </w:pPr>
    <w:rPr>
      <w:rFonts w:ascii="黑体" w:eastAsia="黑体"/>
      <w:b/>
    </w:rPr>
  </w:style>
  <w:style w:type="paragraph" w:customStyle="1" w:styleId="3b">
    <w:name w:val="附录标题3"/>
    <w:basedOn w:val="3"/>
    <w:next w:val="afff5"/>
    <w:qFormat/>
    <w:rsid w:val="007311E7"/>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7311E7"/>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7311E7"/>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27</Pages>
  <Words>2522</Words>
  <Characters>14378</Characters>
  <Application>Microsoft Office Word</Application>
  <DocSecurity>0</DocSecurity>
  <Lines>119</Lines>
  <Paragraphs>33</Paragraphs>
  <ScaleCrop>false</ScaleCrop>
  <Company>微软中国</Company>
  <LinksUpToDate>false</LinksUpToDate>
  <CharactersWithSpaces>16867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2025-04-10T05:37:00Z</cp:lastPrinted>
  <dcterms:created xsi:type="dcterms:W3CDTF">2021-11-05T06:19:00Z</dcterms:created>
  <dcterms:modified xsi:type="dcterms:W3CDTF">2025-04-17T01:25:00Z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8B9AC84C57F24E958F2C5FDF88FA5EA2_13</vt:lpwstr>
  </property>
  <property fmtid="{D5CDD505-2E9C-101B-9397-08002B2CF9AE}" pid="4" name="KSOTemplateDocerSaveRecord">
    <vt:lpwstr>eyJoZGlkIjoiNDcxOTI5OTVkYjEzZDI2Yjk2Zjg5YmNkOTYxMTZlZjkiLCJ1c2VySWQiOiI5NzgxMjc0OTQifQ==</vt:lpwstr>
  </property>
</Properties>
</file>