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79E" w:rsidRDefault="0049279E">
      <w:pPr>
        <w:adjustRightInd w:val="0"/>
        <w:snapToGrid w:val="0"/>
        <w:jc w:val="center"/>
        <w:rPr>
          <w:rFonts w:ascii="黑体" w:eastAsia="黑体" w:hAnsi="黑体" w:cs="黑体"/>
          <w:sz w:val="52"/>
          <w:szCs w:val="52"/>
        </w:rPr>
      </w:pPr>
    </w:p>
    <w:p w:rsidR="0049279E" w:rsidRDefault="00611A97">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49279E" w:rsidRDefault="00611A97">
      <w:pPr>
        <w:adjustRightInd w:val="0"/>
        <w:snapToGrid w:val="0"/>
        <w:jc w:val="center"/>
        <w:rPr>
          <w:rFonts w:ascii="黑体" w:eastAsia="黑体" w:hAnsi="黑体" w:cs="黑体"/>
          <w:sz w:val="52"/>
          <w:szCs w:val="52"/>
        </w:rPr>
      </w:pPr>
      <w:r>
        <w:rPr>
          <w:rFonts w:ascii="黑体" w:eastAsia="黑体" w:hAnsi="黑体" w:cs="黑体" w:hint="eastAsia"/>
          <w:sz w:val="52"/>
          <w:szCs w:val="52"/>
          <w:lang w:val="zh-CN"/>
        </w:rPr>
        <w:t>违停机动车拖离服务项目</w:t>
      </w: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240" w:lineRule="atLeast"/>
        <w:rPr>
          <w:rFonts w:ascii="黑体" w:eastAsia="黑体" w:hAnsi="黑体" w:cs="黑体"/>
          <w:sz w:val="96"/>
          <w:szCs w:val="96"/>
        </w:rPr>
      </w:pPr>
    </w:p>
    <w:p w:rsidR="0049279E" w:rsidRDefault="00611A97">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49279E" w:rsidRDefault="00611A97">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49279E" w:rsidRDefault="00611A97">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49279E" w:rsidRDefault="00611A97">
      <w:pPr>
        <w:spacing w:line="240" w:lineRule="atLeast"/>
        <w:jc w:val="center"/>
        <w:rPr>
          <w:rFonts w:ascii="宋体" w:hAnsi="宋体" w:cs="宋体"/>
          <w:sz w:val="24"/>
          <w:szCs w:val="24"/>
        </w:rPr>
      </w:pPr>
      <w:r>
        <w:rPr>
          <w:rFonts w:ascii="黑体" w:eastAsia="黑体" w:hAnsi="黑体" w:cs="黑体" w:hint="eastAsia"/>
          <w:sz w:val="96"/>
          <w:szCs w:val="96"/>
        </w:rPr>
        <w:t>件</w:t>
      </w:r>
    </w:p>
    <w:p w:rsidR="0049279E" w:rsidRDefault="0049279E">
      <w:pPr>
        <w:spacing w:line="360" w:lineRule="exact"/>
        <w:jc w:val="center"/>
        <w:rPr>
          <w:rFonts w:ascii="宋体" w:hAnsi="宋体" w:cs="宋体"/>
          <w:sz w:val="24"/>
          <w:szCs w:val="24"/>
        </w:rPr>
      </w:pPr>
    </w:p>
    <w:p w:rsidR="0049279E" w:rsidRDefault="0049279E">
      <w:pPr>
        <w:spacing w:line="360" w:lineRule="exact"/>
        <w:jc w:val="center"/>
        <w:rPr>
          <w:rFonts w:ascii="宋体" w:hAnsi="宋体" w:cs="宋体"/>
          <w:sz w:val="24"/>
          <w:szCs w:val="24"/>
        </w:rPr>
      </w:pPr>
    </w:p>
    <w:p w:rsidR="0049279E" w:rsidRDefault="00611A97">
      <w:pPr>
        <w:spacing w:line="360" w:lineRule="exact"/>
        <w:jc w:val="center"/>
        <w:rPr>
          <w:rFonts w:ascii="宋体" w:hAnsi="宋体" w:cs="宋体"/>
          <w:sz w:val="32"/>
          <w:szCs w:val="32"/>
        </w:rPr>
      </w:pPr>
      <w:r>
        <w:rPr>
          <w:rFonts w:ascii="宋体" w:hAnsi="宋体" w:cs="宋体" w:hint="eastAsia"/>
          <w:sz w:val="32"/>
          <w:szCs w:val="32"/>
        </w:rPr>
        <w:t xml:space="preserve">项目编号:YXGYJT202503004 </w:t>
      </w:r>
    </w:p>
    <w:p w:rsidR="0049279E" w:rsidRDefault="00611A97">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49279E" w:rsidRDefault="00611A97">
      <w:pPr>
        <w:spacing w:line="360" w:lineRule="exact"/>
        <w:jc w:val="center"/>
        <w:rPr>
          <w:rFonts w:ascii="宋体" w:hAnsi="宋体" w:cs="宋体"/>
          <w:sz w:val="32"/>
          <w:szCs w:val="32"/>
        </w:rPr>
      </w:pPr>
      <w:r>
        <w:rPr>
          <w:rFonts w:ascii="宋体" w:hAnsi="宋体" w:cs="宋体" w:hint="eastAsia"/>
          <w:sz w:val="32"/>
          <w:szCs w:val="32"/>
        </w:rPr>
        <w:t>二0二五年三月</w:t>
      </w:r>
      <w:r w:rsidR="006D4B3A">
        <w:rPr>
          <w:rFonts w:ascii="宋体" w:hAnsi="宋体" w:cs="宋体" w:hint="eastAsia"/>
          <w:sz w:val="32"/>
          <w:szCs w:val="32"/>
        </w:rPr>
        <w:t>十一</w:t>
      </w:r>
      <w:r>
        <w:rPr>
          <w:rFonts w:ascii="宋体" w:hAnsi="宋体" w:cs="宋体" w:hint="eastAsia"/>
          <w:sz w:val="32"/>
          <w:szCs w:val="32"/>
        </w:rPr>
        <w:t>日</w:t>
      </w:r>
    </w:p>
    <w:p w:rsidR="0049279E" w:rsidRDefault="0049279E">
      <w:pPr>
        <w:spacing w:line="360" w:lineRule="exact"/>
        <w:rPr>
          <w:rFonts w:ascii="宋体" w:hAnsi="宋体" w:cs="宋体"/>
          <w:sz w:val="32"/>
          <w:szCs w:val="32"/>
        </w:rPr>
      </w:pPr>
    </w:p>
    <w:p w:rsidR="0049279E" w:rsidRDefault="0049279E">
      <w:pPr>
        <w:spacing w:line="360" w:lineRule="exact"/>
        <w:rPr>
          <w:rFonts w:ascii="宋体" w:hAnsi="宋体" w:cs="宋体"/>
          <w:sz w:val="32"/>
          <w:szCs w:val="32"/>
        </w:rPr>
        <w:sectPr w:rsidR="0049279E">
          <w:pgSz w:w="11906" w:h="16838"/>
          <w:pgMar w:top="1134" w:right="1418" w:bottom="1134" w:left="1418" w:header="851" w:footer="992" w:gutter="0"/>
          <w:cols w:space="425"/>
          <w:docGrid w:type="lines" w:linePitch="312"/>
        </w:sectPr>
      </w:pPr>
    </w:p>
    <w:p w:rsidR="0049279E" w:rsidRDefault="0049279E">
      <w:pPr>
        <w:spacing w:line="360" w:lineRule="exact"/>
        <w:jc w:val="left"/>
        <w:rPr>
          <w:rFonts w:ascii="宋体" w:hAnsi="宋体" w:cs="宋体"/>
          <w:sz w:val="24"/>
          <w:szCs w:val="24"/>
        </w:rPr>
      </w:pPr>
    </w:p>
    <w:p w:rsidR="0049279E" w:rsidRDefault="00611A97">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49279E" w:rsidRDefault="0049279E">
      <w:pPr>
        <w:spacing w:line="360" w:lineRule="exact"/>
        <w:jc w:val="left"/>
        <w:rPr>
          <w:rFonts w:ascii="宋体" w:hAnsi="宋体" w:cs="宋体"/>
          <w:sz w:val="24"/>
          <w:szCs w:val="24"/>
        </w:rPr>
      </w:pPr>
    </w:p>
    <w:p w:rsidR="0049279E" w:rsidRDefault="0049279E">
      <w:pPr>
        <w:spacing w:line="360" w:lineRule="exact"/>
        <w:jc w:val="left"/>
        <w:rPr>
          <w:rFonts w:ascii="宋体" w:hAnsi="宋体" w:cs="宋体"/>
          <w:sz w:val="24"/>
          <w:szCs w:val="24"/>
        </w:rPr>
      </w:pPr>
    </w:p>
    <w:p w:rsidR="0049279E" w:rsidRDefault="00611A97">
      <w:pPr>
        <w:spacing w:line="360" w:lineRule="exact"/>
        <w:jc w:val="left"/>
        <w:rPr>
          <w:rFonts w:ascii="宋体" w:hAnsi="宋体" w:cs="宋体"/>
          <w:sz w:val="24"/>
          <w:szCs w:val="24"/>
        </w:rPr>
      </w:pPr>
      <w:r>
        <w:rPr>
          <w:rFonts w:ascii="宋体" w:hAnsi="宋体" w:cs="宋体" w:hint="eastAsia"/>
          <w:sz w:val="24"/>
          <w:szCs w:val="24"/>
        </w:rPr>
        <w:t>第一章  投标邀请函......................................................1</w:t>
      </w:r>
    </w:p>
    <w:p w:rsidR="0049279E" w:rsidRDefault="00611A97">
      <w:pPr>
        <w:spacing w:line="360" w:lineRule="exact"/>
        <w:rPr>
          <w:rFonts w:ascii="宋体" w:hAnsi="宋体" w:cs="宋体"/>
          <w:sz w:val="24"/>
          <w:szCs w:val="24"/>
        </w:rPr>
      </w:pPr>
      <w:r>
        <w:rPr>
          <w:rFonts w:ascii="宋体" w:hAnsi="宋体" w:cs="宋体" w:hint="eastAsia"/>
          <w:sz w:val="24"/>
          <w:szCs w:val="24"/>
        </w:rPr>
        <w:t>第二章  投标人须知......................................................3</w:t>
      </w:r>
    </w:p>
    <w:p w:rsidR="0049279E" w:rsidRDefault="00611A97">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49279E" w:rsidRDefault="00611A97">
      <w:pPr>
        <w:spacing w:line="360" w:lineRule="exact"/>
        <w:rPr>
          <w:rFonts w:ascii="宋体" w:hAnsi="宋体" w:cs="宋体"/>
          <w:sz w:val="24"/>
          <w:szCs w:val="24"/>
        </w:rPr>
      </w:pPr>
      <w:r>
        <w:rPr>
          <w:rFonts w:ascii="宋体" w:hAnsi="宋体" w:cs="宋体" w:hint="eastAsia"/>
          <w:sz w:val="24"/>
          <w:szCs w:val="24"/>
        </w:rPr>
        <w:t>第四章  合同书（格式文本）.............................................11</w:t>
      </w:r>
    </w:p>
    <w:p w:rsidR="0049279E" w:rsidRDefault="00611A97">
      <w:pPr>
        <w:spacing w:line="360" w:lineRule="exact"/>
        <w:rPr>
          <w:rFonts w:ascii="宋体" w:hAnsi="宋体" w:cs="宋体"/>
          <w:sz w:val="24"/>
          <w:szCs w:val="24"/>
        </w:rPr>
        <w:sectPr w:rsidR="0049279E">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49279E" w:rsidRDefault="0049279E">
      <w:pPr>
        <w:spacing w:line="360" w:lineRule="exact"/>
        <w:rPr>
          <w:rFonts w:ascii="宋体" w:hAnsi="宋体" w:cs="宋体"/>
          <w:sz w:val="24"/>
          <w:szCs w:val="24"/>
        </w:rPr>
      </w:pPr>
    </w:p>
    <w:p w:rsidR="0049279E" w:rsidRDefault="00611A97">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49279E" w:rsidRDefault="0049279E">
      <w:pPr>
        <w:spacing w:line="360" w:lineRule="exact"/>
        <w:rPr>
          <w:rFonts w:ascii="宋体" w:hAnsi="宋体" w:cs="宋体"/>
          <w:sz w:val="24"/>
          <w:szCs w:val="24"/>
        </w:rPr>
      </w:pPr>
    </w:p>
    <w:p w:rsidR="0049279E" w:rsidRDefault="00611A97">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lang w:val="zh-CN"/>
        </w:rPr>
        <w:t>违停机动车拖离服务项目</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9279E">
        <w:trPr>
          <w:trHeight w:val="446"/>
          <w:jc w:val="center"/>
        </w:trPr>
        <w:tc>
          <w:tcPr>
            <w:tcW w:w="959" w:type="dxa"/>
            <w:noWrap/>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内容</w:t>
            </w:r>
          </w:p>
        </w:tc>
      </w:tr>
      <w:tr w:rsidR="0049279E">
        <w:trPr>
          <w:trHeight w:val="1474"/>
          <w:jc w:val="center"/>
        </w:trPr>
        <w:tc>
          <w:tcPr>
            <w:tcW w:w="959" w:type="dxa"/>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49279E" w:rsidRDefault="00611A97">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49279E" w:rsidRDefault="00611A97">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lang w:val="zh-CN"/>
              </w:rPr>
              <w:t>违停机动车拖离服务项目</w:t>
            </w:r>
          </w:p>
          <w:p w:rsidR="0049279E" w:rsidRDefault="00611A97">
            <w:pPr>
              <w:spacing w:line="360" w:lineRule="exact"/>
              <w:rPr>
                <w:rFonts w:ascii="宋体" w:hAnsi="宋体" w:cs="宋体"/>
                <w:sz w:val="24"/>
                <w:szCs w:val="24"/>
              </w:rPr>
            </w:pPr>
            <w:r>
              <w:rPr>
                <w:rFonts w:ascii="宋体" w:hAnsi="宋体" w:cs="宋体" w:hint="eastAsia"/>
                <w:sz w:val="24"/>
                <w:szCs w:val="24"/>
              </w:rPr>
              <w:t>项目编号: YXGYJT202503004</w:t>
            </w:r>
          </w:p>
          <w:p w:rsidR="0049279E" w:rsidRDefault="00611A97">
            <w:pPr>
              <w:spacing w:line="360" w:lineRule="exact"/>
              <w:rPr>
                <w:rFonts w:ascii="宋体" w:hAnsi="宋体" w:cs="宋体"/>
                <w:sz w:val="24"/>
                <w:szCs w:val="24"/>
              </w:rPr>
            </w:pPr>
            <w:r>
              <w:rPr>
                <w:rFonts w:ascii="宋体" w:hAnsi="宋体" w:cs="宋体" w:hint="eastAsia"/>
                <w:sz w:val="24"/>
                <w:szCs w:val="24"/>
              </w:rPr>
              <w:t>评标方法：最低价评标法</w:t>
            </w:r>
          </w:p>
          <w:p w:rsidR="0049279E" w:rsidRDefault="00611A97">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最高投标限价180元/次（合同总金额15万元）</w:t>
            </w:r>
          </w:p>
        </w:tc>
      </w:tr>
      <w:tr w:rsidR="0049279E">
        <w:trPr>
          <w:trHeight w:val="1872"/>
          <w:jc w:val="center"/>
        </w:trPr>
        <w:tc>
          <w:tcPr>
            <w:tcW w:w="959" w:type="dxa"/>
            <w:vMerge w:val="restart"/>
            <w:noWrap/>
            <w:vAlign w:val="center"/>
          </w:tcPr>
          <w:p w:rsidR="0049279E" w:rsidRDefault="00611A97">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49279E" w:rsidRDefault="00611A97">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49279E" w:rsidRDefault="00611A97">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49279E" w:rsidRDefault="00611A97">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49279E" w:rsidRDefault="00611A97">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49279E" w:rsidRDefault="00611A97">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49279E" w:rsidRDefault="00611A97">
            <w:pPr>
              <w:spacing w:line="360" w:lineRule="exact"/>
              <w:rPr>
                <w:rFonts w:ascii="宋体" w:hAnsi="宋体" w:cs="宋体"/>
                <w:sz w:val="24"/>
                <w:szCs w:val="24"/>
              </w:rPr>
            </w:pPr>
            <w:r>
              <w:rPr>
                <w:rFonts w:ascii="宋体" w:hAnsi="宋体" w:cs="宋体" w:hint="eastAsia"/>
                <w:sz w:val="24"/>
                <w:szCs w:val="24"/>
              </w:rPr>
              <w:t>⑤无不良信用记录；</w:t>
            </w:r>
          </w:p>
        </w:tc>
      </w:tr>
      <w:tr w:rsidR="0049279E">
        <w:trPr>
          <w:trHeight w:val="1271"/>
          <w:jc w:val="center"/>
        </w:trPr>
        <w:tc>
          <w:tcPr>
            <w:tcW w:w="959" w:type="dxa"/>
            <w:vMerge/>
            <w:noWrap/>
            <w:vAlign w:val="center"/>
          </w:tcPr>
          <w:p w:rsidR="0049279E" w:rsidRDefault="0049279E">
            <w:pPr>
              <w:spacing w:line="360" w:lineRule="exact"/>
              <w:jc w:val="center"/>
              <w:rPr>
                <w:rFonts w:ascii="宋体" w:hAnsi="宋体" w:cs="宋体"/>
                <w:sz w:val="24"/>
                <w:szCs w:val="24"/>
              </w:rPr>
            </w:pPr>
          </w:p>
        </w:tc>
        <w:tc>
          <w:tcPr>
            <w:tcW w:w="8962" w:type="dxa"/>
            <w:noWrap/>
          </w:tcPr>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49279E" w:rsidRDefault="00611A97">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49279E" w:rsidRDefault="00611A97">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49279E">
        <w:trPr>
          <w:trHeight w:val="457"/>
          <w:jc w:val="center"/>
        </w:trPr>
        <w:tc>
          <w:tcPr>
            <w:tcW w:w="959" w:type="dxa"/>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49279E">
        <w:trPr>
          <w:trHeight w:val="703"/>
          <w:jc w:val="center"/>
        </w:trPr>
        <w:tc>
          <w:tcPr>
            <w:tcW w:w="959" w:type="dxa"/>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rPr>
              <w:t>投标文件正本份数：1份</w:t>
            </w:r>
          </w:p>
          <w:p w:rsidR="0049279E" w:rsidRDefault="00611A97">
            <w:pPr>
              <w:spacing w:line="360" w:lineRule="exact"/>
              <w:rPr>
                <w:rFonts w:ascii="宋体" w:hAnsi="宋体" w:cs="宋体"/>
                <w:sz w:val="24"/>
                <w:szCs w:val="24"/>
              </w:rPr>
            </w:pPr>
            <w:r>
              <w:rPr>
                <w:rFonts w:ascii="宋体" w:hAnsi="宋体" w:cs="宋体" w:hint="eastAsia"/>
                <w:sz w:val="24"/>
                <w:szCs w:val="24"/>
              </w:rPr>
              <w:t>投标文件副本份数：2份</w:t>
            </w:r>
          </w:p>
        </w:tc>
      </w:tr>
      <w:tr w:rsidR="0049279E">
        <w:trPr>
          <w:trHeight w:val="338"/>
          <w:jc w:val="center"/>
        </w:trPr>
        <w:tc>
          <w:tcPr>
            <w:tcW w:w="959" w:type="dxa"/>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49279E">
        <w:trPr>
          <w:trHeight w:val="416"/>
          <w:jc w:val="center"/>
        </w:trPr>
        <w:tc>
          <w:tcPr>
            <w:tcW w:w="959" w:type="dxa"/>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49279E" w:rsidRDefault="00611A97">
            <w:pPr>
              <w:spacing w:line="360" w:lineRule="exact"/>
              <w:rPr>
                <w:rFonts w:ascii="宋体" w:hAnsi="宋体" w:cs="宋体"/>
                <w:sz w:val="24"/>
                <w:szCs w:val="24"/>
              </w:rPr>
            </w:pPr>
            <w:r>
              <w:rPr>
                <w:rFonts w:ascii="宋体" w:hAnsi="宋体" w:cs="宋体" w:hint="eastAsia"/>
                <w:sz w:val="24"/>
                <w:szCs w:val="24"/>
              </w:rPr>
              <w:t>投标截止时间及开标时间：2025年</w:t>
            </w:r>
            <w:r w:rsidR="006D4B3A">
              <w:rPr>
                <w:rFonts w:ascii="宋体" w:hAnsi="宋体" w:cs="宋体" w:hint="eastAsia"/>
                <w:sz w:val="24"/>
                <w:szCs w:val="24"/>
              </w:rPr>
              <w:t>3</w:t>
            </w:r>
            <w:r>
              <w:rPr>
                <w:rFonts w:ascii="宋体" w:hAnsi="宋体" w:cs="宋体" w:hint="eastAsia"/>
                <w:sz w:val="24"/>
                <w:szCs w:val="24"/>
              </w:rPr>
              <w:t>月</w:t>
            </w:r>
            <w:r w:rsidR="006D4B3A">
              <w:rPr>
                <w:rFonts w:ascii="宋体" w:hAnsi="宋体" w:cs="宋体" w:hint="eastAsia"/>
                <w:sz w:val="24"/>
                <w:szCs w:val="24"/>
              </w:rPr>
              <w:t>18</w:t>
            </w:r>
            <w:r>
              <w:rPr>
                <w:rFonts w:ascii="宋体" w:hAnsi="宋体" w:cs="宋体" w:hint="eastAsia"/>
                <w:sz w:val="24"/>
                <w:szCs w:val="24"/>
              </w:rPr>
              <w:t>日9:</w:t>
            </w:r>
            <w:r w:rsidR="006D4B3A">
              <w:rPr>
                <w:rFonts w:ascii="宋体" w:hAnsi="宋体" w:cs="宋体" w:hint="eastAsia"/>
                <w:sz w:val="24"/>
                <w:szCs w:val="24"/>
              </w:rPr>
              <w:t>3</w:t>
            </w:r>
            <w:r>
              <w:rPr>
                <w:rFonts w:ascii="宋体" w:hAnsi="宋体" w:cs="宋体" w:hint="eastAsia"/>
                <w:sz w:val="24"/>
                <w:szCs w:val="24"/>
              </w:rPr>
              <w:t>0</w:t>
            </w:r>
          </w:p>
          <w:p w:rsidR="0049279E" w:rsidRDefault="00611A97">
            <w:pPr>
              <w:spacing w:line="360" w:lineRule="exact"/>
              <w:rPr>
                <w:rFonts w:ascii="宋体" w:hAnsi="宋体" w:cs="宋体"/>
                <w:sz w:val="24"/>
                <w:szCs w:val="24"/>
              </w:rPr>
            </w:pPr>
            <w:r>
              <w:rPr>
                <w:rFonts w:ascii="宋体" w:hAnsi="宋体" w:cs="宋体" w:hint="eastAsia"/>
                <w:sz w:val="24"/>
                <w:szCs w:val="24"/>
              </w:rPr>
              <w:t>定标时间：评标结束后</w:t>
            </w:r>
          </w:p>
          <w:p w:rsidR="0049279E" w:rsidRDefault="00611A97">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49279E">
        <w:trPr>
          <w:trHeight w:val="557"/>
          <w:jc w:val="center"/>
        </w:trPr>
        <w:tc>
          <w:tcPr>
            <w:tcW w:w="959" w:type="dxa"/>
            <w:vMerge w:val="restart"/>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49279E" w:rsidRDefault="00611A97">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49279E" w:rsidRDefault="00611A97">
            <w:pPr>
              <w:spacing w:line="360" w:lineRule="exact"/>
              <w:rPr>
                <w:rFonts w:ascii="宋体" w:hAnsi="宋体" w:cs="宋体"/>
                <w:sz w:val="24"/>
                <w:szCs w:val="24"/>
              </w:rPr>
            </w:pPr>
            <w:r>
              <w:rPr>
                <w:rFonts w:ascii="宋体" w:hAnsi="宋体" w:cs="宋体" w:hint="eastAsia"/>
                <w:sz w:val="24"/>
                <w:szCs w:val="24"/>
              </w:rPr>
              <w:t>联系人：刘先生  郑女士</w:t>
            </w:r>
          </w:p>
          <w:p w:rsidR="0049279E" w:rsidRDefault="00611A97">
            <w:pPr>
              <w:spacing w:line="360" w:lineRule="exact"/>
              <w:rPr>
                <w:rFonts w:ascii="宋体" w:hAnsi="宋体" w:cs="宋体"/>
                <w:sz w:val="24"/>
                <w:szCs w:val="24"/>
              </w:rPr>
            </w:pPr>
            <w:r>
              <w:rPr>
                <w:rFonts w:ascii="宋体" w:hAnsi="宋体" w:cs="宋体" w:hint="eastAsia"/>
                <w:sz w:val="24"/>
                <w:szCs w:val="24"/>
              </w:rPr>
              <w:t>联系电话：0510-80718867  0510-87871988</w:t>
            </w:r>
          </w:p>
          <w:p w:rsidR="0049279E" w:rsidRDefault="00611A97">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49279E">
        <w:trPr>
          <w:trHeight w:val="90"/>
          <w:jc w:val="center"/>
        </w:trPr>
        <w:tc>
          <w:tcPr>
            <w:tcW w:w="959" w:type="dxa"/>
            <w:vMerge/>
            <w:noWrap/>
            <w:vAlign w:val="center"/>
          </w:tcPr>
          <w:p w:rsidR="0049279E" w:rsidRDefault="0049279E">
            <w:pPr>
              <w:spacing w:line="360" w:lineRule="exact"/>
              <w:jc w:val="center"/>
              <w:rPr>
                <w:rFonts w:ascii="宋体" w:hAnsi="宋体" w:cs="宋体"/>
                <w:sz w:val="24"/>
                <w:szCs w:val="24"/>
              </w:rPr>
            </w:pPr>
          </w:p>
        </w:tc>
        <w:tc>
          <w:tcPr>
            <w:tcW w:w="8962" w:type="dxa"/>
            <w:noWrap/>
          </w:tcPr>
          <w:p w:rsidR="0049279E" w:rsidRDefault="00611A97">
            <w:pPr>
              <w:spacing w:line="360" w:lineRule="exact"/>
              <w:rPr>
                <w:rFonts w:ascii="宋体" w:hAnsi="宋体" w:cs="宋体"/>
                <w:sz w:val="24"/>
                <w:szCs w:val="24"/>
              </w:rPr>
            </w:pPr>
            <w:r>
              <w:rPr>
                <w:rFonts w:ascii="宋体" w:hAnsi="宋体" w:cs="宋体" w:hint="eastAsia"/>
                <w:sz w:val="24"/>
                <w:szCs w:val="24"/>
              </w:rPr>
              <w:t>采购监督管理及投诉处理主体：</w:t>
            </w:r>
          </w:p>
          <w:p w:rsidR="0049279E" w:rsidRDefault="00611A97">
            <w:pPr>
              <w:spacing w:line="360" w:lineRule="exact"/>
              <w:rPr>
                <w:rFonts w:ascii="宋体" w:hAnsi="宋体" w:cs="宋体"/>
                <w:sz w:val="24"/>
                <w:szCs w:val="24"/>
              </w:rPr>
            </w:pPr>
            <w:r>
              <w:rPr>
                <w:rFonts w:ascii="宋体" w:hAnsi="宋体" w:cs="宋体" w:hint="eastAsia"/>
                <w:sz w:val="24"/>
                <w:szCs w:val="24"/>
              </w:rPr>
              <w:t>宜兴市公用环保集团有限公司</w:t>
            </w:r>
          </w:p>
          <w:p w:rsidR="0049279E" w:rsidRDefault="00611A97">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49279E">
        <w:trPr>
          <w:trHeight w:val="1358"/>
          <w:jc w:val="center"/>
        </w:trPr>
        <w:tc>
          <w:tcPr>
            <w:tcW w:w="959" w:type="dxa"/>
            <w:noWrap/>
            <w:vAlign w:val="center"/>
          </w:tcPr>
          <w:p w:rsidR="0049279E" w:rsidRDefault="00611A97">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49279E" w:rsidRDefault="00611A97">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叁仟</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9279E">
              <w:trPr>
                <w:trHeight w:val="679"/>
                <w:jc w:val="center"/>
              </w:trPr>
              <w:tc>
                <w:tcPr>
                  <w:tcW w:w="1704" w:type="dxa"/>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49279E" w:rsidRDefault="00611A97">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交纳</w:t>
                  </w:r>
                </w:p>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49279E">
              <w:trPr>
                <w:trHeight w:val="283"/>
                <w:jc w:val="center"/>
              </w:trPr>
              <w:tc>
                <w:tcPr>
                  <w:tcW w:w="1704"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49279E" w:rsidRDefault="00611A97">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49279E" w:rsidRDefault="0049279E">
                  <w:pPr>
                    <w:spacing w:line="360" w:lineRule="exact"/>
                    <w:rPr>
                      <w:rFonts w:ascii="宋体" w:hAnsi="宋体" w:cs="宋体"/>
                      <w:sz w:val="24"/>
                      <w:szCs w:val="24"/>
                      <w:lang w:val="zh-CN"/>
                    </w:rPr>
                  </w:pPr>
                </w:p>
              </w:tc>
              <w:tc>
                <w:tcPr>
                  <w:tcW w:w="2663" w:type="dxa"/>
                  <w:vMerge/>
                  <w:noWrap/>
                  <w:vAlign w:val="center"/>
                </w:tcPr>
                <w:p w:rsidR="0049279E" w:rsidRDefault="0049279E">
                  <w:pPr>
                    <w:spacing w:line="360" w:lineRule="exact"/>
                    <w:rPr>
                      <w:rFonts w:ascii="宋体" w:hAnsi="宋体" w:cs="宋体"/>
                      <w:sz w:val="24"/>
                      <w:szCs w:val="24"/>
                    </w:rPr>
                  </w:pPr>
                </w:p>
              </w:tc>
            </w:tr>
            <w:tr w:rsidR="0049279E">
              <w:trPr>
                <w:trHeight w:val="283"/>
                <w:jc w:val="center"/>
              </w:trPr>
              <w:tc>
                <w:tcPr>
                  <w:tcW w:w="1704"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49279E" w:rsidRDefault="006F4ECC">
                  <w:pPr>
                    <w:spacing w:line="360" w:lineRule="exact"/>
                    <w:rPr>
                      <w:rFonts w:ascii="宋体" w:hAnsi="宋体" w:cs="宋体"/>
                      <w:sz w:val="24"/>
                      <w:szCs w:val="24"/>
                    </w:rPr>
                  </w:pPr>
                  <w:r w:rsidRPr="006F4ECC">
                    <w:rPr>
                      <w:rFonts w:ascii="宋体" w:hAnsi="宋体" w:cs="宋体"/>
                      <w:sz w:val="24"/>
                      <w:szCs w:val="24"/>
                    </w:rPr>
                    <w:t>51610188000278370</w:t>
                  </w:r>
                </w:p>
              </w:tc>
              <w:tc>
                <w:tcPr>
                  <w:tcW w:w="1084" w:type="dxa"/>
                  <w:vMerge/>
                  <w:noWrap/>
                  <w:vAlign w:val="center"/>
                </w:tcPr>
                <w:p w:rsidR="0049279E" w:rsidRDefault="0049279E">
                  <w:pPr>
                    <w:spacing w:line="360" w:lineRule="exact"/>
                    <w:rPr>
                      <w:rFonts w:ascii="宋体" w:hAnsi="宋体" w:cs="宋体"/>
                      <w:sz w:val="24"/>
                      <w:szCs w:val="24"/>
                      <w:lang w:val="zh-CN"/>
                    </w:rPr>
                  </w:pPr>
                </w:p>
              </w:tc>
              <w:tc>
                <w:tcPr>
                  <w:tcW w:w="2663" w:type="dxa"/>
                  <w:vMerge/>
                  <w:noWrap/>
                  <w:vAlign w:val="center"/>
                </w:tcPr>
                <w:p w:rsidR="0049279E" w:rsidRDefault="0049279E">
                  <w:pPr>
                    <w:spacing w:line="360" w:lineRule="exact"/>
                    <w:rPr>
                      <w:rFonts w:ascii="宋体" w:hAnsi="宋体" w:cs="宋体"/>
                      <w:sz w:val="24"/>
                      <w:szCs w:val="24"/>
                    </w:rPr>
                  </w:pPr>
                </w:p>
              </w:tc>
            </w:tr>
          </w:tbl>
          <w:p w:rsidR="0049279E" w:rsidRDefault="00611A97">
            <w:pPr>
              <w:spacing w:line="360" w:lineRule="exact"/>
              <w:rPr>
                <w:rFonts w:ascii="宋体" w:hAnsi="宋体" w:cs="宋体"/>
                <w:b/>
                <w:color w:val="FF0000"/>
                <w:sz w:val="24"/>
                <w:szCs w:val="24"/>
              </w:rPr>
            </w:pPr>
            <w:r>
              <w:rPr>
                <w:rFonts w:ascii="宋体" w:hAnsi="宋体" w:cs="宋体" w:hint="eastAsia"/>
                <w:b/>
                <w:color w:val="FF0000"/>
                <w:sz w:val="24"/>
                <w:szCs w:val="24"/>
                <w:highlight w:val="yellow"/>
              </w:rPr>
              <w:t>注：缴纳投标保证金账户为涉密账户，账号随机请投标单位仔细核对账号后缴纳投标保证金，否则作废标处理，合同签订后，无息退回。</w:t>
            </w:r>
          </w:p>
        </w:tc>
      </w:tr>
      <w:tr w:rsidR="0049279E">
        <w:trPr>
          <w:trHeight w:val="2156"/>
          <w:jc w:val="center"/>
        </w:trPr>
        <w:tc>
          <w:tcPr>
            <w:tcW w:w="959" w:type="dxa"/>
            <w:noWrap/>
            <w:vAlign w:val="center"/>
          </w:tcPr>
          <w:p w:rsidR="0049279E" w:rsidRDefault="00611A97">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49279E" w:rsidRDefault="00611A97">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壹万五仟元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9279E">
              <w:trPr>
                <w:trHeight w:val="376"/>
                <w:jc w:val="center"/>
              </w:trPr>
              <w:tc>
                <w:tcPr>
                  <w:tcW w:w="1704" w:type="dxa"/>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交纳</w:t>
                  </w:r>
                </w:p>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49279E" w:rsidRDefault="006D4B3A">
                  <w:pPr>
                    <w:spacing w:line="360" w:lineRule="exact"/>
                    <w:rPr>
                      <w:rFonts w:ascii="宋体" w:hAnsi="宋体" w:cs="宋体"/>
                      <w:sz w:val="24"/>
                      <w:szCs w:val="24"/>
                      <w:lang w:val="zh-CN"/>
                    </w:rPr>
                  </w:pPr>
                  <w:r>
                    <w:rPr>
                      <w:rFonts w:ascii="宋体" w:hAnsi="宋体" w:cs="宋体" w:hint="eastAsia"/>
                      <w:sz w:val="24"/>
                      <w:szCs w:val="24"/>
                      <w:lang w:val="zh-CN"/>
                    </w:rPr>
                    <w:t>履约</w:t>
                  </w:r>
                  <w:r w:rsidR="00611A97">
                    <w:rPr>
                      <w:rFonts w:ascii="宋体" w:hAnsi="宋体" w:cs="宋体" w:hint="eastAsia"/>
                      <w:sz w:val="24"/>
                      <w:szCs w:val="24"/>
                      <w:lang w:val="zh-CN"/>
                    </w:rPr>
                    <w:t>保证金的交纳形式限于转账、电汇、本票、银行汇票、银行保函（不接受其他形式的</w:t>
                  </w:r>
                  <w:r>
                    <w:rPr>
                      <w:rFonts w:ascii="宋体" w:hAnsi="宋体" w:cs="宋体" w:hint="eastAsia"/>
                      <w:sz w:val="24"/>
                      <w:szCs w:val="24"/>
                      <w:lang w:val="zh-CN"/>
                    </w:rPr>
                    <w:t>履约</w:t>
                  </w:r>
                  <w:r w:rsidR="00611A97">
                    <w:rPr>
                      <w:rFonts w:ascii="宋体" w:hAnsi="宋体" w:cs="宋体" w:hint="eastAsia"/>
                      <w:sz w:val="24"/>
                      <w:szCs w:val="24"/>
                      <w:lang w:val="zh-CN"/>
                    </w:rPr>
                    <w:t>保证金）</w:t>
                  </w:r>
                </w:p>
              </w:tc>
            </w:tr>
            <w:tr w:rsidR="0049279E">
              <w:trPr>
                <w:trHeight w:val="366"/>
                <w:jc w:val="center"/>
              </w:trPr>
              <w:tc>
                <w:tcPr>
                  <w:tcW w:w="1704" w:type="dxa"/>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49279E" w:rsidRDefault="0049279E">
                  <w:pPr>
                    <w:spacing w:line="360" w:lineRule="exact"/>
                    <w:rPr>
                      <w:rFonts w:ascii="宋体" w:hAnsi="宋体" w:cs="宋体"/>
                      <w:sz w:val="24"/>
                      <w:szCs w:val="24"/>
                      <w:lang w:val="zh-CN"/>
                    </w:rPr>
                  </w:pPr>
                </w:p>
              </w:tc>
              <w:tc>
                <w:tcPr>
                  <w:tcW w:w="2844" w:type="dxa"/>
                  <w:vMerge/>
                  <w:noWrap/>
                  <w:vAlign w:val="center"/>
                </w:tcPr>
                <w:p w:rsidR="0049279E" w:rsidRDefault="0049279E">
                  <w:pPr>
                    <w:spacing w:line="360" w:lineRule="exact"/>
                    <w:rPr>
                      <w:rFonts w:ascii="宋体" w:hAnsi="宋体" w:cs="宋体"/>
                      <w:sz w:val="24"/>
                      <w:szCs w:val="24"/>
                      <w:lang w:val="zh-CN"/>
                    </w:rPr>
                  </w:pPr>
                </w:p>
              </w:tc>
            </w:tr>
            <w:tr w:rsidR="0049279E">
              <w:trPr>
                <w:trHeight w:val="90"/>
                <w:jc w:val="center"/>
              </w:trPr>
              <w:tc>
                <w:tcPr>
                  <w:tcW w:w="1704" w:type="dxa"/>
                  <w:noWrap/>
                  <w:vAlign w:val="center"/>
                </w:tcPr>
                <w:p w:rsidR="0049279E" w:rsidRDefault="00611A97">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49279E" w:rsidRDefault="00611A97">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49279E" w:rsidRDefault="0049279E">
                  <w:pPr>
                    <w:spacing w:line="360" w:lineRule="exact"/>
                    <w:rPr>
                      <w:rFonts w:ascii="宋体" w:hAnsi="宋体" w:cs="宋体"/>
                      <w:sz w:val="24"/>
                      <w:szCs w:val="24"/>
                      <w:lang w:val="zh-CN"/>
                    </w:rPr>
                  </w:pPr>
                </w:p>
              </w:tc>
              <w:tc>
                <w:tcPr>
                  <w:tcW w:w="2844" w:type="dxa"/>
                  <w:vMerge/>
                  <w:noWrap/>
                  <w:vAlign w:val="center"/>
                </w:tcPr>
                <w:p w:rsidR="0049279E" w:rsidRDefault="0049279E">
                  <w:pPr>
                    <w:spacing w:line="360" w:lineRule="exact"/>
                    <w:rPr>
                      <w:rFonts w:ascii="宋体" w:hAnsi="宋体" w:cs="宋体"/>
                      <w:sz w:val="24"/>
                      <w:szCs w:val="24"/>
                      <w:lang w:val="zh-CN"/>
                    </w:rPr>
                  </w:pPr>
                </w:p>
              </w:tc>
            </w:tr>
          </w:tbl>
          <w:p w:rsidR="0049279E" w:rsidRDefault="0049279E">
            <w:pPr>
              <w:spacing w:line="360" w:lineRule="exact"/>
              <w:rPr>
                <w:rFonts w:ascii="宋体" w:hAnsi="宋体" w:cs="宋体"/>
                <w:sz w:val="24"/>
                <w:szCs w:val="24"/>
              </w:rPr>
            </w:pPr>
          </w:p>
        </w:tc>
      </w:tr>
      <w:bookmarkEnd w:id="6"/>
    </w:tbl>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611A97">
      <w:pPr>
        <w:spacing w:line="360" w:lineRule="exact"/>
        <w:rPr>
          <w:rFonts w:ascii="宋体" w:hAnsi="宋体" w:cs="宋体"/>
          <w:sz w:val="24"/>
          <w:szCs w:val="24"/>
        </w:rPr>
      </w:pPr>
      <w:r>
        <w:rPr>
          <w:rFonts w:ascii="宋体" w:hAnsi="宋体" w:cs="宋体" w:hint="eastAsia"/>
          <w:sz w:val="24"/>
          <w:szCs w:val="24"/>
        </w:rPr>
        <w:br w:type="page"/>
      </w:r>
    </w:p>
    <w:p w:rsidR="0049279E" w:rsidRDefault="00611A97">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1.1 “投标人”</w:t>
      </w:r>
      <w:r>
        <w:rPr>
          <w:rFonts w:ascii="宋体" w:hAnsi="宋体" w:cs="宋体" w:hint="eastAsia"/>
          <w:sz w:val="24"/>
          <w:szCs w:val="24"/>
        </w:rPr>
        <w:t>是指参加投标竞争，并符合招标文件规定资格条件的法人、其他组织或者自然人。</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1.2 </w:t>
      </w:r>
      <w:r>
        <w:rPr>
          <w:rFonts w:ascii="宋体" w:hAnsi="宋体" w:cs="宋体" w:hint="eastAsia"/>
          <w:sz w:val="24"/>
          <w:szCs w:val="24"/>
          <w:lang w:val="zh-CN"/>
        </w:rPr>
        <w:t>招标文件中的“法定代表人”是指投标人的营业执照中的“法定代表人”、“执行事务合伙人”、“经营者”。</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3</w:t>
      </w:r>
      <w:r>
        <w:rPr>
          <w:rFonts w:ascii="宋体" w:hAnsi="宋体" w:cs="宋体" w:hint="eastAsia"/>
          <w:sz w:val="24"/>
          <w:szCs w:val="24"/>
          <w:lang w:val="zh-CN"/>
        </w:rPr>
        <w:t xml:space="preserve"> “投标人签名”是指</w:t>
      </w:r>
      <w:r>
        <w:rPr>
          <w:rFonts w:ascii="宋体" w:hAnsi="宋体" w:cs="宋体" w:hint="eastAsia"/>
          <w:sz w:val="24"/>
          <w:szCs w:val="24"/>
        </w:rPr>
        <w:t>法定代表人或法定代表人授权代表签字或盖章</w:t>
      </w:r>
      <w:r>
        <w:rPr>
          <w:rFonts w:ascii="宋体" w:hAnsi="宋体" w:cs="宋体" w:hint="eastAsia"/>
          <w:sz w:val="24"/>
          <w:szCs w:val="24"/>
          <w:lang w:val="zh-CN"/>
        </w:rPr>
        <w:t>。</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w:t>
      </w:r>
      <w:r>
        <w:rPr>
          <w:rFonts w:ascii="宋体" w:hAnsi="宋体" w:cs="宋体" w:hint="eastAsia"/>
          <w:sz w:val="24"/>
          <w:szCs w:val="24"/>
        </w:rPr>
        <w:t>4</w:t>
      </w:r>
      <w:r>
        <w:rPr>
          <w:rFonts w:ascii="宋体" w:hAnsi="宋体" w:cs="宋体" w:hint="eastAsia"/>
          <w:sz w:val="24"/>
          <w:szCs w:val="24"/>
          <w:lang w:val="zh-CN"/>
        </w:rPr>
        <w:t xml:space="preserve"> “投标人名称（盖章）”及“投标人公章”</w:t>
      </w:r>
      <w:r>
        <w:rPr>
          <w:rFonts w:ascii="宋体" w:hAnsi="宋体" w:cs="宋体" w:hint="eastAsia"/>
          <w:sz w:val="24"/>
          <w:szCs w:val="24"/>
        </w:rPr>
        <w:t>是指投标人的公章。</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1.5</w:t>
      </w:r>
      <w:r>
        <w:rPr>
          <w:rFonts w:ascii="宋体" w:hAnsi="宋体" w:cs="宋体" w:hint="eastAsia"/>
          <w:sz w:val="24"/>
          <w:szCs w:val="24"/>
          <w:lang w:val="zh-CN"/>
        </w:rPr>
        <w:t xml:space="preserve"> “产品”指本招标文件中所述产品及相关产品。</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49279E" w:rsidRDefault="00611A97">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bookmarkStart w:id="8" w:name="OLE_LINK109"/>
      <w:r>
        <w:rPr>
          <w:rFonts w:ascii="宋体" w:hAnsi="宋体" w:cs="宋体" w:hint="eastAsia"/>
          <w:sz w:val="24"/>
          <w:szCs w:val="24"/>
        </w:rPr>
        <w:t>本文件由</w:t>
      </w:r>
      <w:bookmarkStart w:id="9" w:name="OLE_LINK13"/>
      <w:r>
        <w:rPr>
          <w:rFonts w:ascii="宋体" w:hAnsi="宋体" w:cs="宋体" w:hint="eastAsia"/>
          <w:sz w:val="24"/>
          <w:szCs w:val="24"/>
        </w:rPr>
        <w:t>宜兴市宜城市容环境服务有限公司负责解释</w:t>
      </w:r>
      <w:bookmarkEnd w:id="9"/>
      <w:r>
        <w:rPr>
          <w:rFonts w:ascii="宋体" w:hAnsi="宋体" w:cs="宋体" w:hint="eastAsia"/>
          <w:sz w:val="24"/>
          <w:szCs w:val="24"/>
        </w:rPr>
        <w:t>。</w:t>
      </w:r>
      <w:bookmarkEnd w:id="8"/>
    </w:p>
    <w:bookmarkEnd w:id="7"/>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10" w:name="OLE_LINK160"/>
      <w:r>
        <w:rPr>
          <w:rFonts w:ascii="宋体" w:hAnsi="宋体" w:cs="宋体" w:hint="eastAsia"/>
          <w:b/>
          <w:bCs/>
          <w:sz w:val="24"/>
          <w:szCs w:val="24"/>
          <w:lang w:val="zh-CN"/>
        </w:rPr>
        <w:t>澄清、修改</w:t>
      </w:r>
      <w:bookmarkEnd w:id="10"/>
    </w:p>
    <w:p w:rsidR="0049279E" w:rsidRDefault="00611A97">
      <w:pPr>
        <w:adjustRightInd w:val="0"/>
        <w:snapToGrid w:val="0"/>
        <w:spacing w:line="360" w:lineRule="exact"/>
        <w:ind w:firstLineChars="200" w:firstLine="480"/>
        <w:jc w:val="left"/>
        <w:rPr>
          <w:rFonts w:ascii="宋体" w:hAnsi="宋体" w:cs="宋体"/>
          <w:sz w:val="24"/>
          <w:szCs w:val="24"/>
          <w:lang w:val="zh-CN"/>
        </w:rPr>
      </w:pPr>
      <w:bookmarkStart w:id="11" w:name="OLE_LINK91"/>
      <w:r>
        <w:rPr>
          <w:rFonts w:ascii="宋体" w:hAnsi="宋体" w:cs="宋体" w:hint="eastAsia"/>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3"/>
    </w:p>
    <w:bookmarkEnd w:id="11"/>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14" w:name="OLE_LINK16"/>
      <w:bookmarkStart w:id="15" w:name="OLE_LINK21"/>
      <w:bookmarkStart w:id="16" w:name="OLE_LINK62"/>
      <w:bookmarkStart w:id="17" w:name="OLE_LINK162"/>
      <w:r>
        <w:rPr>
          <w:rFonts w:ascii="宋体" w:hAnsi="宋体" w:cs="宋体" w:hint="eastAsia"/>
          <w:b/>
          <w:bCs/>
          <w:sz w:val="24"/>
          <w:szCs w:val="24"/>
        </w:rPr>
        <w:t>7、投标文件的组成</w:t>
      </w:r>
      <w:bookmarkEnd w:id="14"/>
      <w:r>
        <w:rPr>
          <w:rFonts w:ascii="宋体" w:hAnsi="宋体" w:cs="宋体" w:hint="eastAsia"/>
          <w:b/>
          <w:bCs/>
          <w:sz w:val="24"/>
          <w:szCs w:val="24"/>
        </w:rPr>
        <w:t>：</w:t>
      </w:r>
      <w:bookmarkStart w:id="18" w:name="OLE_LINK51"/>
    </w:p>
    <w:p w:rsidR="0049279E" w:rsidRDefault="00611A97">
      <w:pPr>
        <w:numPr>
          <w:ilvl w:val="0"/>
          <w:numId w:val="15"/>
        </w:numPr>
        <w:adjustRightInd w:val="0"/>
        <w:snapToGrid w:val="0"/>
        <w:spacing w:line="360" w:lineRule="exact"/>
        <w:ind w:left="0" w:firstLine="425"/>
        <w:jc w:val="left"/>
        <w:rPr>
          <w:rFonts w:ascii="宋体" w:hAnsi="宋体" w:cs="宋体"/>
          <w:sz w:val="24"/>
          <w:szCs w:val="24"/>
          <w:lang w:val="zh-CN"/>
        </w:rPr>
      </w:pPr>
      <w:bookmarkStart w:id="19" w:name="OLE_LINK115"/>
      <w:r>
        <w:rPr>
          <w:rFonts w:ascii="宋体" w:hAnsi="宋体" w:cs="宋体" w:hint="eastAsia"/>
          <w:sz w:val="24"/>
          <w:szCs w:val="24"/>
          <w:lang w:val="zh-CN"/>
        </w:rPr>
        <w:t>投标函</w:t>
      </w:r>
      <w:bookmarkStart w:id="20"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20"/>
    </w:p>
    <w:p w:rsidR="0049279E" w:rsidRDefault="00611A97">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报价文件： 报价一览表（格式见附件）；</w:t>
      </w:r>
    </w:p>
    <w:p w:rsidR="0049279E" w:rsidRDefault="00611A97">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49279E" w:rsidRDefault="00611A97">
      <w:pPr>
        <w:numPr>
          <w:ilvl w:val="0"/>
          <w:numId w:val="16"/>
        </w:numPr>
        <w:tabs>
          <w:tab w:val="left" w:pos="0"/>
          <w:tab w:val="left" w:pos="255"/>
        </w:tabs>
        <w:spacing w:line="360" w:lineRule="auto"/>
        <w:ind w:firstLineChars="200" w:firstLine="482"/>
        <w:rPr>
          <w:rFonts w:ascii="宋体" w:hAnsi="宋体" w:cs="宋体"/>
          <w:sz w:val="24"/>
          <w:szCs w:val="24"/>
          <w:lang w:val="zh-CN"/>
        </w:rPr>
      </w:pPr>
      <w:bookmarkStart w:id="21" w:name="OLE_LINK8"/>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49279E" w:rsidRDefault="00611A97">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49279E" w:rsidRDefault="00611A97">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49279E" w:rsidRDefault="00611A97">
      <w:pPr>
        <w:numPr>
          <w:ilvl w:val="0"/>
          <w:numId w:val="16"/>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bookmarkEnd w:id="21"/>
    <w:p w:rsidR="0049279E" w:rsidRDefault="00611A97">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49279E" w:rsidRDefault="00611A97">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49279E" w:rsidRDefault="00611A97">
      <w:pPr>
        <w:numPr>
          <w:ilvl w:val="0"/>
          <w:numId w:val="16"/>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49279E" w:rsidRDefault="00611A97">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49279E" w:rsidRDefault="00611A97">
      <w:pPr>
        <w:tabs>
          <w:tab w:val="left" w:pos="0"/>
          <w:tab w:val="left" w:pos="255"/>
        </w:tabs>
        <w:spacing w:line="460" w:lineRule="exact"/>
        <w:ind w:leftChars="200" w:left="420"/>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49279E" w:rsidRDefault="00611A97">
      <w:pPr>
        <w:numPr>
          <w:ilvl w:val="0"/>
          <w:numId w:val="17"/>
        </w:numPr>
        <w:tabs>
          <w:tab w:val="left" w:pos="0"/>
          <w:tab w:val="left" w:pos="255"/>
        </w:tabs>
        <w:spacing w:line="240" w:lineRule="atLeas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49279E" w:rsidRDefault="00611A97">
      <w:pPr>
        <w:numPr>
          <w:ilvl w:val="0"/>
          <w:numId w:val="17"/>
        </w:numPr>
        <w:tabs>
          <w:tab w:val="left" w:pos="0"/>
          <w:tab w:val="left" w:pos="255"/>
        </w:tabs>
        <w:spacing w:line="240" w:lineRule="atLeas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9"/>
    </w:p>
    <w:p w:rsidR="0049279E" w:rsidRDefault="00611A97">
      <w:pPr>
        <w:numPr>
          <w:ilvl w:val="0"/>
          <w:numId w:val="17"/>
        </w:numPr>
        <w:tabs>
          <w:tab w:val="left" w:pos="0"/>
          <w:tab w:val="left" w:pos="255"/>
        </w:tabs>
        <w:spacing w:line="240" w:lineRule="atLeas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49279E" w:rsidRDefault="00611A97">
      <w:pPr>
        <w:numPr>
          <w:ilvl w:val="0"/>
          <w:numId w:val="17"/>
        </w:numPr>
        <w:tabs>
          <w:tab w:val="left" w:pos="0"/>
          <w:tab w:val="left" w:pos="255"/>
        </w:tabs>
        <w:spacing w:line="240" w:lineRule="atLeas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8"/>
      <w:bookmarkEnd w:id="22"/>
    </w:p>
    <w:p w:rsidR="0049279E" w:rsidRDefault="00611A97">
      <w:pPr>
        <w:adjustRightInd w:val="0"/>
        <w:snapToGrid w:val="0"/>
        <w:spacing w:line="360" w:lineRule="exact"/>
        <w:ind w:firstLineChars="200" w:firstLine="482"/>
        <w:jc w:val="left"/>
        <w:rPr>
          <w:rFonts w:ascii="宋体" w:hAnsi="宋体" w:cs="宋体"/>
          <w:sz w:val="24"/>
          <w:szCs w:val="24"/>
        </w:rPr>
      </w:pPr>
      <w:bookmarkStart w:id="23" w:name="OLE_LINK92"/>
      <w:bookmarkEnd w:id="15"/>
      <w:bookmarkEnd w:id="16"/>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w:t>
      </w:r>
      <w:r>
        <w:rPr>
          <w:rFonts w:ascii="宋体" w:hAnsi="宋体" w:cs="宋体" w:hint="eastAsia"/>
          <w:sz w:val="24"/>
          <w:szCs w:val="24"/>
        </w:rPr>
        <w:lastRenderedPageBreak/>
        <w:t>可证明。</w:t>
      </w:r>
      <w:bookmarkEnd w:id="17"/>
      <w:bookmarkEnd w:id="23"/>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49279E" w:rsidRDefault="00611A97">
      <w:pPr>
        <w:adjustRightInd w:val="0"/>
        <w:snapToGrid w:val="0"/>
        <w:spacing w:line="360" w:lineRule="exact"/>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49279E" w:rsidRDefault="00611A97">
      <w:pPr>
        <w:adjustRightInd w:val="0"/>
        <w:snapToGrid w:val="0"/>
        <w:spacing w:line="360" w:lineRule="exact"/>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投标人投标后，宜兴市宜城市容环境服务有限公司对所有投标人的投标文件一律不予退还。</w:t>
      </w: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15.1 </w:t>
      </w:r>
      <w:r>
        <w:rPr>
          <w:rFonts w:ascii="宋体" w:hAnsi="宋体" w:cs="宋体" w:hint="eastAsia"/>
          <w:sz w:val="24"/>
          <w:szCs w:val="24"/>
          <w:lang w:val="zh-CN"/>
        </w:rPr>
        <w:t>投标人有下列情况之一者，其投标无效：</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与其他投标人恶意串通的，包括但不限于以下几种情况：</w:t>
      </w:r>
    </w:p>
    <w:p w:rsidR="0049279E" w:rsidRDefault="00611A97">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49279E" w:rsidRDefault="00611A97">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49279E" w:rsidRDefault="00611A97">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49279E" w:rsidRDefault="00611A97">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49279E" w:rsidRDefault="00611A97">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49279E" w:rsidRDefault="00611A97">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提供虚假材料的（包括工商营业执照、财务报表、资格证明文件等）；</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投标文件内容不全、自相矛盾或不符合法律法规和招标文件中规定的其它实质性要求的；</w:t>
      </w:r>
    </w:p>
    <w:p w:rsidR="0049279E" w:rsidRDefault="00611A97">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7"/>
      <w:bookmarkEnd w:id="39"/>
      <w:bookmarkEnd w:id="40"/>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49279E" w:rsidRDefault="00611A97">
      <w:pPr>
        <w:adjustRightInd w:val="0"/>
        <w:snapToGrid w:val="0"/>
        <w:spacing w:line="360" w:lineRule="exact"/>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49279E" w:rsidRDefault="00611A97">
      <w:pPr>
        <w:spacing w:line="240" w:lineRule="atLeas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49279E" w:rsidRDefault="00611A97">
      <w:pPr>
        <w:spacing w:line="240" w:lineRule="atLeas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49279E" w:rsidRDefault="00611A97">
      <w:pPr>
        <w:spacing w:line="240" w:lineRule="atLeas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w:t>
      </w:r>
      <w:r>
        <w:rPr>
          <w:rFonts w:ascii="宋体" w:hAnsi="宋体" w:cs="宋体" w:hint="eastAsia"/>
          <w:sz w:val="24"/>
          <w:szCs w:val="24"/>
        </w:rPr>
        <w:lastRenderedPageBreak/>
        <w:t>须知“投标文件的组成”中“资格证明文件”的要求依法对投标人的资格进行审查。</w:t>
      </w:r>
      <w:bookmarkEnd w:id="46"/>
    </w:p>
    <w:p w:rsidR="0049279E" w:rsidRDefault="00611A97">
      <w:pPr>
        <w:spacing w:line="240" w:lineRule="atLeas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实质性要求是指本招标文件中第四章项目技术要求和有关说明、</w:t>
      </w:r>
      <w:r>
        <w:rPr>
          <w:rFonts w:ascii="宋体" w:hint="eastAsia"/>
          <w:b/>
          <w:sz w:val="24"/>
          <w:szCs w:val="24"/>
        </w:rPr>
        <w:t>商务要求及其他“必须”或“应（应当）”等文字说明的相关要求。</w:t>
      </w:r>
    </w:p>
    <w:p w:rsidR="0049279E" w:rsidRDefault="00611A97">
      <w:pPr>
        <w:spacing w:line="240" w:lineRule="atLeast"/>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49279E" w:rsidRDefault="00611A97">
      <w:pPr>
        <w:spacing w:line="240" w:lineRule="atLeast"/>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 若投标报价相同的，则抽签决定顺序排列，抽到大者排名靠前。</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49279E" w:rsidRDefault="00611A97">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49279E" w:rsidRDefault="00611A97">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49279E" w:rsidRDefault="00611A97">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49279E" w:rsidRDefault="00611A97">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49279E" w:rsidRDefault="00611A97">
      <w:pPr>
        <w:adjustRightInd w:val="0"/>
        <w:snapToGrid w:val="0"/>
        <w:spacing w:line="360" w:lineRule="exact"/>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49279E" w:rsidRDefault="00611A97">
      <w:pPr>
        <w:adjustRightInd w:val="0"/>
        <w:snapToGrid w:val="0"/>
        <w:spacing w:line="360" w:lineRule="exact"/>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49279E" w:rsidRDefault="00611A97">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49279E" w:rsidRDefault="00611A97">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49279E" w:rsidRDefault="00611A97">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投标截止后投标人不足3家的，且未采用其他采购方式的；</w:t>
      </w:r>
    </w:p>
    <w:p w:rsidR="0049279E" w:rsidRDefault="00611A97">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49279E" w:rsidRDefault="00611A97">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49279E" w:rsidRDefault="00611A97">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49279E" w:rsidRDefault="00611A97">
      <w:pPr>
        <w:adjustRightInd w:val="0"/>
        <w:snapToGrid w:val="0"/>
        <w:spacing w:line="360" w:lineRule="exact"/>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49279E" w:rsidRDefault="00611A97">
      <w:pPr>
        <w:numPr>
          <w:ilvl w:val="0"/>
          <w:numId w:val="23"/>
        </w:numPr>
        <w:adjustRightInd w:val="0"/>
        <w:snapToGrid w:val="0"/>
        <w:spacing w:line="360" w:lineRule="exact"/>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49279E" w:rsidRDefault="00611A97">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49279E" w:rsidRDefault="00611A97">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49279E" w:rsidRDefault="00611A97">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49279E" w:rsidRDefault="00611A97">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相应履约保证金（履约保证金于本项目合同结束验收合格后7日内无息退还）；并在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highlight w:val="yellow"/>
        </w:rPr>
        <w:t>30</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lastRenderedPageBreak/>
        <w:t>供货总额</w:t>
      </w:r>
      <w:r>
        <w:rPr>
          <w:rFonts w:ascii="宋体" w:hAnsi="宋体" w:cs="宋体" w:hint="eastAsia"/>
          <w:sz w:val="24"/>
          <w:szCs w:val="24"/>
          <w:lang w:val="zh-CN"/>
        </w:rPr>
        <w:t>的百分之十。</w:t>
      </w:r>
      <w:bookmarkStart w:id="60" w:name="OLE_LINK182"/>
    </w:p>
    <w:bookmarkEnd w:id="55"/>
    <w:bookmarkEnd w:id="60"/>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49279E" w:rsidRDefault="00611A97">
      <w:pPr>
        <w:numPr>
          <w:ilvl w:val="0"/>
          <w:numId w:val="24"/>
        </w:numPr>
        <w:adjustRightInd w:val="0"/>
        <w:snapToGrid w:val="0"/>
        <w:spacing w:line="360" w:lineRule="exact"/>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49279E" w:rsidRDefault="00611A97">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49279E" w:rsidRDefault="00611A97">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49279E" w:rsidRDefault="00611A97">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49279E" w:rsidRDefault="00611A97">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26.3对符合法定质疑条件的质疑，被质疑人在受理后的三个工作日内进行书面答复。</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27.1质疑供应商对招标人、招标代理机构的答复不满意或者招标人、招标代理机构未在规定的时间内作出答复的，可以在答复期满后三个工作日内提出投诉。</w:t>
      </w: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49279E">
      <w:pPr>
        <w:spacing w:line="360" w:lineRule="exact"/>
        <w:rPr>
          <w:rFonts w:ascii="宋体" w:hAnsi="宋体" w:cs="宋体"/>
          <w:sz w:val="24"/>
          <w:szCs w:val="24"/>
        </w:rPr>
      </w:pPr>
    </w:p>
    <w:p w:rsidR="0049279E" w:rsidRDefault="00611A97">
      <w:pPr>
        <w:rPr>
          <w:rFonts w:ascii="黑体" w:eastAsia="黑体" w:hAnsi="黑体" w:cs="黑体"/>
          <w:sz w:val="28"/>
          <w:szCs w:val="28"/>
        </w:rPr>
      </w:pPr>
      <w:r>
        <w:rPr>
          <w:rFonts w:ascii="黑体" w:eastAsia="黑体" w:hAnsi="黑体" w:cs="黑体" w:hint="eastAsia"/>
          <w:sz w:val="28"/>
          <w:szCs w:val="28"/>
        </w:rPr>
        <w:lastRenderedPageBreak/>
        <w:br w:type="page"/>
      </w:r>
    </w:p>
    <w:p w:rsidR="0049279E" w:rsidRDefault="00611A97">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4" w:name="_Toc374078452"/>
      <w:bookmarkStart w:id="65" w:name="_Toc372018550"/>
      <w:bookmarkStart w:id="66" w:name="_Toc372018970"/>
      <w:bookmarkStart w:id="67" w:name="_Toc24341"/>
      <w:bookmarkStart w:id="68" w:name="_Toc376165139"/>
      <w:bookmarkStart w:id="69" w:name="_Toc26921"/>
      <w:bookmarkStart w:id="70" w:name="_Toc15017"/>
    </w:p>
    <w:p w:rsidR="0049279E" w:rsidRDefault="0049279E">
      <w:pPr>
        <w:spacing w:line="360" w:lineRule="exact"/>
        <w:rPr>
          <w:rFonts w:ascii="宋体" w:hAnsi="宋体" w:cs="宋体"/>
          <w:sz w:val="24"/>
          <w:szCs w:val="24"/>
        </w:rPr>
      </w:pPr>
    </w:p>
    <w:p w:rsidR="0049279E" w:rsidRDefault="00611A97">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49279E" w:rsidRDefault="00611A97">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color w:val="000000"/>
          <w:sz w:val="24"/>
          <w:szCs w:val="24"/>
        </w:rPr>
        <w:t>本项目为违停机动车拖离服务项目</w:t>
      </w:r>
      <w:r>
        <w:rPr>
          <w:rFonts w:ascii="宋体" w:hAnsi="宋体" w:cs="宋体" w:hint="eastAsia"/>
          <w:sz w:val="24"/>
          <w:szCs w:val="24"/>
        </w:rPr>
        <w:t>，本章内容为实质性要求，不接受负偏离，否则作为无效投标。</w:t>
      </w:r>
    </w:p>
    <w:bookmarkEnd w:id="75"/>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二、服务要求：</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1、服务周期：合同签订</w:t>
      </w:r>
      <w:r>
        <w:rPr>
          <w:rFonts w:ascii="宋体" w:hAnsi="宋体" w:cs="宋体" w:hint="eastAsia"/>
          <w:color w:val="000000" w:themeColor="text1"/>
          <w:sz w:val="24"/>
          <w:szCs w:val="24"/>
        </w:rPr>
        <w:t>之日起一年或服务费用结算金额达到合同金额（</w:t>
      </w:r>
      <w:r>
        <w:rPr>
          <w:rFonts w:ascii="宋体" w:hAnsi="宋体" w:cs="宋体" w:hint="eastAsia"/>
          <w:sz w:val="24"/>
          <w:szCs w:val="24"/>
        </w:rPr>
        <w:t>合同总额：15万元），以先达到者作为截止日期；</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2、服务时间：早晨6：00-晚上9：00，响应时间为24小时，全年无休。</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3、服务配置：供方必须提供至少一辆专业拖离违法车辆的作业车辆，同时作业车辆必须配备一名相匹配的驾驶员及一名工作保障人员，按照服务时间派驻至甲方指定地点待命。</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为固定单价合同，报价总价已全部考虑了包括所有服务、安装、制造、包装、人力、机械、运输装卸、仓储、专利技术、质保、政策性文件规定及合同包含的所有风险、责任、购置税、附件、专用工具、伴随服务、人员培训发生的所有含税费用、支付给员工的工资和国家强制缴纳的各种社会保障资金、各种税费等各项所有费用。</w:t>
      </w:r>
    </w:p>
    <w:p w:rsidR="0049279E" w:rsidRDefault="00611A97">
      <w:pPr>
        <w:adjustRightInd w:val="0"/>
        <w:snapToGrid w:val="0"/>
        <w:spacing w:line="360" w:lineRule="exact"/>
        <w:ind w:firstLineChars="200" w:firstLine="482"/>
        <w:jc w:val="left"/>
        <w:rPr>
          <w:rFonts w:ascii="宋体" w:hAnsi="宋体" w:cs="宋体"/>
          <w:sz w:val="24"/>
          <w:szCs w:val="24"/>
        </w:rPr>
      </w:pPr>
      <w:r>
        <w:rPr>
          <w:rFonts w:ascii="宋体" w:hAnsi="宋体" w:cs="宋体" w:hint="eastAsia"/>
          <w:b/>
          <w:bCs/>
          <w:sz w:val="24"/>
          <w:szCs w:val="24"/>
        </w:rPr>
        <w:t>三、服务地点：</w:t>
      </w:r>
      <w:r>
        <w:rPr>
          <w:rFonts w:ascii="宋体" w:hAnsi="宋体" w:cs="宋体" w:hint="eastAsia"/>
          <w:sz w:val="24"/>
          <w:szCs w:val="24"/>
        </w:rPr>
        <w:t>宜兴市宜城市容环境服务有限公司指定地点。</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四、验收标准：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采购人根据供货方提供的违停车辆现场拖车图片，以及现场城管执法人员的签字确认单进行验收审核。</w:t>
      </w:r>
    </w:p>
    <w:bookmarkEnd w:id="72"/>
    <w:bookmarkEnd w:id="73"/>
    <w:p w:rsidR="0049279E" w:rsidRDefault="00611A97">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五、</w:t>
      </w:r>
      <w:r>
        <w:rPr>
          <w:rFonts w:ascii="宋体" w:hAnsi="宋体" w:cs="宋体" w:hint="eastAsia"/>
          <w:b/>
          <w:bCs/>
          <w:sz w:val="24"/>
          <w:szCs w:val="24"/>
          <w:lang w:val="zh-CN"/>
        </w:rPr>
        <w:t>付款方式∶</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乙方需提供的违停车辆现场拖车图片，以及现场城管执法人员的签字确认单，并经甲乙双方检查合格后方可付款，乙方须于当月25日前开具所供货物的全额增值税专用发票，甲方在30天内支付发票金额全部货款；</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六、服务标准：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1、供方的服务人员必须保持电话24小时畅通；</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2、供方在接到采购方的服务指令后，如无特殊原因，必须在30分钟内到达现场，对违停车辆进行立即拖离，如有特殊情况无法准时达到应及时告知采购方；</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3、供方需全程使用自有设备、车辆和人员向采购方提供服务；</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4、供方开始拖移车辆时起到当事人领取车辆完成时止，由供方负责保管车辆及车内物品；</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5、供方在拖移车辆前应当对车辆的外观整体状况进行摄像，对存在破损处进行重点拍照，对拖车过程进行录音录像。</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6、在供方服务过程中因供方自身原因导致被拖移车辆受到损伤或造成人员伤亡的均由供方承担全部责任；</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7、在供方服务过程中因供方自身原因造成采购方经济损失，相应的经济损失均由供方承担全部费用；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8、供方每次拖移作业完成时，应主动出示服务单由采购方确认。</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9、供方不得向违停当事人收取拖车费、保管费、停车费及其他任何费用。</w:t>
      </w:r>
    </w:p>
    <w:p w:rsidR="0049279E" w:rsidRDefault="0049279E">
      <w:pPr>
        <w:rPr>
          <w:rFonts w:ascii="宋体" w:hAnsi="宋体" w:cs="宋体"/>
          <w:sz w:val="24"/>
          <w:szCs w:val="24"/>
        </w:rPr>
      </w:pPr>
    </w:p>
    <w:p w:rsidR="0049279E" w:rsidRDefault="00611A97">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t>第四章 合同书（格式文本</w:t>
      </w:r>
      <w:r>
        <w:rPr>
          <w:rFonts w:ascii="宋体" w:hAnsi="宋体" w:cs="宋体" w:hint="eastAsia"/>
          <w:sz w:val="24"/>
          <w:szCs w:val="24"/>
        </w:rPr>
        <w:t>）</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甲方愿以单价</w:t>
      </w:r>
      <w:r>
        <w:rPr>
          <w:rFonts w:ascii="宋体" w:hAnsi="宋体" w:cs="宋体" w:hint="eastAsia"/>
          <w:color w:val="000000"/>
          <w:kern w:val="0"/>
          <w:sz w:val="24"/>
          <w:szCs w:val="24"/>
        </w:rPr>
        <w:t>元 /次</w:t>
      </w:r>
      <w:r>
        <w:rPr>
          <w:rFonts w:ascii="宋体" w:hAnsi="宋体" w:cs="宋体" w:hint="eastAsia"/>
          <w:sz w:val="24"/>
          <w:szCs w:val="24"/>
        </w:rPr>
        <w:t>向乙方发包，并经双方协商同意下列条款：</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（1）合同书及所附条款；（2）中标通知书；（3）乙方中标的投标文件；（4）招标文件（项目编号；（5）乙方在投标过程中所作的其他有关承诺、声明、书面澄清等。</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49279E" w:rsidRDefault="0049279E">
      <w:pPr>
        <w:adjustRightInd w:val="0"/>
        <w:snapToGrid w:val="0"/>
        <w:spacing w:line="360" w:lineRule="exact"/>
        <w:ind w:firstLineChars="200" w:firstLine="480"/>
        <w:jc w:val="left"/>
        <w:rPr>
          <w:rFonts w:ascii="宋体" w:hAnsi="宋体" w:cs="宋体"/>
          <w:sz w:val="24"/>
          <w:szCs w:val="24"/>
        </w:rPr>
      </w:pPr>
    </w:p>
    <w:p w:rsidR="0049279E" w:rsidRDefault="0049279E">
      <w:pPr>
        <w:adjustRightInd w:val="0"/>
        <w:snapToGrid w:val="0"/>
        <w:spacing w:line="360" w:lineRule="exact"/>
        <w:ind w:firstLineChars="200" w:firstLine="480"/>
        <w:jc w:val="left"/>
        <w:rPr>
          <w:rFonts w:ascii="宋体" w:hAnsi="宋体" w:cs="宋体"/>
          <w:sz w:val="24"/>
          <w:szCs w:val="24"/>
        </w:rPr>
      </w:pP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乙方（中标单位）：（盖章）</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rPr>
          <w:rFonts w:ascii="宋体" w:hAnsi="宋体" w:cs="宋体"/>
          <w:sz w:val="24"/>
          <w:szCs w:val="24"/>
        </w:rPr>
      </w:pPr>
      <w:r>
        <w:rPr>
          <w:rFonts w:ascii="宋体" w:hAnsi="宋体" w:cs="宋体" w:hint="eastAsia"/>
          <w:sz w:val="24"/>
          <w:szCs w:val="24"/>
        </w:rPr>
        <w:br w:type="page"/>
      </w:r>
    </w:p>
    <w:p w:rsidR="0049279E" w:rsidRDefault="00611A97">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49279E" w:rsidRDefault="0049279E">
      <w:pPr>
        <w:adjustRightInd w:val="0"/>
        <w:snapToGrid w:val="0"/>
        <w:spacing w:line="360" w:lineRule="exact"/>
        <w:jc w:val="center"/>
        <w:rPr>
          <w:rFonts w:ascii="黑体" w:eastAsia="黑体" w:hAnsi="黑体" w:cs="黑体"/>
          <w:sz w:val="28"/>
          <w:szCs w:val="28"/>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根据采购项目编号：YXGYJT202503004招标文件和该项目的中标通知书及乙方投标文件，甲乙双方就此次中标的设备和相关问题，同意按下列条款规定执行。</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49279E" w:rsidRDefault="00611A97">
      <w:pPr>
        <w:adjustRightInd w:val="0"/>
        <w:snapToGrid w:val="0"/>
        <w:spacing w:line="36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1、甲方向乙方购买</w:t>
      </w:r>
      <w:r>
        <w:rPr>
          <w:rFonts w:ascii="宋体" w:hAnsi="宋体" w:hint="eastAsia"/>
          <w:color w:val="000000" w:themeColor="text1"/>
          <w:sz w:val="24"/>
          <w:szCs w:val="24"/>
        </w:rPr>
        <w:t>违停机动车拖离服务项目</w:t>
      </w:r>
      <w:r>
        <w:rPr>
          <w:rFonts w:ascii="宋体" w:hAnsi="宋体" w:cs="宋体" w:hint="eastAsia"/>
          <w:color w:val="000000" w:themeColor="text1"/>
          <w:sz w:val="24"/>
          <w:szCs w:val="24"/>
        </w:rPr>
        <w:t>。</w:t>
      </w:r>
    </w:p>
    <w:p w:rsidR="0049279E" w:rsidRDefault="00611A97">
      <w:pPr>
        <w:adjustRightInd w:val="0"/>
        <w:snapToGrid w:val="0"/>
        <w:spacing w:line="36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2、服务周期：合同签订之日起一年或服务费用结算金额达到合同金额（合同总额：15万元），以先达到者作为截止日期；</w:t>
      </w:r>
    </w:p>
    <w:p w:rsidR="0049279E" w:rsidRDefault="00611A97">
      <w:pPr>
        <w:adjustRightInd w:val="0"/>
        <w:snapToGrid w:val="0"/>
        <w:spacing w:line="36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3、服务时间：早晨6：00-晚上9：00，响应时间为24小时，全年无休，乙方工作人员必须按照服务时间派驻服务地点。</w:t>
      </w:r>
    </w:p>
    <w:p w:rsidR="0049279E" w:rsidRDefault="00611A97">
      <w:pPr>
        <w:pStyle w:val="12"/>
        <w:ind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4、服务配置：乙方必须提供至少一辆专业拖离违法车辆的作业车辆，同时作业车辆必须配备一名相匹配的驾驶员及一名工作保障人员，同时按照服务时间派驻至甲方指定地点待命。</w:t>
      </w:r>
    </w:p>
    <w:p w:rsidR="0049279E" w:rsidRDefault="00611A97">
      <w:pPr>
        <w:adjustRightInd w:val="0"/>
        <w:snapToGrid w:val="0"/>
        <w:spacing w:line="360" w:lineRule="exact"/>
        <w:ind w:firstLineChars="200" w:firstLine="482"/>
        <w:jc w:val="left"/>
        <w:rPr>
          <w:rFonts w:ascii="宋体" w:hAnsi="宋体" w:cs="宋体"/>
          <w:b/>
          <w:bCs/>
          <w:color w:val="000000" w:themeColor="text1"/>
          <w:sz w:val="24"/>
          <w:szCs w:val="24"/>
        </w:rPr>
      </w:pPr>
      <w:r>
        <w:rPr>
          <w:rFonts w:ascii="宋体" w:hAnsi="宋体" w:cs="宋体" w:hint="eastAsia"/>
          <w:b/>
          <w:bCs/>
          <w:color w:val="000000" w:themeColor="text1"/>
          <w:sz w:val="24"/>
          <w:szCs w:val="24"/>
        </w:rPr>
        <w:t>二、价格及支付</w:t>
      </w:r>
    </w:p>
    <w:p w:rsidR="0049279E" w:rsidRDefault="00611A97">
      <w:pPr>
        <w:pStyle w:val="aff3"/>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1、本项目结算价格按投标文件单项报价进行结算，中标单价为元/辆，按实际拖离车辆数量结算，</w:t>
      </w:r>
      <w:r>
        <w:rPr>
          <w:rFonts w:ascii="宋体" w:hAnsi="宋体" w:hint="eastAsia"/>
          <w:bCs/>
          <w:color w:val="000000" w:themeColor="text1"/>
          <w:sz w:val="24"/>
        </w:rPr>
        <w:t>合同总标的额为(大写)</w:t>
      </w:r>
      <w:r>
        <w:rPr>
          <w:rFonts w:ascii="宋体" w:hAnsi="宋体" w:hint="eastAsia"/>
          <w:bCs/>
          <w:color w:val="000000" w:themeColor="text1"/>
          <w:sz w:val="24"/>
          <w:u w:val="single"/>
        </w:rPr>
        <w:t>壹拾伍万</w:t>
      </w:r>
      <w:r>
        <w:rPr>
          <w:rFonts w:ascii="宋体" w:hAnsi="宋体" w:hint="eastAsia"/>
          <w:bCs/>
          <w:color w:val="000000" w:themeColor="text1"/>
          <w:sz w:val="24"/>
        </w:rPr>
        <w:t>元人民币: (小写￥150000.00元)，以上为含税价。不含税价为￥元，税金为￥元，增值税税率为%。</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color w:val="000000" w:themeColor="text1"/>
          <w:sz w:val="24"/>
          <w:szCs w:val="24"/>
        </w:rPr>
        <w:t>2、本合同为固定单价合同，报价总价已全部考虑了包括所有货物、服务、施工、</w:t>
      </w:r>
      <w:r>
        <w:rPr>
          <w:rFonts w:ascii="宋体" w:hAnsi="宋体" w:cs="宋体" w:hint="eastAsia"/>
          <w:sz w:val="24"/>
          <w:szCs w:val="24"/>
        </w:rPr>
        <w:t>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需提供的违停车辆现场拖车图片，以及现场城管执法人员的签字确认单，并经甲乙双方检查合格后方可付款，乙方须于当月25日前开具所供货物的全额增值税专用发票，甲方在30天内支付发票金额全部货款；</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w:t>
      </w:r>
      <w:r>
        <w:rPr>
          <w:rFonts w:ascii="宋体" w:hAnsi="宋体" w:cs="宋体" w:hint="eastAsia"/>
          <w:sz w:val="24"/>
          <w:szCs w:val="24"/>
        </w:rPr>
        <w:t>。</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5、履约保证金的退还：履约保证金于合同履行完成后三十个工作日内无息退还。</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四、甲乙双方责任与义务</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（一）甲方：</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1、甲方需要对违法停放机动车拖移时，由甲方通知乙方派驻服务人员要求服务；</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2、为便于乙方为甲方实施拖移服务，甲方需向乙方提供车辆所在地、车辆大体情</w:t>
      </w:r>
      <w:r>
        <w:rPr>
          <w:rFonts w:ascii="宋体" w:hAnsi="宋体" w:cs="宋体" w:hint="eastAsia"/>
          <w:sz w:val="24"/>
          <w:szCs w:val="24"/>
        </w:rPr>
        <w:lastRenderedPageBreak/>
        <w:t>况、车辆类型以及在场执法人员的联系号码；</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3、在乙方接到甲方的服务指令后，如遇甲方取消服务，甲方须及时通知乙方，若乙方到达现场后甲方取消，甲方须支付乙方放空费用；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4、甲方确认乙方拖移车辆完成时，甲方执法人员在服务单上签字认可；</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5、甲方指定专人作为委托乙方实施拖移的联系人。</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（二）乙方：</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1、乙方的服务人员必须保持电话24小时畅通；</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2、乙方在接到甲方的服务指令后，如无特殊原因，必须在30分钟内到达现场，对违停车辆进行立即拖离，如有特殊情况无法准时达到应及时告知甲方；</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3、乙方需全程使用自有设备、车辆和人员向甲方提供服务；</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4、乙方开始拖移车辆时起到当事人领取车辆完成时止，由乙方负责保管车辆及车内物品；</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5、乙方在拖移车辆前应当对车辆的外观整体状况进行摄像，对存在破损处进行重点拍照，对拖车过程进行录音录像。</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6、在乙方服务过程中因乙方自身原因导致被拖移车辆受到损伤或造成人员伤亡的均由乙方承担全部责任；</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7、在乙方服务过程中因乙方自身原因造成甲方经济损失，相应的经济损失均由乙方承担全部费用；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8、乙方每次拖移作业完成时，应主动出示服务单由甲方确认。</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9、乙方不得向违停当事人收取拖车费、保管费、停车费及其他任何费用。</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1、如乙方在签订合同以后，不能按照30分钟内达到现场提供服务，除不可抗力外，乙方应向采购人就逾期提供服务次数支付违约金，具体支付比例如下：</w:t>
      </w:r>
    </w:p>
    <w:p w:rsidR="0049279E" w:rsidRDefault="00611A97">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拖车到场服务超时，每次违约金金额为200元；</w:t>
      </w:r>
    </w:p>
    <w:p w:rsidR="0049279E" w:rsidRDefault="00611A97">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月统计到场服务超时10次以上，甲方将对乙方发出整改通知书，并扣除违约金为3000元；</w:t>
      </w:r>
    </w:p>
    <w:p w:rsidR="0049279E" w:rsidRDefault="00611A97">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乙方在接到整改通知后，仍不能按时到达现场提供服务，扣除全部（剩余）履约保证金，同时视为乙方不履行合同。 </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由于乙方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w:t>
      </w:r>
      <w:r>
        <w:rPr>
          <w:rFonts w:ascii="宋体" w:hAnsi="宋体" w:cs="宋体" w:hint="eastAsia"/>
          <w:sz w:val="24"/>
          <w:szCs w:val="24"/>
        </w:rPr>
        <w:lastRenderedPageBreak/>
        <w:t>双方按照法律规定处理。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49279E" w:rsidRDefault="00611A97">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rPr>
          <w:rFonts w:ascii="宋体" w:hAnsi="宋体" w:cs="宋体"/>
          <w:sz w:val="24"/>
          <w:szCs w:val="24"/>
        </w:rPr>
      </w:pPr>
      <w:bookmarkStart w:id="76" w:name="OLE_LINK105"/>
      <w:bookmarkEnd w:id="64"/>
      <w:bookmarkEnd w:id="65"/>
      <w:bookmarkEnd w:id="66"/>
      <w:bookmarkEnd w:id="67"/>
      <w:bookmarkEnd w:id="68"/>
      <w:bookmarkEnd w:id="69"/>
      <w:bookmarkEnd w:id="70"/>
      <w:r>
        <w:rPr>
          <w:rFonts w:ascii="宋体" w:hAnsi="宋体" w:cs="宋体" w:hint="eastAsia"/>
          <w:sz w:val="24"/>
          <w:szCs w:val="24"/>
        </w:rPr>
        <w:br w:type="page"/>
      </w:r>
    </w:p>
    <w:p w:rsidR="0049279E" w:rsidRDefault="00611A97">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560" w:lineRule="exact"/>
        <w:ind w:firstLineChars="200" w:firstLine="48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611A97">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49279E" w:rsidRDefault="00611A97">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YXGYJT202503004</w:t>
      </w:r>
    </w:p>
    <w:p w:rsidR="0049279E" w:rsidRDefault="0049279E">
      <w:pPr>
        <w:jc w:val="center"/>
        <w:rPr>
          <w:rFonts w:ascii="宋体" w:hAnsi="宋体"/>
          <w:b/>
          <w:sz w:val="32"/>
          <w:szCs w:val="32"/>
        </w:rPr>
      </w:pPr>
    </w:p>
    <w:p w:rsidR="0049279E" w:rsidRDefault="0049279E">
      <w:pPr>
        <w:pStyle w:val="afff5"/>
        <w:ind w:firstLine="321"/>
        <w:rPr>
          <w:rFonts w:ascii="宋体" w:hAnsi="宋体"/>
          <w:b/>
          <w:sz w:val="32"/>
          <w:szCs w:val="32"/>
        </w:rPr>
      </w:pPr>
    </w:p>
    <w:p w:rsidR="0049279E" w:rsidRDefault="0049279E">
      <w:pPr>
        <w:pStyle w:val="afff5"/>
        <w:ind w:firstLine="321"/>
        <w:rPr>
          <w:rFonts w:ascii="宋体" w:hAnsi="宋体"/>
          <w:b/>
          <w:sz w:val="32"/>
          <w:szCs w:val="32"/>
        </w:rPr>
      </w:pPr>
    </w:p>
    <w:p w:rsidR="0049279E" w:rsidRDefault="0049279E">
      <w:pPr>
        <w:jc w:val="center"/>
        <w:rPr>
          <w:rFonts w:ascii="宋体" w:hAnsi="宋体"/>
          <w:b/>
          <w:sz w:val="32"/>
          <w:szCs w:val="32"/>
        </w:rPr>
      </w:pPr>
    </w:p>
    <w:p w:rsidR="0049279E" w:rsidRDefault="00611A97">
      <w:pPr>
        <w:ind w:firstLineChars="262" w:firstLine="842"/>
        <w:jc w:val="left"/>
        <w:rPr>
          <w:rFonts w:ascii="宋体" w:hAnsi="宋体"/>
          <w:b/>
          <w:sz w:val="32"/>
          <w:szCs w:val="32"/>
          <w:u w:val="single"/>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违停机动车拖离服务项目</w:t>
      </w:r>
    </w:p>
    <w:p w:rsidR="0049279E" w:rsidRDefault="00611A97">
      <w:pPr>
        <w:ind w:firstLineChars="262" w:firstLine="842"/>
        <w:jc w:val="left"/>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49279E" w:rsidRDefault="00611A97">
      <w:pPr>
        <w:ind w:firstLineChars="262" w:firstLine="842"/>
        <w:jc w:val="left"/>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49279E" w:rsidRDefault="0049279E">
      <w:pPr>
        <w:jc w:val="center"/>
        <w:rPr>
          <w:rFonts w:ascii="宋体" w:hAnsi="宋体"/>
          <w:b/>
          <w:sz w:val="32"/>
          <w:szCs w:val="32"/>
        </w:rPr>
      </w:pPr>
    </w:p>
    <w:p w:rsidR="0049279E" w:rsidRDefault="0049279E">
      <w:pPr>
        <w:jc w:val="center"/>
        <w:rPr>
          <w:rFonts w:ascii="宋体" w:hAnsi="宋体"/>
          <w:b/>
          <w:sz w:val="32"/>
          <w:szCs w:val="32"/>
        </w:rPr>
      </w:pPr>
    </w:p>
    <w:p w:rsidR="0049279E" w:rsidRDefault="0049279E">
      <w:pPr>
        <w:jc w:val="center"/>
        <w:rPr>
          <w:rFonts w:ascii="宋体" w:hAnsi="宋体"/>
          <w:b/>
          <w:sz w:val="32"/>
          <w:szCs w:val="32"/>
        </w:rPr>
      </w:pPr>
    </w:p>
    <w:p w:rsidR="0049279E" w:rsidRDefault="0049279E">
      <w:pPr>
        <w:jc w:val="center"/>
        <w:rPr>
          <w:rFonts w:ascii="宋体" w:hAnsi="宋体"/>
          <w:b/>
          <w:sz w:val="32"/>
          <w:szCs w:val="32"/>
        </w:rPr>
      </w:pPr>
    </w:p>
    <w:p w:rsidR="0049279E" w:rsidRDefault="00611A97">
      <w:pPr>
        <w:jc w:val="center"/>
        <w:rPr>
          <w:rFonts w:ascii="宋体" w:hAnsi="宋体"/>
          <w:b/>
          <w:sz w:val="32"/>
          <w:szCs w:val="32"/>
        </w:rPr>
      </w:pPr>
      <w:bookmarkStart w:id="82" w:name="_Toc1179"/>
      <w:r>
        <w:rPr>
          <w:rFonts w:ascii="宋体" w:hAnsi="宋体" w:hint="eastAsia"/>
          <w:b/>
          <w:sz w:val="32"/>
          <w:szCs w:val="32"/>
        </w:rPr>
        <w:t>日期： 年 月 日</w:t>
      </w:r>
      <w:bookmarkEnd w:id="82"/>
    </w:p>
    <w:p w:rsidR="0049279E" w:rsidRDefault="00611A97">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49279E" w:rsidRDefault="0049279E">
      <w:pPr>
        <w:adjustRightInd w:val="0"/>
        <w:snapToGrid w:val="0"/>
        <w:spacing w:line="360" w:lineRule="exact"/>
        <w:jc w:val="center"/>
        <w:rPr>
          <w:rFonts w:ascii="黑体" w:eastAsia="黑体" w:hAnsi="黑体" w:cs="黑体"/>
          <w:sz w:val="36"/>
          <w:szCs w:val="36"/>
        </w:rPr>
      </w:pPr>
    </w:p>
    <w:p w:rsidR="0049279E" w:rsidRDefault="00611A97">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49279E" w:rsidRDefault="0049279E">
      <w:pPr>
        <w:adjustRightInd w:val="0"/>
        <w:snapToGrid w:val="0"/>
        <w:spacing w:line="360" w:lineRule="exact"/>
        <w:ind w:firstLineChars="200" w:firstLine="480"/>
        <w:rPr>
          <w:rFonts w:ascii="宋体" w:hAnsi="宋体" w:cs="宋体"/>
          <w:sz w:val="24"/>
          <w:szCs w:val="24"/>
          <w:lang w:val="zh-CN"/>
        </w:rPr>
      </w:pPr>
      <w:bookmarkStart w:id="85" w:name="OLE_LINK185"/>
    </w:p>
    <w:p w:rsidR="0049279E" w:rsidRDefault="00611A97">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我方收到你们宜兴市宜城市容环境服务有限公司违停机动车拖离服务项目招标文件，经仔细阅读和研究，我方决定参加投标。</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49279E" w:rsidRDefault="00611A97">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firstLineChars="200" w:firstLine="480"/>
        <w:rPr>
          <w:rFonts w:ascii="宋体" w:hAnsi="宋体" w:cs="宋体"/>
          <w:sz w:val="24"/>
          <w:szCs w:val="24"/>
          <w:lang w:val="zh-CN"/>
        </w:rPr>
      </w:pPr>
      <w:bookmarkStart w:id="87" w:name="OLE_LINK34"/>
      <w:bookmarkStart w:id="88" w:name="OLE_LINK30"/>
      <w:r>
        <w:rPr>
          <w:rFonts w:ascii="宋体" w:hAnsi="宋体" w:cs="宋体" w:hint="eastAsia"/>
          <w:sz w:val="24"/>
          <w:szCs w:val="24"/>
          <w:lang w:val="zh-CN"/>
        </w:rPr>
        <w:t>投标人（签字）：</w:t>
      </w:r>
    </w:p>
    <w:p w:rsidR="0049279E" w:rsidRDefault="0049279E">
      <w:pPr>
        <w:adjustRightInd w:val="0"/>
        <w:snapToGrid w:val="0"/>
        <w:spacing w:line="360" w:lineRule="exact"/>
        <w:ind w:firstLineChars="200" w:firstLine="480"/>
        <w:rPr>
          <w:rFonts w:ascii="宋体" w:hAnsi="宋体" w:cs="宋体"/>
          <w:sz w:val="24"/>
          <w:szCs w:val="24"/>
          <w:lang w:val="zh-CN"/>
        </w:rPr>
      </w:pPr>
      <w:bookmarkStart w:id="89" w:name="OLE_LINK28"/>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49279E" w:rsidRDefault="00611A97">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3"/>
      <w:bookmarkEnd w:id="90"/>
    </w:p>
    <w:p w:rsidR="0049279E" w:rsidRDefault="0049279E">
      <w:pPr>
        <w:adjustRightInd w:val="0"/>
        <w:snapToGrid w:val="0"/>
        <w:spacing w:line="240" w:lineRule="atLeast"/>
        <w:jc w:val="center"/>
        <w:rPr>
          <w:rFonts w:ascii="黑体" w:eastAsia="黑体" w:hAnsi="黑体" w:cs="黑体"/>
          <w:sz w:val="36"/>
          <w:szCs w:val="36"/>
        </w:rPr>
      </w:pPr>
    </w:p>
    <w:p w:rsidR="0049279E" w:rsidRDefault="00611A97">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49279E" w:rsidRDefault="0049279E">
      <w:pPr>
        <w:adjustRightInd w:val="0"/>
        <w:snapToGrid w:val="0"/>
        <w:spacing w:line="360" w:lineRule="exact"/>
        <w:jc w:val="center"/>
        <w:rPr>
          <w:rFonts w:ascii="宋体" w:hAnsi="宋体" w:cs="宋体"/>
          <w:sz w:val="24"/>
          <w:szCs w:val="24"/>
        </w:rPr>
      </w:pPr>
    </w:p>
    <w:p w:rsidR="0049279E" w:rsidRDefault="00611A97">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项目编号：YXGYJT202503004</w:t>
      </w:r>
    </w:p>
    <w:p w:rsidR="0049279E" w:rsidRDefault="0049279E">
      <w:pPr>
        <w:adjustRightInd w:val="0"/>
        <w:snapToGrid w:val="0"/>
        <w:spacing w:line="360" w:lineRule="exact"/>
        <w:jc w:val="left"/>
        <w:rPr>
          <w:rFonts w:ascii="宋体" w:hAnsi="宋体" w:cs="宋体"/>
          <w:sz w:val="24"/>
          <w:szCs w:val="24"/>
        </w:rPr>
      </w:pPr>
    </w:p>
    <w:p w:rsidR="0049279E" w:rsidRDefault="00611A97">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9100" w:type="dxa"/>
        <w:tblInd w:w="95" w:type="dxa"/>
        <w:tblLayout w:type="fixed"/>
        <w:tblLook w:val="04A0"/>
      </w:tblPr>
      <w:tblGrid>
        <w:gridCol w:w="771"/>
        <w:gridCol w:w="2427"/>
        <w:gridCol w:w="1691"/>
        <w:gridCol w:w="1714"/>
        <w:gridCol w:w="1230"/>
        <w:gridCol w:w="1267"/>
      </w:tblGrid>
      <w:tr w:rsidR="0049279E">
        <w:trPr>
          <w:trHeight w:val="720"/>
        </w:trPr>
        <w:tc>
          <w:tcPr>
            <w:tcW w:w="9100" w:type="dxa"/>
            <w:gridSpan w:val="6"/>
            <w:tcBorders>
              <w:top w:val="single" w:sz="4" w:space="0" w:color="auto"/>
              <w:left w:val="single" w:sz="4" w:space="0" w:color="auto"/>
              <w:bottom w:val="single" w:sz="4" w:space="0" w:color="auto"/>
              <w:right w:val="single" w:sz="4" w:space="0" w:color="auto"/>
            </w:tcBorders>
            <w:noWrap/>
            <w:vAlign w:val="center"/>
          </w:tcPr>
          <w:p w:rsidR="0049279E" w:rsidRDefault="00611A97">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投标报价一览表</w:t>
            </w:r>
          </w:p>
        </w:tc>
      </w:tr>
      <w:tr w:rsidR="0049279E">
        <w:trPr>
          <w:trHeight w:val="870"/>
        </w:trPr>
        <w:tc>
          <w:tcPr>
            <w:tcW w:w="771" w:type="dxa"/>
            <w:tcBorders>
              <w:top w:val="nil"/>
              <w:left w:val="single" w:sz="4" w:space="0" w:color="auto"/>
              <w:bottom w:val="single" w:sz="4" w:space="0" w:color="auto"/>
              <w:right w:val="single" w:sz="4" w:space="0" w:color="auto"/>
            </w:tcBorders>
            <w:noWrap/>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2427" w:type="dxa"/>
            <w:tcBorders>
              <w:top w:val="nil"/>
              <w:left w:val="nil"/>
              <w:bottom w:val="single" w:sz="4" w:space="0" w:color="auto"/>
              <w:right w:val="single" w:sz="4" w:space="0" w:color="auto"/>
            </w:tcBorders>
            <w:noWrap/>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服务项目</w:t>
            </w:r>
          </w:p>
        </w:tc>
        <w:tc>
          <w:tcPr>
            <w:tcW w:w="1691" w:type="dxa"/>
            <w:tcBorders>
              <w:top w:val="nil"/>
              <w:left w:val="nil"/>
              <w:bottom w:val="single" w:sz="4" w:space="0" w:color="auto"/>
              <w:right w:val="single" w:sz="4" w:space="0" w:color="auto"/>
            </w:tcBorders>
            <w:noWrap/>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1714" w:type="dxa"/>
            <w:tcBorders>
              <w:top w:val="nil"/>
              <w:left w:val="single" w:sz="4" w:space="0" w:color="auto"/>
              <w:bottom w:val="single" w:sz="4" w:space="0" w:color="auto"/>
              <w:right w:val="single" w:sz="4" w:space="0" w:color="auto"/>
            </w:tcBorders>
            <w:noWrap/>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不含税单价</w:t>
            </w:r>
          </w:p>
        </w:tc>
        <w:tc>
          <w:tcPr>
            <w:tcW w:w="1230" w:type="dxa"/>
            <w:tcBorders>
              <w:top w:val="nil"/>
              <w:left w:val="nil"/>
              <w:bottom w:val="single" w:sz="4" w:space="0" w:color="auto"/>
              <w:right w:val="single" w:sz="4" w:space="0" w:color="auto"/>
            </w:tcBorders>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增值税</w:t>
            </w:r>
          </w:p>
        </w:tc>
        <w:tc>
          <w:tcPr>
            <w:tcW w:w="1267" w:type="dxa"/>
            <w:tcBorders>
              <w:top w:val="nil"/>
              <w:left w:val="single" w:sz="4" w:space="0" w:color="auto"/>
              <w:bottom w:val="single" w:sz="4" w:space="0" w:color="auto"/>
              <w:right w:val="single" w:sz="4" w:space="0" w:color="auto"/>
            </w:tcBorders>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49279E">
        <w:trPr>
          <w:trHeight w:val="702"/>
        </w:trPr>
        <w:tc>
          <w:tcPr>
            <w:tcW w:w="771" w:type="dxa"/>
            <w:tcBorders>
              <w:top w:val="single" w:sz="4" w:space="0" w:color="auto"/>
              <w:left w:val="single" w:sz="4" w:space="0" w:color="auto"/>
              <w:bottom w:val="single" w:sz="4" w:space="0" w:color="auto"/>
              <w:right w:val="single" w:sz="4" w:space="0" w:color="auto"/>
            </w:tcBorders>
            <w:noWrap/>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p w:rsidR="0049279E" w:rsidRDefault="0049279E">
            <w:pPr>
              <w:jc w:val="center"/>
              <w:rPr>
                <w:rFonts w:ascii="宋体" w:hAnsi="宋体" w:cs="宋体"/>
                <w:color w:val="000000"/>
                <w:kern w:val="0"/>
                <w:sz w:val="24"/>
                <w:szCs w:val="24"/>
              </w:rPr>
            </w:pPr>
          </w:p>
        </w:tc>
        <w:tc>
          <w:tcPr>
            <w:tcW w:w="2427" w:type="dxa"/>
            <w:tcBorders>
              <w:top w:val="single" w:sz="4" w:space="0" w:color="auto"/>
              <w:left w:val="single" w:sz="4" w:space="0" w:color="auto"/>
              <w:bottom w:val="single" w:sz="4" w:space="0" w:color="auto"/>
              <w:right w:val="single" w:sz="4" w:space="0" w:color="auto"/>
            </w:tcBorders>
            <w:noWrap/>
            <w:vAlign w:val="center"/>
          </w:tcPr>
          <w:p w:rsidR="0049279E" w:rsidRDefault="00611A97">
            <w:pPr>
              <w:widowControl/>
              <w:jc w:val="center"/>
              <w:rPr>
                <w:rFonts w:ascii="宋体" w:hAnsi="宋体" w:cs="宋体"/>
                <w:color w:val="000000"/>
                <w:kern w:val="0"/>
                <w:sz w:val="24"/>
                <w:szCs w:val="24"/>
              </w:rPr>
            </w:pPr>
            <w:r>
              <w:rPr>
                <w:rFonts w:ascii="宋体" w:hAnsi="宋体" w:cs="宋体" w:hint="eastAsia"/>
                <w:sz w:val="24"/>
                <w:szCs w:val="24"/>
                <w:lang w:val="zh-CN"/>
              </w:rPr>
              <w:t>违停机动车拖离服务项目</w:t>
            </w:r>
          </w:p>
        </w:tc>
        <w:tc>
          <w:tcPr>
            <w:tcW w:w="1691" w:type="dxa"/>
            <w:tcBorders>
              <w:top w:val="single" w:sz="4" w:space="0" w:color="auto"/>
              <w:left w:val="single" w:sz="4" w:space="0" w:color="auto"/>
              <w:bottom w:val="single" w:sz="4" w:space="0" w:color="auto"/>
              <w:right w:val="single" w:sz="4" w:space="0" w:color="auto"/>
            </w:tcBorders>
            <w:noWrap/>
            <w:vAlign w:val="center"/>
          </w:tcPr>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元 /次　</w:t>
            </w:r>
          </w:p>
        </w:tc>
        <w:tc>
          <w:tcPr>
            <w:tcW w:w="1714" w:type="dxa"/>
            <w:tcBorders>
              <w:top w:val="single" w:sz="4" w:space="0" w:color="auto"/>
              <w:left w:val="single" w:sz="4" w:space="0" w:color="auto"/>
              <w:bottom w:val="single" w:sz="4" w:space="0" w:color="auto"/>
              <w:right w:val="single" w:sz="4" w:space="0" w:color="auto"/>
            </w:tcBorders>
            <w:noWrap/>
            <w:vAlign w:val="center"/>
          </w:tcPr>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元 /次</w:t>
            </w:r>
          </w:p>
        </w:tc>
        <w:tc>
          <w:tcPr>
            <w:tcW w:w="1230" w:type="dxa"/>
            <w:tcBorders>
              <w:top w:val="single" w:sz="4" w:space="0" w:color="auto"/>
              <w:left w:val="single" w:sz="4" w:space="0" w:color="auto"/>
              <w:bottom w:val="single" w:sz="4" w:space="0" w:color="auto"/>
              <w:right w:val="single" w:sz="4" w:space="0" w:color="auto"/>
            </w:tcBorders>
            <w:noWrap/>
            <w:vAlign w:val="center"/>
          </w:tcPr>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49279E" w:rsidRDefault="00611A97">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49279E" w:rsidRDefault="00611A97">
            <w:pPr>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267" w:type="dxa"/>
            <w:tcBorders>
              <w:top w:val="single" w:sz="4" w:space="0" w:color="auto"/>
              <w:left w:val="single" w:sz="4" w:space="0" w:color="auto"/>
              <w:bottom w:val="single" w:sz="4" w:space="0" w:color="auto"/>
              <w:right w:val="single" w:sz="4" w:space="0" w:color="auto"/>
            </w:tcBorders>
            <w:noWrap/>
            <w:vAlign w:val="center"/>
          </w:tcPr>
          <w:p w:rsidR="0049279E" w:rsidRDefault="0049279E">
            <w:pPr>
              <w:jc w:val="left"/>
              <w:rPr>
                <w:rFonts w:ascii="宋体" w:hAnsi="宋体" w:cs="宋体"/>
                <w:color w:val="000000"/>
                <w:kern w:val="0"/>
                <w:sz w:val="24"/>
                <w:szCs w:val="24"/>
              </w:rPr>
            </w:pPr>
          </w:p>
        </w:tc>
      </w:tr>
    </w:tbl>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pStyle w:val="afff5"/>
        <w:ind w:firstLine="240"/>
        <w:rPr>
          <w:rFonts w:ascii="宋体" w:hAnsi="宋体" w:cs="宋体"/>
          <w:sz w:val="24"/>
          <w:szCs w:val="24"/>
          <w:lang w:val="zh-CN"/>
        </w:rPr>
      </w:pPr>
    </w:p>
    <w:p w:rsidR="0049279E" w:rsidRDefault="0049279E">
      <w:pPr>
        <w:pStyle w:val="afff5"/>
        <w:ind w:firstLine="240"/>
        <w:rPr>
          <w:rFonts w:ascii="宋体" w:hAnsi="宋体" w:cs="宋体"/>
          <w:sz w:val="24"/>
          <w:szCs w:val="24"/>
          <w:lang w:val="zh-CN"/>
        </w:rPr>
      </w:pP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49279E" w:rsidRDefault="0049279E">
      <w:pPr>
        <w:adjustRightInd w:val="0"/>
        <w:snapToGrid w:val="0"/>
        <w:spacing w:line="360" w:lineRule="exact"/>
        <w:ind w:firstLineChars="200" w:firstLine="480"/>
        <w:jc w:val="left"/>
        <w:rPr>
          <w:rFonts w:ascii="宋体" w:hAnsi="宋体" w:cs="宋体"/>
          <w:sz w:val="24"/>
          <w:szCs w:val="24"/>
          <w:lang w:val="zh-CN"/>
        </w:rPr>
      </w:pP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49279E" w:rsidRDefault="0049279E">
      <w:pPr>
        <w:adjustRightInd w:val="0"/>
        <w:snapToGrid w:val="0"/>
        <w:spacing w:line="360" w:lineRule="exact"/>
        <w:ind w:firstLineChars="200" w:firstLine="480"/>
        <w:rPr>
          <w:rFonts w:ascii="宋体" w:hAnsi="宋体" w:cs="宋体"/>
          <w:sz w:val="24"/>
          <w:szCs w:val="24"/>
        </w:rPr>
      </w:pPr>
    </w:p>
    <w:bookmarkEnd w:id="94"/>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49279E" w:rsidRDefault="00611A97">
      <w:pPr>
        <w:rPr>
          <w:rFonts w:ascii="宋体" w:hAnsi="宋体" w:cs="宋体"/>
          <w:sz w:val="24"/>
          <w:szCs w:val="24"/>
        </w:rPr>
      </w:pPr>
      <w:r>
        <w:rPr>
          <w:rFonts w:ascii="宋体" w:hAnsi="宋体" w:cs="宋体" w:hint="eastAsia"/>
          <w:sz w:val="24"/>
          <w:szCs w:val="24"/>
        </w:rPr>
        <w:br w:type="page"/>
      </w:r>
    </w:p>
    <w:p w:rsidR="0049279E" w:rsidRDefault="00611A97">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49279E" w:rsidRDefault="00611A97">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项目编号：YXGYJT202503004</w:t>
      </w:r>
      <w:r>
        <w:rPr>
          <w:rFonts w:ascii="宋体" w:hAnsi="宋体" w:cs="宋体" w:hint="eastAsia"/>
          <w:color w:val="000000"/>
          <w:kern w:val="0"/>
          <w:sz w:val="24"/>
          <w:szCs w:val="24"/>
        </w:rPr>
        <w:t xml:space="preserve">　   </w:t>
      </w:r>
    </w:p>
    <w:p w:rsidR="0049279E" w:rsidRDefault="0049279E">
      <w:pPr>
        <w:adjustRightInd w:val="0"/>
        <w:snapToGrid w:val="0"/>
        <w:spacing w:line="360" w:lineRule="exact"/>
        <w:ind w:firstLineChars="200" w:firstLine="480"/>
        <w:jc w:val="left"/>
        <w:rPr>
          <w:rFonts w:ascii="宋体" w:hAnsi="宋体" w:cs="宋体"/>
          <w:sz w:val="24"/>
          <w:szCs w:val="24"/>
          <w:lang w:val="zh-CN"/>
        </w:rPr>
      </w:pPr>
    </w:p>
    <w:p w:rsidR="0049279E" w:rsidRDefault="00611A97">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49279E" w:rsidRDefault="0049279E">
      <w:pPr>
        <w:pStyle w:val="afff5"/>
        <w:ind w:firstLine="210"/>
        <w:rPr>
          <w:lang w:val="zh-CN"/>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49279E" w:rsidRDefault="0049279E">
      <w:pPr>
        <w:pStyle w:val="afff5"/>
        <w:ind w:firstLine="210"/>
        <w:rPr>
          <w:lang w:val="zh-CN"/>
        </w:rPr>
      </w:pPr>
    </w:p>
    <w:p w:rsidR="0049279E" w:rsidRDefault="00611A97">
      <w:pPr>
        <w:pStyle w:val="afff5"/>
        <w:ind w:firstLineChars="200" w:firstLine="480"/>
        <w:rPr>
          <w:rFonts w:ascii="宋体" w:hAnsi="宋体" w:cs="宋体"/>
          <w:sz w:val="24"/>
          <w:szCs w:val="24"/>
        </w:rPr>
      </w:pPr>
      <w:r>
        <w:rPr>
          <w:rFonts w:ascii="宋体" w:hAnsi="宋体" w:cs="宋体" w:hint="eastAsia"/>
          <w:sz w:val="24"/>
          <w:szCs w:val="24"/>
        </w:rPr>
        <w:t>日期：</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88254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9279E" w:rsidRDefault="0049279E">
                  <w:pPr>
                    <w:jc w:val="left"/>
                    <w:rPr>
                      <w:rFonts w:ascii="黑体" w:eastAsia="黑体"/>
                      <w:sz w:val="32"/>
                      <w:szCs w:val="32"/>
                    </w:rPr>
                  </w:pPr>
                </w:p>
                <w:p w:rsidR="0049279E" w:rsidRDefault="00611A97">
                  <w:pPr>
                    <w:jc w:val="center"/>
                    <w:rPr>
                      <w:rFonts w:ascii="楷体_GB2312" w:eastAsia="楷体_GB2312"/>
                      <w:sz w:val="28"/>
                      <w:szCs w:val="28"/>
                    </w:rPr>
                  </w:pPr>
                  <w:r>
                    <w:rPr>
                      <w:rFonts w:ascii="楷体_GB2312" w:eastAsia="楷体_GB2312" w:hint="eastAsia"/>
                      <w:sz w:val="28"/>
                      <w:szCs w:val="28"/>
                    </w:rPr>
                    <w:t>法定代表人身份证复印件</w:t>
                  </w:r>
                </w:p>
                <w:p w:rsidR="0049279E" w:rsidRDefault="00611A97">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9279E" w:rsidRDefault="0049279E">
                  <w:pPr>
                    <w:jc w:val="left"/>
                    <w:rPr>
                      <w:rFonts w:ascii="黑体" w:eastAsia="黑体"/>
                      <w:sz w:val="32"/>
                      <w:szCs w:val="32"/>
                    </w:rPr>
                  </w:pPr>
                </w:p>
                <w:p w:rsidR="0049279E" w:rsidRDefault="00611A97">
                  <w:pPr>
                    <w:jc w:val="center"/>
                    <w:rPr>
                      <w:rFonts w:ascii="楷体_GB2312" w:eastAsia="楷体_GB2312"/>
                      <w:sz w:val="28"/>
                      <w:szCs w:val="28"/>
                    </w:rPr>
                  </w:pPr>
                  <w:r>
                    <w:rPr>
                      <w:rFonts w:ascii="楷体_GB2312" w:eastAsia="楷体_GB2312" w:hint="eastAsia"/>
                      <w:sz w:val="28"/>
                      <w:szCs w:val="28"/>
                    </w:rPr>
                    <w:t>法定代表人身份证复印件</w:t>
                  </w:r>
                </w:p>
                <w:p w:rsidR="0049279E" w:rsidRDefault="00611A9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项目编号：YXGYJT202503004</w:t>
      </w:r>
    </w:p>
    <w:p w:rsidR="0049279E" w:rsidRDefault="0049279E">
      <w:pPr>
        <w:adjustRightInd w:val="0"/>
        <w:snapToGrid w:val="0"/>
        <w:spacing w:line="360" w:lineRule="exact"/>
        <w:rPr>
          <w:rFonts w:ascii="宋体" w:hAnsi="宋体" w:cs="宋体"/>
          <w:sz w:val="24"/>
          <w:szCs w:val="24"/>
          <w:lang w:val="zh-CN"/>
        </w:rPr>
      </w:pPr>
    </w:p>
    <w:p w:rsidR="0049279E" w:rsidRDefault="00611A97">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49279E" w:rsidRDefault="00611A97">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pStyle w:val="afff5"/>
        <w:ind w:firstLine="210"/>
      </w:pPr>
    </w:p>
    <w:p w:rsidR="0049279E" w:rsidRDefault="0088254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9279E" w:rsidRDefault="0049279E">
                  <w:pPr>
                    <w:jc w:val="left"/>
                    <w:rPr>
                      <w:rFonts w:ascii="黑体" w:eastAsia="黑体"/>
                      <w:sz w:val="32"/>
                      <w:szCs w:val="32"/>
                    </w:rPr>
                  </w:pPr>
                </w:p>
                <w:p w:rsidR="0049279E" w:rsidRDefault="00611A97">
                  <w:pPr>
                    <w:jc w:val="center"/>
                    <w:rPr>
                      <w:rFonts w:ascii="楷体_GB2312" w:eastAsia="楷体_GB2312"/>
                      <w:sz w:val="28"/>
                      <w:szCs w:val="28"/>
                    </w:rPr>
                  </w:pPr>
                  <w:r>
                    <w:rPr>
                      <w:rFonts w:ascii="楷体_GB2312" w:eastAsia="楷体_GB2312" w:hint="eastAsia"/>
                      <w:sz w:val="28"/>
                      <w:szCs w:val="28"/>
                    </w:rPr>
                    <w:t>被授权代表身份证复印件</w:t>
                  </w:r>
                </w:p>
                <w:p w:rsidR="0049279E" w:rsidRDefault="00611A97">
                  <w:pPr>
                    <w:jc w:val="center"/>
                    <w:rPr>
                      <w:rFonts w:ascii="楷体_GB2312" w:eastAsia="楷体_GB2312"/>
                      <w:sz w:val="28"/>
                      <w:szCs w:val="28"/>
                    </w:rPr>
                  </w:pPr>
                  <w:r>
                    <w:rPr>
                      <w:rFonts w:ascii="楷体_GB2312" w:eastAsia="楷体_GB2312" w:hint="eastAsia"/>
                      <w:sz w:val="28"/>
                      <w:szCs w:val="28"/>
                    </w:rPr>
                    <w:t>反面</w:t>
                  </w:r>
                </w:p>
                <w:p w:rsidR="0049279E" w:rsidRDefault="0049279E">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9279E" w:rsidRDefault="0049279E">
                  <w:pPr>
                    <w:jc w:val="left"/>
                    <w:rPr>
                      <w:rFonts w:ascii="黑体" w:eastAsia="黑体"/>
                      <w:sz w:val="32"/>
                      <w:szCs w:val="32"/>
                    </w:rPr>
                  </w:pPr>
                </w:p>
                <w:p w:rsidR="0049279E" w:rsidRDefault="00611A97">
                  <w:pPr>
                    <w:jc w:val="center"/>
                    <w:rPr>
                      <w:rFonts w:ascii="楷体_GB2312" w:eastAsia="楷体_GB2312"/>
                      <w:sz w:val="28"/>
                      <w:szCs w:val="28"/>
                    </w:rPr>
                  </w:pPr>
                  <w:r>
                    <w:rPr>
                      <w:rFonts w:ascii="楷体_GB2312" w:eastAsia="楷体_GB2312" w:hint="eastAsia"/>
                      <w:sz w:val="28"/>
                      <w:szCs w:val="28"/>
                    </w:rPr>
                    <w:t>被授权代表身份证复印件</w:t>
                  </w:r>
                </w:p>
                <w:p w:rsidR="0049279E" w:rsidRDefault="00611A97">
                  <w:pPr>
                    <w:jc w:val="center"/>
                    <w:rPr>
                      <w:rFonts w:ascii="楷体_GB2312" w:eastAsia="楷体_GB2312"/>
                      <w:sz w:val="28"/>
                      <w:szCs w:val="28"/>
                    </w:rPr>
                  </w:pPr>
                  <w:r>
                    <w:rPr>
                      <w:rFonts w:ascii="楷体_GB2312" w:eastAsia="楷体_GB2312" w:hint="eastAsia"/>
                      <w:sz w:val="28"/>
                      <w:szCs w:val="28"/>
                    </w:rPr>
                    <w:t>正面</w:t>
                  </w:r>
                </w:p>
                <w:p w:rsidR="0049279E" w:rsidRDefault="0049279E">
                  <w:pPr>
                    <w:jc w:val="center"/>
                    <w:rPr>
                      <w:rFonts w:ascii="楷体_GB2312" w:eastAsia="楷体_GB2312"/>
                      <w:sz w:val="28"/>
                      <w:szCs w:val="28"/>
                    </w:rPr>
                  </w:pPr>
                </w:p>
              </w:txbxContent>
            </v:textbox>
          </v:shape>
        </w:pic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bookmarkEnd w:id="76"/>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adjustRightInd w:val="0"/>
        <w:snapToGrid w:val="0"/>
        <w:spacing w:line="360" w:lineRule="exact"/>
        <w:jc w:val="left"/>
        <w:rPr>
          <w:rFonts w:ascii="宋体" w:hAnsi="宋体" w:cs="宋体"/>
          <w:sz w:val="24"/>
          <w:szCs w:val="24"/>
          <w:lang w:val="zh-CN"/>
        </w:rPr>
      </w:pPr>
    </w:p>
    <w:p w:rsidR="0049279E" w:rsidRDefault="0049279E">
      <w:pPr>
        <w:spacing w:line="360" w:lineRule="auto"/>
        <w:rPr>
          <w:rFonts w:ascii="宋体" w:hAnsi="宋体" w:cs="宋体"/>
          <w:b/>
          <w:szCs w:val="21"/>
        </w:rPr>
      </w:pPr>
    </w:p>
    <w:p w:rsidR="0049279E" w:rsidRDefault="00611A97">
      <w:pPr>
        <w:adjustRightInd w:val="0"/>
        <w:snapToGrid w:val="0"/>
        <w:spacing w:line="360" w:lineRule="exact"/>
        <w:jc w:val="left"/>
        <w:rPr>
          <w:rFonts w:ascii="宋体" w:hAnsi="宋体" w:cs="宋体"/>
          <w:sz w:val="24"/>
          <w:szCs w:val="24"/>
        </w:rPr>
      </w:pPr>
      <w:r>
        <w:rPr>
          <w:rFonts w:ascii="宋体" w:hAnsi="宋体" w:cs="宋体" w:hint="eastAsia"/>
          <w:b/>
          <w:szCs w:val="21"/>
        </w:rPr>
        <w:t>注：请将“</w:t>
      </w:r>
      <w:r>
        <w:rPr>
          <w:rFonts w:ascii="宋体" w:hAnsi="宋体" w:cs="宋体" w:hint="eastAsia"/>
          <w:b/>
          <w:szCs w:val="21"/>
          <w:lang w:val="zh-CN"/>
        </w:rPr>
        <w:t>被授权代表身份证明</w:t>
      </w:r>
      <w:r>
        <w:rPr>
          <w:rFonts w:ascii="宋体" w:hAnsi="宋体" w:cs="宋体" w:hint="eastAsia"/>
          <w:b/>
          <w:szCs w:val="21"/>
        </w:rPr>
        <w:t>2（</w:t>
      </w:r>
      <w:r>
        <w:rPr>
          <w:rFonts w:ascii="宋体" w:hAnsi="宋体" w:cs="宋体" w:hint="eastAsia"/>
          <w:b/>
          <w:szCs w:val="21"/>
          <w:lang w:val="zh-CN"/>
        </w:rPr>
        <w:t>供应商为本项目被授权代表在近十二个月内连续六个月缴纳的社保证明复印件</w:t>
      </w:r>
      <w:r>
        <w:rPr>
          <w:rFonts w:ascii="宋体" w:hAnsi="宋体" w:cs="宋体" w:hint="eastAsia"/>
          <w:b/>
          <w:szCs w:val="21"/>
        </w:rPr>
        <w:t>）”附于本表之后。</w:t>
      </w:r>
    </w:p>
    <w:p w:rsidR="0049279E" w:rsidRDefault="0049279E">
      <w:pPr>
        <w:spacing w:line="360" w:lineRule="auto"/>
        <w:rPr>
          <w:rFonts w:ascii="宋体" w:hAnsi="宋体" w:cs="宋体"/>
          <w:b/>
          <w:szCs w:val="21"/>
        </w:rPr>
      </w:pPr>
    </w:p>
    <w:p w:rsidR="0049279E" w:rsidRDefault="00611A97">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49279E" w:rsidRDefault="0049279E">
      <w:pPr>
        <w:adjustRightInd w:val="0"/>
        <w:snapToGrid w:val="0"/>
        <w:spacing w:line="240" w:lineRule="atLeast"/>
        <w:jc w:val="center"/>
        <w:rPr>
          <w:rFonts w:ascii="黑体" w:eastAsia="黑体" w:hAnsi="黑体" w:cs="黑体"/>
          <w:sz w:val="36"/>
          <w:szCs w:val="36"/>
        </w:rPr>
      </w:pPr>
    </w:p>
    <w:p w:rsidR="0049279E" w:rsidRDefault="00611A97">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49279E" w:rsidRDefault="0049279E">
      <w:pPr>
        <w:adjustRightInd w:val="0"/>
        <w:snapToGrid w:val="0"/>
        <w:spacing w:line="360" w:lineRule="exact"/>
        <w:ind w:firstLineChars="200" w:firstLine="480"/>
        <w:jc w:val="left"/>
        <w:rPr>
          <w:rFonts w:ascii="宋体" w:hAnsi="宋体" w:cs="宋体"/>
          <w:sz w:val="24"/>
          <w:szCs w:val="24"/>
        </w:rPr>
      </w:pPr>
    </w:p>
    <w:p w:rsidR="0049279E" w:rsidRDefault="00611A97">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项目编号：YXGYJT202503004</w:t>
      </w:r>
    </w:p>
    <w:p w:rsidR="0049279E" w:rsidRDefault="0049279E">
      <w:pPr>
        <w:adjustRightInd w:val="0"/>
        <w:snapToGrid w:val="0"/>
        <w:spacing w:line="360" w:lineRule="exact"/>
        <w:ind w:firstLineChars="200" w:firstLine="480"/>
        <w:jc w:val="left"/>
        <w:rPr>
          <w:rFonts w:ascii="宋体" w:hAnsi="宋体" w:cs="宋体"/>
          <w:sz w:val="24"/>
          <w:szCs w:val="24"/>
        </w:rPr>
      </w:pPr>
    </w:p>
    <w:p w:rsidR="0049279E" w:rsidRDefault="00611A97">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49279E" w:rsidRDefault="00611A97">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49279E" w:rsidRDefault="00611A97">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49279E" w:rsidRDefault="00611A97">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49279E" w:rsidRDefault="00611A97">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p w:rsidR="0049279E" w:rsidRDefault="00611A97">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49279E" w:rsidRDefault="00611A97">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49279E" w:rsidRDefault="00611A97">
      <w:pPr>
        <w:numPr>
          <w:ilvl w:val="0"/>
          <w:numId w:val="27"/>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49279E" w:rsidRDefault="00611A97">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49279E" w:rsidRDefault="0049279E">
      <w:pPr>
        <w:pStyle w:val="afff5"/>
        <w:ind w:firstLine="240"/>
        <w:rPr>
          <w:rFonts w:ascii="宋体" w:hAnsi="宋体" w:cs="宋体"/>
          <w:sz w:val="24"/>
          <w:szCs w:val="24"/>
        </w:rPr>
      </w:pPr>
    </w:p>
    <w:p w:rsidR="0049279E" w:rsidRDefault="0049279E">
      <w:pPr>
        <w:pStyle w:val="afff5"/>
        <w:ind w:firstLine="240"/>
        <w:rPr>
          <w:rFonts w:ascii="宋体" w:hAnsi="宋体" w:cs="宋体"/>
          <w:sz w:val="24"/>
          <w:szCs w:val="24"/>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49279E" w:rsidRDefault="0049279E">
      <w:pPr>
        <w:pStyle w:val="afff5"/>
        <w:ind w:firstLine="210"/>
        <w:rPr>
          <w:lang w:val="zh-CN"/>
        </w:rPr>
      </w:pPr>
    </w:p>
    <w:p w:rsidR="0049279E" w:rsidRDefault="00611A97">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49279E" w:rsidRDefault="0049279E">
      <w:pPr>
        <w:pStyle w:val="afff5"/>
        <w:ind w:firstLine="210"/>
        <w:rPr>
          <w:lang w:val="zh-CN"/>
        </w:rPr>
      </w:pPr>
    </w:p>
    <w:p w:rsidR="0049279E" w:rsidRDefault="00611A97">
      <w:pPr>
        <w:pStyle w:val="afff5"/>
        <w:ind w:firstLineChars="200" w:firstLine="480"/>
        <w:rPr>
          <w:rFonts w:ascii="宋体" w:hAnsi="宋体" w:cs="宋体"/>
          <w:sz w:val="24"/>
          <w:szCs w:val="24"/>
        </w:rPr>
      </w:pPr>
      <w:r>
        <w:rPr>
          <w:rFonts w:ascii="宋体" w:hAnsi="宋体" w:cs="宋体" w:hint="eastAsia"/>
          <w:sz w:val="24"/>
          <w:szCs w:val="24"/>
        </w:rPr>
        <w:t>日期：</w:t>
      </w:r>
    </w:p>
    <w:p w:rsidR="0049279E" w:rsidRDefault="00611A97">
      <w:pPr>
        <w:adjustRightInd w:val="0"/>
        <w:snapToGrid w:val="0"/>
        <w:spacing w:line="360" w:lineRule="exact"/>
        <w:rPr>
          <w:rFonts w:ascii="宋体" w:hAnsi="宋体" w:cs="宋体"/>
          <w:sz w:val="24"/>
          <w:szCs w:val="24"/>
        </w:rPr>
      </w:pPr>
      <w:bookmarkStart w:id="97" w:name="OLE_LINK11"/>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项目编号：YXGYJT202503004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9279E">
        <w:trPr>
          <w:trHeight w:val="930"/>
          <w:jc w:val="center"/>
        </w:trPr>
        <w:tc>
          <w:tcPr>
            <w:tcW w:w="828" w:type="dxa"/>
            <w:noWrap/>
            <w:vAlign w:val="center"/>
          </w:tcPr>
          <w:p w:rsidR="0049279E" w:rsidRDefault="00611A97">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49279E" w:rsidRDefault="00611A97">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r w:rsidR="0049279E">
        <w:trPr>
          <w:trHeight w:val="930"/>
          <w:jc w:val="center"/>
        </w:trPr>
        <w:tc>
          <w:tcPr>
            <w:tcW w:w="828"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49279E" w:rsidRDefault="0049279E">
            <w:pPr>
              <w:adjustRightInd w:val="0"/>
              <w:snapToGrid w:val="0"/>
              <w:spacing w:line="360" w:lineRule="exact"/>
              <w:ind w:firstLineChars="200" w:firstLine="480"/>
              <w:rPr>
                <w:rFonts w:ascii="宋体" w:hAnsi="宋体" w:cs="宋体"/>
                <w:sz w:val="24"/>
                <w:szCs w:val="24"/>
                <w:lang w:val="zh-CN"/>
              </w:rPr>
            </w:pPr>
          </w:p>
        </w:tc>
      </w:tr>
    </w:tbl>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49279E" w:rsidRDefault="0049279E">
      <w:pPr>
        <w:adjustRightInd w:val="0"/>
        <w:snapToGrid w:val="0"/>
        <w:spacing w:line="360" w:lineRule="exact"/>
        <w:ind w:firstLineChars="200" w:firstLine="480"/>
        <w:rPr>
          <w:rFonts w:ascii="宋体" w:hAnsi="宋体" w:cs="宋体"/>
          <w:sz w:val="24"/>
          <w:szCs w:val="24"/>
          <w:lang w:val="zh-CN"/>
        </w:rPr>
      </w:pPr>
    </w:p>
    <w:p w:rsidR="0049279E" w:rsidRDefault="00611A97">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49279E" w:rsidRDefault="0049279E">
      <w:pPr>
        <w:adjustRightInd w:val="0"/>
        <w:snapToGrid w:val="0"/>
        <w:spacing w:line="360" w:lineRule="exact"/>
        <w:jc w:val="center"/>
        <w:rPr>
          <w:rFonts w:ascii="黑体" w:eastAsia="黑体" w:hAnsi="黑体" w:cs="黑体"/>
          <w:sz w:val="36"/>
          <w:szCs w:val="36"/>
          <w:lang w:val="zh-CN"/>
        </w:rPr>
      </w:pPr>
    </w:p>
    <w:p w:rsidR="0049279E" w:rsidRDefault="00611A97">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49279E" w:rsidRDefault="0049279E">
      <w:pPr>
        <w:adjustRightInd w:val="0"/>
        <w:snapToGrid w:val="0"/>
        <w:spacing w:line="360" w:lineRule="exact"/>
        <w:ind w:left="425"/>
        <w:jc w:val="left"/>
        <w:rPr>
          <w:rFonts w:ascii="宋体" w:hAnsi="宋体" w:cs="宋体"/>
          <w:sz w:val="24"/>
          <w:szCs w:val="24"/>
          <w:lang w:val="zh-CN"/>
        </w:rPr>
      </w:pPr>
    </w:p>
    <w:p w:rsidR="0049279E" w:rsidRDefault="00611A97">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49279E" w:rsidRDefault="00611A97">
      <w:pPr>
        <w:spacing w:line="500" w:lineRule="exact"/>
        <w:ind w:rightChars="100" w:right="210" w:firstLineChars="200" w:firstLine="480"/>
        <w:rPr>
          <w:rFonts w:ascii="宋体" w:hAnsi="宋体" w:cs="宋体"/>
          <w:sz w:val="24"/>
          <w:szCs w:val="24"/>
          <w:lang w:val="zh-CN"/>
        </w:rPr>
      </w:pPr>
      <w:r>
        <w:rPr>
          <w:rFonts w:ascii="宋体" w:hAnsi="宋体" w:cs="宋体" w:hint="eastAsia"/>
          <w:sz w:val="24"/>
          <w:szCs w:val="24"/>
        </w:rPr>
        <w:t>为了更好地履行招标要求、投标承诺的服务，我单位作出如下承诺</w:t>
      </w:r>
      <w:r>
        <w:rPr>
          <w:rFonts w:ascii="宋体" w:hAnsi="宋体" w:cs="宋体" w:hint="eastAsia"/>
          <w:sz w:val="24"/>
          <w:szCs w:val="24"/>
          <w:lang w:val="zh-CN"/>
        </w:rPr>
        <w:t>：</w:t>
      </w:r>
    </w:p>
    <w:p w:rsidR="0049279E" w:rsidRDefault="00611A97">
      <w:pPr>
        <w:pStyle w:val="afff5"/>
        <w:ind w:firstLineChars="200" w:firstLine="480"/>
        <w:rPr>
          <w:rFonts w:ascii="宋体" w:hAnsi="宋体" w:cs="宋体"/>
          <w:sz w:val="24"/>
          <w:szCs w:val="24"/>
          <w:lang w:val="zh-CN"/>
        </w:rPr>
      </w:pPr>
      <w:r>
        <w:rPr>
          <w:rFonts w:ascii="宋体" w:hAnsi="宋体" w:cs="宋体" w:hint="eastAsia"/>
          <w:sz w:val="24"/>
          <w:szCs w:val="24"/>
          <w:lang w:val="zh-CN"/>
        </w:rPr>
        <w:t>1、我公司承诺拟配备人员身份证持有率、信息录入率、政审合格率、岗前培训率、入职建档率、劳动合同签订率等达到100%的。</w:t>
      </w:r>
    </w:p>
    <w:p w:rsidR="0049279E" w:rsidRDefault="00611A97">
      <w:pPr>
        <w:pStyle w:val="afff5"/>
        <w:ind w:firstLineChars="200" w:firstLine="480"/>
        <w:rPr>
          <w:rFonts w:ascii="宋体" w:hAnsi="宋体" w:cs="宋体"/>
          <w:sz w:val="24"/>
          <w:szCs w:val="24"/>
          <w:lang w:val="zh-CN"/>
        </w:rPr>
      </w:pPr>
      <w:r>
        <w:rPr>
          <w:rFonts w:ascii="宋体" w:hAnsi="宋体" w:cs="宋体" w:hint="eastAsia"/>
          <w:sz w:val="24"/>
          <w:szCs w:val="24"/>
          <w:lang w:val="zh-CN"/>
        </w:rPr>
        <w:t>2、我公司承诺在</w:t>
      </w:r>
      <w:r>
        <w:rPr>
          <w:rFonts w:ascii="宋体" w:hAnsi="宋体" w:cs="宋体" w:hint="eastAsia"/>
          <w:sz w:val="24"/>
          <w:szCs w:val="24"/>
        </w:rPr>
        <w:t>收到中标通知书后7</w:t>
      </w:r>
      <w:r>
        <w:rPr>
          <w:rFonts w:ascii="宋体" w:hAnsi="宋体" w:cs="宋体" w:hint="eastAsia"/>
          <w:sz w:val="24"/>
          <w:szCs w:val="24"/>
          <w:lang w:val="zh-CN"/>
        </w:rPr>
        <w:t>日内</w:t>
      </w:r>
      <w:r>
        <w:rPr>
          <w:rFonts w:ascii="宋体" w:hAnsi="宋体" w:cs="宋体" w:hint="eastAsia"/>
          <w:sz w:val="24"/>
          <w:szCs w:val="24"/>
        </w:rPr>
        <w:t>缴纳履约保证金，并在规定的20天内</w:t>
      </w:r>
      <w:r>
        <w:rPr>
          <w:rFonts w:ascii="宋体" w:hAnsi="宋体" w:cs="宋体" w:hint="eastAsia"/>
          <w:sz w:val="24"/>
          <w:szCs w:val="24"/>
          <w:lang w:val="zh-CN"/>
        </w:rPr>
        <w:t>签订服务合同，并在合同签订后3日内派遣服务人员到岗，否则自动放弃成交资格及没收投标保证金的。</w:t>
      </w:r>
    </w:p>
    <w:p w:rsidR="0049279E" w:rsidRDefault="00611A97">
      <w:pPr>
        <w:pStyle w:val="afff5"/>
        <w:ind w:firstLineChars="200" w:firstLine="480"/>
        <w:rPr>
          <w:rFonts w:ascii="宋体" w:hAnsi="宋体" w:cs="宋体"/>
          <w:sz w:val="24"/>
          <w:szCs w:val="24"/>
          <w:lang w:val="zh-CN"/>
        </w:rPr>
      </w:pPr>
      <w:r>
        <w:rPr>
          <w:rFonts w:ascii="宋体" w:hAnsi="宋体" w:cs="宋体" w:hint="eastAsia"/>
          <w:sz w:val="24"/>
          <w:szCs w:val="24"/>
          <w:lang w:val="zh-CN"/>
        </w:rPr>
        <w:t>3、我公司承诺在项目成交后，能定期对服务人员关于法律、专业知识和技能等方面进行培训的。</w:t>
      </w:r>
    </w:p>
    <w:p w:rsidR="0049279E" w:rsidRDefault="00611A97">
      <w:pPr>
        <w:pStyle w:val="140"/>
        <w:tabs>
          <w:tab w:val="left" w:pos="400"/>
          <w:tab w:val="center" w:pos="4153"/>
        </w:tabs>
        <w:ind w:firstLineChars="200" w:firstLine="480"/>
        <w:rPr>
          <w:rFonts w:ascii="宋体" w:hAnsi="宋体" w:cs="宋体"/>
          <w:sz w:val="24"/>
          <w:lang w:val="zh-CN"/>
        </w:rPr>
      </w:pPr>
      <w:r>
        <w:rPr>
          <w:rFonts w:ascii="宋体" w:hAnsi="宋体" w:cs="宋体" w:hint="eastAsia"/>
          <w:sz w:val="24"/>
        </w:rPr>
        <w:t>4、我公司</w:t>
      </w:r>
      <w:r>
        <w:rPr>
          <w:rFonts w:ascii="宋体" w:hAnsi="宋体" w:cs="宋体" w:hint="eastAsia"/>
          <w:sz w:val="24"/>
          <w:lang w:val="zh-CN"/>
        </w:rPr>
        <w:t>按照本次招标文件要求，秉承诚信经营理念，承诺在本次投标文件中所有响应的内容，如不能按照招标文件及合同要求执行，视为我公司违约，采购人可以随时终止合同，同时对我公司处以扣除履约保证金或者扣除剩余货款的违约处罚，并报政府相关网站公示。</w:t>
      </w:r>
    </w:p>
    <w:p w:rsidR="0049279E" w:rsidRDefault="0049279E">
      <w:pPr>
        <w:spacing w:line="360" w:lineRule="auto"/>
        <w:ind w:rightChars="100" w:right="210" w:firstLineChars="200" w:firstLine="480"/>
        <w:rPr>
          <w:rFonts w:ascii="宋体" w:hAnsi="宋体" w:cs="宋体"/>
          <w:sz w:val="24"/>
          <w:szCs w:val="24"/>
          <w:lang w:val="zh-CN"/>
        </w:rPr>
      </w:pPr>
    </w:p>
    <w:p w:rsidR="0049279E" w:rsidRDefault="00611A97">
      <w:pPr>
        <w:spacing w:line="360" w:lineRule="auto"/>
        <w:ind w:rightChars="100" w:right="210" w:firstLineChars="200" w:firstLine="480"/>
        <w:rPr>
          <w:rFonts w:ascii="宋体" w:hAnsi="宋体" w:cs="宋体"/>
          <w:sz w:val="24"/>
          <w:szCs w:val="24"/>
          <w:lang w:val="zh-CN"/>
        </w:rPr>
      </w:pPr>
      <w:r>
        <w:rPr>
          <w:rFonts w:ascii="宋体" w:hAnsi="宋体" w:cs="宋体" w:hint="eastAsia"/>
          <w:sz w:val="24"/>
          <w:szCs w:val="24"/>
          <w:lang w:val="zh-CN"/>
        </w:rPr>
        <w:t>以上是我公司对采购项目</w:t>
      </w:r>
      <w:r>
        <w:rPr>
          <w:rFonts w:ascii="宋体" w:hAnsi="宋体" w:cs="宋体" w:hint="eastAsia"/>
          <w:sz w:val="24"/>
          <w:szCs w:val="24"/>
          <w:u w:val="single"/>
          <w:lang w:val="zh-CN"/>
        </w:rPr>
        <w:t>违停机动车拖离服务项目</w:t>
      </w:r>
      <w:r>
        <w:rPr>
          <w:rFonts w:ascii="宋体" w:hAnsi="宋体" w:cs="宋体" w:hint="eastAsia"/>
          <w:sz w:val="24"/>
          <w:szCs w:val="24"/>
          <w:lang w:val="zh-CN"/>
        </w:rPr>
        <w:t xml:space="preserve"> 的保服务质量承诺，甲方主管部门在工作中发现我公司员工不符合要求的有权提出调换，自调换通知发出后，我公司最迟在</w:t>
      </w:r>
      <w:r>
        <w:rPr>
          <w:rFonts w:ascii="宋体" w:hAnsi="宋体" w:cs="宋体" w:hint="eastAsia"/>
          <w:sz w:val="24"/>
          <w:szCs w:val="24"/>
        </w:rPr>
        <w:t>7</w:t>
      </w:r>
      <w:r>
        <w:rPr>
          <w:rFonts w:ascii="宋体" w:hAnsi="宋体" w:cs="宋体" w:hint="eastAsia"/>
          <w:sz w:val="24"/>
          <w:szCs w:val="24"/>
          <w:lang w:val="zh-CN"/>
        </w:rPr>
        <w:t>个工作日内完成人员调配工作，特殊情况在</w:t>
      </w:r>
      <w:r>
        <w:rPr>
          <w:rFonts w:ascii="宋体" w:hAnsi="宋体" w:cs="宋体" w:hint="eastAsia"/>
          <w:sz w:val="24"/>
          <w:szCs w:val="24"/>
        </w:rPr>
        <w:t>48</w:t>
      </w:r>
      <w:r>
        <w:rPr>
          <w:rFonts w:ascii="宋体" w:hAnsi="宋体" w:cs="宋体" w:hint="eastAsia"/>
          <w:sz w:val="24"/>
          <w:szCs w:val="24"/>
          <w:lang w:val="zh-CN"/>
        </w:rPr>
        <w:t>小时之内完成。</w:t>
      </w:r>
    </w:p>
    <w:p w:rsidR="0049279E" w:rsidRDefault="0049279E">
      <w:pPr>
        <w:adjustRightInd w:val="0"/>
        <w:snapToGrid w:val="0"/>
        <w:spacing w:line="360" w:lineRule="exact"/>
        <w:ind w:left="425"/>
        <w:jc w:val="left"/>
        <w:rPr>
          <w:rFonts w:ascii="宋体" w:hAnsi="宋体" w:cs="宋体"/>
          <w:sz w:val="24"/>
          <w:szCs w:val="24"/>
          <w:lang w:val="zh-CN"/>
        </w:rPr>
      </w:pPr>
    </w:p>
    <w:p w:rsidR="0049279E" w:rsidRDefault="0049279E">
      <w:pPr>
        <w:adjustRightInd w:val="0"/>
        <w:snapToGrid w:val="0"/>
        <w:spacing w:line="360" w:lineRule="exact"/>
        <w:ind w:left="425"/>
        <w:jc w:val="left"/>
        <w:rPr>
          <w:rFonts w:ascii="宋体" w:hAnsi="宋体" w:cs="宋体"/>
          <w:sz w:val="24"/>
          <w:szCs w:val="24"/>
          <w:lang w:val="zh-CN"/>
        </w:rPr>
      </w:pPr>
    </w:p>
    <w:p w:rsidR="0049279E" w:rsidRDefault="00611A97">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49279E" w:rsidRDefault="0049279E">
      <w:pPr>
        <w:rPr>
          <w:lang w:val="zh-CN"/>
        </w:rPr>
      </w:pPr>
    </w:p>
    <w:p w:rsidR="0049279E" w:rsidRDefault="00611A97">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49279E" w:rsidRDefault="0049279E">
      <w:pPr>
        <w:pStyle w:val="12"/>
        <w:rPr>
          <w:lang w:val="zh-CN"/>
        </w:rPr>
      </w:pPr>
    </w:p>
    <w:p w:rsidR="0049279E" w:rsidRDefault="00611A97">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rPr>
          <w:rFonts w:ascii="宋体" w:hAnsi="宋体" w:cs="宋体"/>
          <w:sz w:val="24"/>
          <w:szCs w:val="24"/>
        </w:rPr>
      </w:pPr>
      <w:r>
        <w:rPr>
          <w:rFonts w:ascii="宋体" w:hAnsi="宋体" w:cs="宋体" w:hint="eastAsia"/>
          <w:sz w:val="24"/>
          <w:szCs w:val="24"/>
        </w:rPr>
        <w:br w:type="page"/>
      </w:r>
    </w:p>
    <w:p w:rsidR="0049279E" w:rsidRDefault="0049279E">
      <w:pPr>
        <w:adjustRightInd w:val="0"/>
        <w:snapToGrid w:val="0"/>
        <w:spacing w:line="360" w:lineRule="exact"/>
        <w:jc w:val="center"/>
        <w:rPr>
          <w:rFonts w:ascii="黑体" w:eastAsia="黑体" w:hAnsi="黑体" w:cs="黑体"/>
          <w:sz w:val="36"/>
          <w:szCs w:val="36"/>
          <w:lang w:val="zh-CN"/>
        </w:rPr>
      </w:pPr>
    </w:p>
    <w:p w:rsidR="0049279E" w:rsidRDefault="00611A97">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49279E" w:rsidRDefault="00611A97">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违停机动车拖离服务项目招标公告</w:t>
      </w:r>
    </w:p>
    <w:p w:rsidR="0049279E" w:rsidRDefault="0049279E">
      <w:pPr>
        <w:adjustRightInd w:val="0"/>
        <w:snapToGrid w:val="0"/>
        <w:spacing w:line="360" w:lineRule="exact"/>
        <w:ind w:firstLineChars="200" w:firstLine="480"/>
        <w:rPr>
          <w:rFonts w:ascii="宋体" w:hAnsi="宋体" w:cs="宋体"/>
          <w:sz w:val="24"/>
          <w:szCs w:val="24"/>
        </w:rPr>
      </w:pP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因工作需要，现组织宜兴市宜城市容环境服务有限公司对违停机动车拖离服务项目进行招标。现欢迎符合相关条件的供应商参加投标。</w:t>
      </w:r>
    </w:p>
    <w:p w:rsidR="0049279E" w:rsidRDefault="00611A97">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①项目编号：YXGYJT202503004</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lang w:val="zh-CN"/>
        </w:rPr>
        <w:t>违停机动车拖离服务项目</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④本项目预算为：最高投标限价180元/次（合同总金额15万元）</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49279E" w:rsidRDefault="00611A97">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49279E" w:rsidRDefault="00611A97">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1、提交投标文件截止及开标时间：2025年</w:t>
      </w:r>
      <w:r w:rsidR="006D4B3A">
        <w:rPr>
          <w:rFonts w:ascii="宋体" w:hAnsi="宋体" w:cs="宋体" w:hint="eastAsia"/>
          <w:sz w:val="24"/>
          <w:szCs w:val="24"/>
        </w:rPr>
        <w:t>3</w:t>
      </w:r>
      <w:r>
        <w:rPr>
          <w:rFonts w:ascii="宋体" w:hAnsi="宋体" w:cs="宋体" w:hint="eastAsia"/>
          <w:sz w:val="24"/>
          <w:szCs w:val="24"/>
        </w:rPr>
        <w:t>月</w:t>
      </w:r>
      <w:r w:rsidR="006D4B3A">
        <w:rPr>
          <w:rFonts w:ascii="宋体" w:hAnsi="宋体" w:cs="宋体" w:hint="eastAsia"/>
          <w:sz w:val="24"/>
          <w:szCs w:val="24"/>
        </w:rPr>
        <w:t>18</w:t>
      </w:r>
      <w:r>
        <w:rPr>
          <w:rFonts w:ascii="宋体" w:hAnsi="宋体" w:cs="宋体" w:hint="eastAsia"/>
          <w:sz w:val="24"/>
          <w:szCs w:val="24"/>
        </w:rPr>
        <w:t>日</w:t>
      </w:r>
      <w:r w:rsidR="006D4B3A">
        <w:rPr>
          <w:rFonts w:ascii="宋体" w:hAnsi="宋体" w:cs="宋体" w:hint="eastAsia"/>
          <w:sz w:val="24"/>
          <w:szCs w:val="24"/>
        </w:rPr>
        <w:t>9:30</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四、公告期限：2025年</w:t>
      </w:r>
      <w:r w:rsidR="006D4B3A">
        <w:rPr>
          <w:rFonts w:ascii="宋体" w:hAnsi="宋体" w:cs="宋体" w:hint="eastAsia"/>
          <w:sz w:val="24"/>
          <w:szCs w:val="24"/>
        </w:rPr>
        <w:t>3</w:t>
      </w:r>
      <w:r>
        <w:rPr>
          <w:rFonts w:ascii="宋体" w:hAnsi="宋体" w:cs="宋体" w:hint="eastAsia"/>
          <w:sz w:val="24"/>
          <w:szCs w:val="24"/>
        </w:rPr>
        <w:t>月</w:t>
      </w:r>
      <w:r w:rsidR="006D4B3A">
        <w:rPr>
          <w:rFonts w:ascii="宋体" w:hAnsi="宋体" w:cs="宋体" w:hint="eastAsia"/>
          <w:sz w:val="24"/>
          <w:szCs w:val="24"/>
        </w:rPr>
        <w:t>11</w:t>
      </w:r>
      <w:r>
        <w:rPr>
          <w:rFonts w:ascii="宋体" w:hAnsi="宋体" w:cs="宋体" w:hint="eastAsia"/>
          <w:sz w:val="24"/>
          <w:szCs w:val="24"/>
        </w:rPr>
        <w:t>日至2025年</w:t>
      </w:r>
      <w:r w:rsidR="006D4B3A">
        <w:rPr>
          <w:rFonts w:ascii="宋体" w:hAnsi="宋体" w:cs="宋体" w:hint="eastAsia"/>
          <w:sz w:val="24"/>
          <w:szCs w:val="24"/>
        </w:rPr>
        <w:t>3</w:t>
      </w:r>
      <w:r>
        <w:rPr>
          <w:rFonts w:ascii="宋体" w:hAnsi="宋体" w:cs="宋体" w:hint="eastAsia"/>
          <w:sz w:val="24"/>
          <w:szCs w:val="24"/>
        </w:rPr>
        <w:t>月</w:t>
      </w:r>
      <w:r w:rsidR="006D4B3A">
        <w:rPr>
          <w:rFonts w:ascii="宋体" w:hAnsi="宋体" w:cs="宋体" w:hint="eastAsia"/>
          <w:sz w:val="24"/>
          <w:szCs w:val="24"/>
        </w:rPr>
        <w:t>17</w:t>
      </w:r>
      <w:r>
        <w:rPr>
          <w:rFonts w:ascii="宋体" w:hAnsi="宋体" w:cs="宋体" w:hint="eastAsia"/>
          <w:sz w:val="24"/>
          <w:szCs w:val="24"/>
        </w:rPr>
        <w:t>日</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49279E">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9279E" w:rsidRDefault="00611A97">
            <w:pPr>
              <w:adjustRightInd w:val="0"/>
              <w:snapToGrid w:val="0"/>
              <w:spacing w:line="360" w:lineRule="exact"/>
              <w:ind w:firstLineChars="200" w:firstLine="480"/>
              <w:jc w:val="lef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49279E" w:rsidRDefault="00611A97">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49279E" w:rsidRDefault="00611A9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49279E" w:rsidRDefault="0049279E">
      <w:pPr>
        <w:pStyle w:val="12"/>
        <w:ind w:firstLine="480"/>
        <w:rPr>
          <w:rFonts w:ascii="宋体" w:eastAsia="宋体" w:hAnsi="宋体" w:cs="宋体"/>
          <w:sz w:val="24"/>
          <w:szCs w:val="24"/>
        </w:rPr>
      </w:pPr>
    </w:p>
    <w:p w:rsidR="0049279E" w:rsidRDefault="0049279E"/>
    <w:p w:rsidR="0049279E" w:rsidRDefault="00611A97">
      <w:pPr>
        <w:adjustRightInd w:val="0"/>
        <w:snapToGrid w:val="0"/>
        <w:spacing w:line="360" w:lineRule="exact"/>
        <w:ind w:firstLineChars="200" w:firstLine="480"/>
        <w:jc w:val="right"/>
        <w:rPr>
          <w:rFonts w:ascii="宋体" w:hAnsi="宋体" w:cs="宋体"/>
          <w:sz w:val="24"/>
          <w:szCs w:val="24"/>
        </w:rPr>
      </w:pPr>
      <w:bookmarkStart w:id="99" w:name="_GoBack"/>
      <w:bookmarkEnd w:id="99"/>
      <w:r>
        <w:rPr>
          <w:rFonts w:ascii="宋体" w:hAnsi="宋体" w:cs="宋体" w:hint="eastAsia"/>
          <w:sz w:val="24"/>
          <w:szCs w:val="24"/>
        </w:rPr>
        <w:t>宜兴市宜城市容环境服务有限公司</w:t>
      </w:r>
    </w:p>
    <w:p w:rsidR="0049279E" w:rsidRDefault="00611A97">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2025年3月</w:t>
      </w:r>
      <w:r w:rsidR="006D4B3A">
        <w:rPr>
          <w:rFonts w:ascii="宋体" w:hAnsi="宋体" w:cs="宋体" w:hint="eastAsia"/>
          <w:sz w:val="24"/>
          <w:szCs w:val="24"/>
        </w:rPr>
        <w:t>11</w:t>
      </w:r>
      <w:r>
        <w:rPr>
          <w:rFonts w:ascii="宋体" w:hAnsi="宋体" w:cs="宋体" w:hint="eastAsia"/>
          <w:sz w:val="24"/>
          <w:szCs w:val="24"/>
        </w:rPr>
        <w:t>日</w:t>
      </w:r>
    </w:p>
    <w:sectPr w:rsidR="0049279E" w:rsidSect="0049279E">
      <w:footerReference w:type="default" r:id="rId9"/>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0B8B" w:rsidRDefault="00070B8B" w:rsidP="0049279E">
      <w:r>
        <w:separator/>
      </w:r>
    </w:p>
  </w:endnote>
  <w:endnote w:type="continuationSeparator" w:id="1">
    <w:p w:rsidR="00070B8B" w:rsidRDefault="00070B8B" w:rsidP="004927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800002BF" w:usb1="19DF7CF8" w:usb2="00000033" w:usb3="00000000" w:csb0="00080000" w:csb1="00000000"/>
  </w:font>
  <w:font w:name="长城仿宋">
    <w:altName w:val="宋体"/>
    <w:charset w:val="86"/>
    <w:family w:val="modern"/>
    <w:pitch w:val="default"/>
    <w:sig w:usb0="00000001" w:usb1="080E0000" w:usb2="00000010" w:usb3="00000000" w:csb0="0004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10" w:usb1="19DF7CF8"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79E" w:rsidRDefault="0049279E">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79E" w:rsidRDefault="0088254E">
    <w:pPr>
      <w:pStyle w:val="affc"/>
      <w:jc w:val="center"/>
    </w:pPr>
    <w:r w:rsidRPr="0088254E">
      <w:fldChar w:fldCharType="begin"/>
    </w:r>
    <w:r w:rsidR="00611A97">
      <w:instrText xml:space="preserve"> PAGE   \* MERGEFORMAT </w:instrText>
    </w:r>
    <w:r w:rsidRPr="0088254E">
      <w:fldChar w:fldCharType="separate"/>
    </w:r>
    <w:r w:rsidR="006F4ECC" w:rsidRPr="006F4ECC">
      <w:rPr>
        <w:noProof/>
        <w:lang w:val="zh-CN"/>
      </w:rPr>
      <w:t>2</w:t>
    </w:r>
    <w:r>
      <w:rPr>
        <w:lang w:val="zh-CN"/>
      </w:rPr>
      <w:fldChar w:fldCharType="end"/>
    </w:r>
  </w:p>
  <w:p w:rsidR="0049279E" w:rsidRDefault="0049279E">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0B8B" w:rsidRDefault="00070B8B" w:rsidP="0049279E">
      <w:r>
        <w:separator/>
      </w:r>
    </w:p>
  </w:footnote>
  <w:footnote w:type="continuationSeparator" w:id="1">
    <w:p w:rsidR="00070B8B" w:rsidRDefault="00070B8B" w:rsidP="004927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7">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8">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9">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0">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1">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2">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3">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4">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5">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6">
    <w:nsid w:val="1773903E"/>
    <w:multiLevelType w:val="singleLevel"/>
    <w:tmpl w:val="1773903E"/>
    <w:lvl w:ilvl="0">
      <w:start w:val="1"/>
      <w:numFmt w:val="decimal"/>
      <w:lvlText w:val="%1."/>
      <w:lvlJc w:val="left"/>
      <w:pPr>
        <w:ind w:left="425" w:hanging="425"/>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4">
    <w:nsid w:val="6DF2A8AB"/>
    <w:multiLevelType w:val="singleLevel"/>
    <w:tmpl w:val="6DF2A8AB"/>
    <w:lvl w:ilvl="0">
      <w:start w:val="1"/>
      <w:numFmt w:val="decimalEnclosedCircleChinese"/>
      <w:suff w:val="nothing"/>
      <w:lvlText w:val="%1　"/>
      <w:lvlJc w:val="left"/>
      <w:pPr>
        <w:ind w:left="0" w:firstLine="4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52AF8D5"/>
    <w:multiLevelType w:val="singleLevel"/>
    <w:tmpl w:val="752AF8D5"/>
    <w:lvl w:ilvl="0">
      <w:start w:val="1"/>
      <w:numFmt w:val="decimalEnclosedCircleChinese"/>
      <w:suff w:val="nothing"/>
      <w:lvlText w:val="%1　"/>
      <w:lvlJc w:val="left"/>
      <w:pPr>
        <w:ind w:left="0" w:firstLine="400"/>
      </w:pPr>
      <w:rPr>
        <w:rFonts w:hint="eastAsia"/>
      </w:rPr>
    </w:lvl>
  </w:abstractNum>
  <w:num w:numId="1">
    <w:abstractNumId w:val="23"/>
  </w:num>
  <w:num w:numId="2">
    <w:abstractNumId w:val="15"/>
  </w:num>
  <w:num w:numId="3">
    <w:abstractNumId w:val="20"/>
  </w:num>
  <w:num w:numId="4">
    <w:abstractNumId w:val="19"/>
  </w:num>
  <w:num w:numId="5">
    <w:abstractNumId w:val="18"/>
  </w:num>
  <w:num w:numId="6">
    <w:abstractNumId w:val="17"/>
  </w:num>
  <w:num w:numId="7">
    <w:abstractNumId w:val="14"/>
  </w:num>
  <w:num w:numId="8">
    <w:abstractNumId w:val="10"/>
  </w:num>
  <w:num w:numId="9">
    <w:abstractNumId w:val="9"/>
  </w:num>
  <w:num w:numId="10">
    <w:abstractNumId w:val="8"/>
  </w:num>
  <w:num w:numId="11">
    <w:abstractNumId w:val="13"/>
  </w:num>
  <w:num w:numId="12">
    <w:abstractNumId w:val="12"/>
  </w:num>
  <w:num w:numId="13">
    <w:abstractNumId w:val="11"/>
  </w:num>
  <w:num w:numId="14">
    <w:abstractNumId w:val="22"/>
  </w:num>
  <w:num w:numId="15">
    <w:abstractNumId w:val="5"/>
  </w:num>
  <w:num w:numId="16">
    <w:abstractNumId w:val="21"/>
  </w:num>
  <w:num w:numId="17">
    <w:abstractNumId w:val="7"/>
  </w:num>
  <w:num w:numId="18">
    <w:abstractNumId w:val="3"/>
  </w:num>
  <w:num w:numId="19">
    <w:abstractNumId w:val="0"/>
  </w:num>
  <w:num w:numId="20">
    <w:abstractNumId w:val="25"/>
  </w:num>
  <w:num w:numId="21">
    <w:abstractNumId w:val="2"/>
  </w:num>
  <w:num w:numId="22">
    <w:abstractNumId w:val="1"/>
  </w:num>
  <w:num w:numId="23">
    <w:abstractNumId w:val="6"/>
  </w:num>
  <w:num w:numId="24">
    <w:abstractNumId w:val="4"/>
  </w:num>
  <w:num w:numId="25">
    <w:abstractNumId w:val="24"/>
  </w:num>
  <w:num w:numId="26">
    <w:abstractNumId w:val="16"/>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2EEA"/>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0B8B"/>
    <w:rsid w:val="00072E0D"/>
    <w:rsid w:val="000770C1"/>
    <w:rsid w:val="00077B4D"/>
    <w:rsid w:val="00082A29"/>
    <w:rsid w:val="00086DAD"/>
    <w:rsid w:val="000874F5"/>
    <w:rsid w:val="0009060D"/>
    <w:rsid w:val="0009090B"/>
    <w:rsid w:val="00094306"/>
    <w:rsid w:val="000975B0"/>
    <w:rsid w:val="000B34F3"/>
    <w:rsid w:val="000C0EF9"/>
    <w:rsid w:val="000C4306"/>
    <w:rsid w:val="000C5989"/>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182"/>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D5666"/>
    <w:rsid w:val="002E51F7"/>
    <w:rsid w:val="002F3E2D"/>
    <w:rsid w:val="0030271C"/>
    <w:rsid w:val="0030443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97047"/>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6792A"/>
    <w:rsid w:val="00485C68"/>
    <w:rsid w:val="004876EA"/>
    <w:rsid w:val="00490924"/>
    <w:rsid w:val="0049279E"/>
    <w:rsid w:val="00496BF9"/>
    <w:rsid w:val="00497120"/>
    <w:rsid w:val="004A16AA"/>
    <w:rsid w:val="004A1C2A"/>
    <w:rsid w:val="004B012F"/>
    <w:rsid w:val="004B2387"/>
    <w:rsid w:val="004B2460"/>
    <w:rsid w:val="004B3B04"/>
    <w:rsid w:val="004B7B03"/>
    <w:rsid w:val="004C529C"/>
    <w:rsid w:val="004C5E54"/>
    <w:rsid w:val="004D22A2"/>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0D1"/>
    <w:rsid w:val="00581C63"/>
    <w:rsid w:val="0058339F"/>
    <w:rsid w:val="00584C7A"/>
    <w:rsid w:val="0059178A"/>
    <w:rsid w:val="005943E3"/>
    <w:rsid w:val="005A2233"/>
    <w:rsid w:val="005A30D2"/>
    <w:rsid w:val="005A35C4"/>
    <w:rsid w:val="005A4565"/>
    <w:rsid w:val="005A607E"/>
    <w:rsid w:val="005B3469"/>
    <w:rsid w:val="005B4FA7"/>
    <w:rsid w:val="005B6B3B"/>
    <w:rsid w:val="005C1367"/>
    <w:rsid w:val="005C2860"/>
    <w:rsid w:val="005C6322"/>
    <w:rsid w:val="005F2DB3"/>
    <w:rsid w:val="005F347E"/>
    <w:rsid w:val="005F3496"/>
    <w:rsid w:val="005F7097"/>
    <w:rsid w:val="005F73AF"/>
    <w:rsid w:val="0060445B"/>
    <w:rsid w:val="006052C9"/>
    <w:rsid w:val="00611A97"/>
    <w:rsid w:val="00611BA7"/>
    <w:rsid w:val="00611F53"/>
    <w:rsid w:val="00612EEF"/>
    <w:rsid w:val="00615511"/>
    <w:rsid w:val="00615D4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4B3A"/>
    <w:rsid w:val="006E1EAA"/>
    <w:rsid w:val="006E3C6F"/>
    <w:rsid w:val="006E400E"/>
    <w:rsid w:val="006E590B"/>
    <w:rsid w:val="006E72CE"/>
    <w:rsid w:val="006F1937"/>
    <w:rsid w:val="006F4ECC"/>
    <w:rsid w:val="006F5E22"/>
    <w:rsid w:val="006F6722"/>
    <w:rsid w:val="006F71BA"/>
    <w:rsid w:val="00701AF5"/>
    <w:rsid w:val="007026D5"/>
    <w:rsid w:val="00704197"/>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15224"/>
    <w:rsid w:val="00820FA1"/>
    <w:rsid w:val="00824698"/>
    <w:rsid w:val="008277E0"/>
    <w:rsid w:val="00835573"/>
    <w:rsid w:val="00836091"/>
    <w:rsid w:val="00836D8E"/>
    <w:rsid w:val="00840EA7"/>
    <w:rsid w:val="00841471"/>
    <w:rsid w:val="00845FF7"/>
    <w:rsid w:val="008521FA"/>
    <w:rsid w:val="0086330F"/>
    <w:rsid w:val="0086331A"/>
    <w:rsid w:val="008648EB"/>
    <w:rsid w:val="00867006"/>
    <w:rsid w:val="00874DEC"/>
    <w:rsid w:val="0087544B"/>
    <w:rsid w:val="0088254E"/>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1176"/>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163D3"/>
    <w:rsid w:val="00A2421A"/>
    <w:rsid w:val="00A24A80"/>
    <w:rsid w:val="00A24DED"/>
    <w:rsid w:val="00A2544B"/>
    <w:rsid w:val="00A254E6"/>
    <w:rsid w:val="00A307E7"/>
    <w:rsid w:val="00A318CC"/>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3517"/>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52B69"/>
    <w:rsid w:val="00B64171"/>
    <w:rsid w:val="00B706A8"/>
    <w:rsid w:val="00B70A8E"/>
    <w:rsid w:val="00B714FB"/>
    <w:rsid w:val="00B71F2D"/>
    <w:rsid w:val="00B767C3"/>
    <w:rsid w:val="00B805B3"/>
    <w:rsid w:val="00B829D0"/>
    <w:rsid w:val="00B8480D"/>
    <w:rsid w:val="00B909D7"/>
    <w:rsid w:val="00B939D6"/>
    <w:rsid w:val="00B943EC"/>
    <w:rsid w:val="00B9652B"/>
    <w:rsid w:val="00BA34B5"/>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04BB"/>
    <w:rsid w:val="00C87DEF"/>
    <w:rsid w:val="00C924CA"/>
    <w:rsid w:val="00C930F2"/>
    <w:rsid w:val="00C939B8"/>
    <w:rsid w:val="00C9493F"/>
    <w:rsid w:val="00C97C1C"/>
    <w:rsid w:val="00CA0016"/>
    <w:rsid w:val="00CA38FB"/>
    <w:rsid w:val="00CA6480"/>
    <w:rsid w:val="00CB6444"/>
    <w:rsid w:val="00CC0231"/>
    <w:rsid w:val="00CC3511"/>
    <w:rsid w:val="00CC4F5E"/>
    <w:rsid w:val="00CC7CDD"/>
    <w:rsid w:val="00CD162A"/>
    <w:rsid w:val="00CD5E41"/>
    <w:rsid w:val="00CD660B"/>
    <w:rsid w:val="00CE088D"/>
    <w:rsid w:val="00CE3E54"/>
    <w:rsid w:val="00D05CBF"/>
    <w:rsid w:val="00D11189"/>
    <w:rsid w:val="00D12B95"/>
    <w:rsid w:val="00D14147"/>
    <w:rsid w:val="00D209C4"/>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A3CF8"/>
    <w:rsid w:val="00EA6981"/>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5FE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0FF1DDA"/>
    <w:rsid w:val="01BC5A23"/>
    <w:rsid w:val="02AE3307"/>
    <w:rsid w:val="03A877DE"/>
    <w:rsid w:val="04093E35"/>
    <w:rsid w:val="040E73F0"/>
    <w:rsid w:val="04BE6384"/>
    <w:rsid w:val="07423223"/>
    <w:rsid w:val="088C2CFA"/>
    <w:rsid w:val="0A3B412B"/>
    <w:rsid w:val="0D020466"/>
    <w:rsid w:val="0D3644A7"/>
    <w:rsid w:val="0E6024DC"/>
    <w:rsid w:val="0FFB2514"/>
    <w:rsid w:val="1009308B"/>
    <w:rsid w:val="10DC5A61"/>
    <w:rsid w:val="110A4333"/>
    <w:rsid w:val="12C016A1"/>
    <w:rsid w:val="168A3D2C"/>
    <w:rsid w:val="18584B29"/>
    <w:rsid w:val="1908229C"/>
    <w:rsid w:val="1A7B546E"/>
    <w:rsid w:val="1B9148E2"/>
    <w:rsid w:val="1BF23E4F"/>
    <w:rsid w:val="1F192149"/>
    <w:rsid w:val="1F5C3855"/>
    <w:rsid w:val="215A19BE"/>
    <w:rsid w:val="23173BC6"/>
    <w:rsid w:val="23EC2F12"/>
    <w:rsid w:val="26396DF4"/>
    <w:rsid w:val="26D92385"/>
    <w:rsid w:val="2AED2CDD"/>
    <w:rsid w:val="2BC11C46"/>
    <w:rsid w:val="2D161B30"/>
    <w:rsid w:val="30D41037"/>
    <w:rsid w:val="312E356C"/>
    <w:rsid w:val="31497D8B"/>
    <w:rsid w:val="319E5533"/>
    <w:rsid w:val="322E4B89"/>
    <w:rsid w:val="33060EBA"/>
    <w:rsid w:val="33A628C7"/>
    <w:rsid w:val="348101CC"/>
    <w:rsid w:val="352275ED"/>
    <w:rsid w:val="364A2CAB"/>
    <w:rsid w:val="39007C46"/>
    <w:rsid w:val="392E59B4"/>
    <w:rsid w:val="3A2C16C4"/>
    <w:rsid w:val="3CEA44D4"/>
    <w:rsid w:val="3E845500"/>
    <w:rsid w:val="3E9876E2"/>
    <w:rsid w:val="3E987883"/>
    <w:rsid w:val="3EE424B4"/>
    <w:rsid w:val="40574364"/>
    <w:rsid w:val="420B6FB7"/>
    <w:rsid w:val="42EC32E2"/>
    <w:rsid w:val="43443D9B"/>
    <w:rsid w:val="437171AF"/>
    <w:rsid w:val="45156357"/>
    <w:rsid w:val="45921818"/>
    <w:rsid w:val="45ED31E3"/>
    <w:rsid w:val="46D51EE4"/>
    <w:rsid w:val="478758D4"/>
    <w:rsid w:val="49366D6C"/>
    <w:rsid w:val="49855919"/>
    <w:rsid w:val="4A701CC4"/>
    <w:rsid w:val="4C451A01"/>
    <w:rsid w:val="4CB542FF"/>
    <w:rsid w:val="4D1F4BD0"/>
    <w:rsid w:val="4E62234D"/>
    <w:rsid w:val="50D431BD"/>
    <w:rsid w:val="50E8484E"/>
    <w:rsid w:val="513076F1"/>
    <w:rsid w:val="51AC646F"/>
    <w:rsid w:val="52FD606D"/>
    <w:rsid w:val="53965FA2"/>
    <w:rsid w:val="53C95FAD"/>
    <w:rsid w:val="54335A4F"/>
    <w:rsid w:val="543C0555"/>
    <w:rsid w:val="55F3018B"/>
    <w:rsid w:val="562C2C6E"/>
    <w:rsid w:val="5661727D"/>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6094FE9"/>
    <w:rsid w:val="67035A20"/>
    <w:rsid w:val="67156804"/>
    <w:rsid w:val="67472B19"/>
    <w:rsid w:val="676758FB"/>
    <w:rsid w:val="68120ADA"/>
    <w:rsid w:val="69E82E1F"/>
    <w:rsid w:val="6D520A14"/>
    <w:rsid w:val="6D601BDC"/>
    <w:rsid w:val="70285A41"/>
    <w:rsid w:val="72007BC7"/>
    <w:rsid w:val="72430013"/>
    <w:rsid w:val="754A1135"/>
    <w:rsid w:val="76961D80"/>
    <w:rsid w:val="78657A76"/>
    <w:rsid w:val="787539A8"/>
    <w:rsid w:val="7C156434"/>
    <w:rsid w:val="7E0056FB"/>
    <w:rsid w:val="7E8D10DF"/>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qFormat/>
    <w:rsid w:val="0049279E"/>
    <w:pPr>
      <w:widowControl w:val="0"/>
      <w:jc w:val="both"/>
    </w:pPr>
    <w:rPr>
      <w:rFonts w:ascii="Times New Roman" w:hAnsi="Times New Roman"/>
      <w:kern w:val="2"/>
      <w:sz w:val="21"/>
    </w:rPr>
  </w:style>
  <w:style w:type="paragraph" w:styleId="1">
    <w:name w:val="heading 1"/>
    <w:basedOn w:val="af5"/>
    <w:next w:val="af5"/>
    <w:link w:val="1Char"/>
    <w:autoRedefine/>
    <w:qFormat/>
    <w:locked/>
    <w:rsid w:val="0049279E"/>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49279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49279E"/>
    <w:pPr>
      <w:widowControl/>
      <w:spacing w:before="100" w:beforeAutospacing="1" w:after="100" w:afterAutospacing="1"/>
      <w:jc w:val="left"/>
      <w:outlineLvl w:val="2"/>
    </w:pPr>
    <w:rPr>
      <w:rFonts w:ascii="宋体" w:hAnsi="宋体" w:cs="宋体"/>
      <w:b/>
      <w:bCs/>
      <w:kern w:val="0"/>
      <w:sz w:val="27"/>
      <w:szCs w:val="27"/>
    </w:rPr>
  </w:style>
  <w:style w:type="paragraph" w:styleId="40">
    <w:name w:val="heading 4"/>
    <w:basedOn w:val="af5"/>
    <w:next w:val="af5"/>
    <w:link w:val="4Char"/>
    <w:autoRedefine/>
    <w:qFormat/>
    <w:locked/>
    <w:rsid w:val="0049279E"/>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49279E"/>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49279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49279E"/>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49279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49279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4">
    <w:name w:val="index 4"/>
    <w:basedOn w:val="af5"/>
    <w:next w:val="af5"/>
    <w:autoRedefine/>
    <w:qFormat/>
    <w:rsid w:val="0049279E"/>
    <w:pPr>
      <w:spacing w:line="300" w:lineRule="auto"/>
      <w:ind w:left="1260"/>
    </w:pPr>
    <w:rPr>
      <w:rFonts w:ascii="Arial" w:hAnsi="Arial"/>
    </w:rPr>
  </w:style>
  <w:style w:type="paragraph" w:styleId="afa">
    <w:name w:val="macro"/>
    <w:basedOn w:val="af5"/>
    <w:link w:val="Char"/>
    <w:autoRedefine/>
    <w:qFormat/>
    <w:rsid w:val="0049279E"/>
    <w:pPr>
      <w:widowControl/>
      <w:spacing w:line="300" w:lineRule="auto"/>
      <w:jc w:val="left"/>
    </w:pPr>
    <w:rPr>
      <w:rFonts w:ascii="Courier New" w:hAnsi="Courier New"/>
      <w:kern w:val="0"/>
    </w:rPr>
  </w:style>
  <w:style w:type="paragraph" w:styleId="af6">
    <w:name w:val="Normal Indent"/>
    <w:basedOn w:val="af5"/>
    <w:autoRedefine/>
    <w:qFormat/>
    <w:rsid w:val="0049279E"/>
    <w:pPr>
      <w:spacing w:line="500" w:lineRule="exact"/>
      <w:ind w:firstLine="420"/>
    </w:pPr>
    <w:rPr>
      <w:sz w:val="28"/>
    </w:rPr>
  </w:style>
  <w:style w:type="paragraph" w:styleId="30">
    <w:name w:val="List 3"/>
    <w:basedOn w:val="af5"/>
    <w:autoRedefine/>
    <w:qFormat/>
    <w:rsid w:val="0049279E"/>
    <w:pPr>
      <w:spacing w:line="300" w:lineRule="auto"/>
      <w:ind w:leftChars="400" w:left="100" w:hangingChars="200" w:hanging="200"/>
    </w:pPr>
    <w:rPr>
      <w:rFonts w:ascii="Arial" w:hAnsi="Arial"/>
    </w:rPr>
  </w:style>
  <w:style w:type="paragraph" w:styleId="70">
    <w:name w:val="toc 7"/>
    <w:basedOn w:val="af5"/>
    <w:next w:val="af5"/>
    <w:autoRedefine/>
    <w:qFormat/>
    <w:locked/>
    <w:rsid w:val="0049279E"/>
    <w:pPr>
      <w:ind w:left="1260"/>
      <w:jc w:val="left"/>
    </w:pPr>
    <w:rPr>
      <w:sz w:val="18"/>
      <w:szCs w:val="18"/>
    </w:rPr>
  </w:style>
  <w:style w:type="paragraph" w:styleId="20">
    <w:name w:val="List Number 2"/>
    <w:basedOn w:val="af5"/>
    <w:autoRedefine/>
    <w:qFormat/>
    <w:rsid w:val="0049279E"/>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49279E"/>
    <w:pPr>
      <w:spacing w:line="300" w:lineRule="auto"/>
      <w:ind w:left="420"/>
    </w:pPr>
    <w:rPr>
      <w:rFonts w:ascii="Arial" w:hAnsi="Arial"/>
    </w:rPr>
  </w:style>
  <w:style w:type="paragraph" w:styleId="afc">
    <w:name w:val="Note Heading"/>
    <w:basedOn w:val="af5"/>
    <w:next w:val="af5"/>
    <w:link w:val="Char0"/>
    <w:autoRedefine/>
    <w:qFormat/>
    <w:rsid w:val="0049279E"/>
    <w:pPr>
      <w:spacing w:beforeLines="25" w:afterLines="25"/>
      <w:jc w:val="center"/>
    </w:pPr>
    <w:rPr>
      <w:rFonts w:ascii="Arial" w:eastAsia="黑体" w:hAnsi="Arial"/>
    </w:rPr>
  </w:style>
  <w:style w:type="paragraph" w:styleId="41">
    <w:name w:val="List Bullet 4"/>
    <w:basedOn w:val="af5"/>
    <w:autoRedefine/>
    <w:qFormat/>
    <w:rsid w:val="0049279E"/>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49279E"/>
    <w:pPr>
      <w:spacing w:line="300" w:lineRule="auto"/>
      <w:ind w:left="2940"/>
    </w:pPr>
    <w:rPr>
      <w:rFonts w:ascii="Arial" w:hAnsi="Arial"/>
    </w:rPr>
  </w:style>
  <w:style w:type="paragraph" w:styleId="afd">
    <w:name w:val="List Number"/>
    <w:basedOn w:val="afe"/>
    <w:autoRedefine/>
    <w:qFormat/>
    <w:rsid w:val="0049279E"/>
    <w:pPr>
      <w:widowControl/>
      <w:spacing w:beforeLines="10" w:line="312" w:lineRule="auto"/>
      <w:ind w:left="0" w:firstLineChars="0" w:firstLine="0"/>
    </w:pPr>
    <w:rPr>
      <w:rFonts w:ascii="Arial" w:hAnsi="Arial"/>
      <w:kern w:val="0"/>
    </w:rPr>
  </w:style>
  <w:style w:type="paragraph" w:styleId="afe">
    <w:name w:val="List"/>
    <w:basedOn w:val="af5"/>
    <w:autoRedefine/>
    <w:qFormat/>
    <w:rsid w:val="0049279E"/>
    <w:pPr>
      <w:spacing w:line="360" w:lineRule="auto"/>
      <w:ind w:left="200" w:hangingChars="200" w:hanging="200"/>
    </w:pPr>
  </w:style>
  <w:style w:type="paragraph" w:styleId="aff">
    <w:name w:val="caption"/>
    <w:basedOn w:val="af5"/>
    <w:next w:val="af5"/>
    <w:autoRedefine/>
    <w:qFormat/>
    <w:locked/>
    <w:rsid w:val="0049279E"/>
    <w:pPr>
      <w:spacing w:before="152" w:after="160"/>
    </w:pPr>
    <w:rPr>
      <w:rFonts w:ascii="Arial" w:eastAsia="黑体" w:hAnsi="Arial"/>
      <w:sz w:val="20"/>
    </w:rPr>
  </w:style>
  <w:style w:type="paragraph" w:styleId="50">
    <w:name w:val="index 5"/>
    <w:basedOn w:val="af5"/>
    <w:next w:val="af5"/>
    <w:autoRedefine/>
    <w:qFormat/>
    <w:rsid w:val="0049279E"/>
    <w:pPr>
      <w:spacing w:line="300" w:lineRule="auto"/>
      <w:ind w:left="1680"/>
    </w:pPr>
    <w:rPr>
      <w:rFonts w:ascii="Arial" w:hAnsi="Arial"/>
    </w:rPr>
  </w:style>
  <w:style w:type="paragraph" w:styleId="aff0">
    <w:name w:val="List Bullet"/>
    <w:basedOn w:val="af5"/>
    <w:autoRedefine/>
    <w:qFormat/>
    <w:rsid w:val="0049279E"/>
    <w:pPr>
      <w:spacing w:line="300" w:lineRule="auto"/>
    </w:pPr>
    <w:rPr>
      <w:rFonts w:ascii="Arial" w:hAnsi="Arial"/>
    </w:rPr>
  </w:style>
  <w:style w:type="paragraph" w:styleId="aff1">
    <w:name w:val="Document Map"/>
    <w:basedOn w:val="af5"/>
    <w:link w:val="Char1"/>
    <w:autoRedefine/>
    <w:qFormat/>
    <w:rsid w:val="0049279E"/>
    <w:pPr>
      <w:shd w:val="clear" w:color="auto" w:fill="000080"/>
    </w:pPr>
  </w:style>
  <w:style w:type="paragraph" w:styleId="aff2">
    <w:name w:val="annotation text"/>
    <w:basedOn w:val="af5"/>
    <w:link w:val="Char2"/>
    <w:autoRedefine/>
    <w:uiPriority w:val="99"/>
    <w:unhideWhenUsed/>
    <w:qFormat/>
    <w:rsid w:val="0049279E"/>
    <w:pPr>
      <w:jc w:val="left"/>
    </w:pPr>
  </w:style>
  <w:style w:type="paragraph" w:styleId="60">
    <w:name w:val="index 6"/>
    <w:basedOn w:val="af5"/>
    <w:next w:val="af5"/>
    <w:autoRedefine/>
    <w:qFormat/>
    <w:rsid w:val="0049279E"/>
    <w:pPr>
      <w:spacing w:line="300" w:lineRule="auto"/>
      <w:ind w:left="2100"/>
    </w:pPr>
    <w:rPr>
      <w:rFonts w:ascii="Arial" w:hAnsi="Arial"/>
    </w:rPr>
  </w:style>
  <w:style w:type="paragraph" w:styleId="31">
    <w:name w:val="Body Text 3"/>
    <w:basedOn w:val="af5"/>
    <w:link w:val="3Char1"/>
    <w:autoRedefine/>
    <w:qFormat/>
    <w:rsid w:val="0049279E"/>
    <w:pPr>
      <w:spacing w:after="120"/>
    </w:pPr>
    <w:rPr>
      <w:rFonts w:ascii="Calibri" w:hAnsi="Calibri"/>
      <w:sz w:val="16"/>
      <w:szCs w:val="16"/>
    </w:rPr>
  </w:style>
  <w:style w:type="paragraph" w:styleId="32">
    <w:name w:val="List Bullet 3"/>
    <w:basedOn w:val="af5"/>
    <w:autoRedefine/>
    <w:qFormat/>
    <w:rsid w:val="0049279E"/>
    <w:pPr>
      <w:tabs>
        <w:tab w:val="left" w:pos="1152"/>
      </w:tabs>
      <w:spacing w:line="300" w:lineRule="auto"/>
      <w:ind w:left="1152" w:hanging="360"/>
    </w:pPr>
    <w:rPr>
      <w:rFonts w:ascii="Arial" w:hAnsi="Arial"/>
    </w:rPr>
  </w:style>
  <w:style w:type="paragraph" w:styleId="aff3">
    <w:name w:val="Body Text"/>
    <w:basedOn w:val="af5"/>
    <w:link w:val="Char3"/>
    <w:autoRedefine/>
    <w:qFormat/>
    <w:rsid w:val="0049279E"/>
    <w:rPr>
      <w:sz w:val="20"/>
    </w:rPr>
  </w:style>
  <w:style w:type="paragraph" w:styleId="aff4">
    <w:name w:val="Body Text Indent"/>
    <w:basedOn w:val="af5"/>
    <w:link w:val="Char4"/>
    <w:autoRedefine/>
    <w:qFormat/>
    <w:rsid w:val="0049279E"/>
    <w:pPr>
      <w:ind w:firstLine="576"/>
    </w:pPr>
    <w:rPr>
      <w:rFonts w:ascii="Calibri" w:hAnsi="Calibri"/>
      <w:b/>
      <w:sz w:val="30"/>
    </w:rPr>
  </w:style>
  <w:style w:type="paragraph" w:styleId="33">
    <w:name w:val="List Number 3"/>
    <w:basedOn w:val="af5"/>
    <w:autoRedefine/>
    <w:qFormat/>
    <w:rsid w:val="0049279E"/>
    <w:pPr>
      <w:tabs>
        <w:tab w:val="left" w:pos="1200"/>
      </w:tabs>
      <w:spacing w:beforeLines="25" w:line="300" w:lineRule="auto"/>
      <w:ind w:left="1200" w:hanging="360"/>
    </w:pPr>
    <w:rPr>
      <w:rFonts w:ascii="Arial" w:hAnsi="Arial"/>
    </w:rPr>
  </w:style>
  <w:style w:type="paragraph" w:styleId="22">
    <w:name w:val="List 2"/>
    <w:basedOn w:val="af5"/>
    <w:autoRedefine/>
    <w:qFormat/>
    <w:rsid w:val="0049279E"/>
    <w:pPr>
      <w:spacing w:line="360" w:lineRule="auto"/>
      <w:ind w:leftChars="200" w:left="100" w:hangingChars="200" w:hanging="200"/>
    </w:pPr>
  </w:style>
  <w:style w:type="paragraph" w:styleId="aff5">
    <w:name w:val="List Continue"/>
    <w:basedOn w:val="af5"/>
    <w:autoRedefine/>
    <w:qFormat/>
    <w:rsid w:val="0049279E"/>
    <w:pPr>
      <w:spacing w:after="120" w:line="300" w:lineRule="auto"/>
      <w:ind w:leftChars="200" w:left="420"/>
    </w:pPr>
  </w:style>
  <w:style w:type="paragraph" w:styleId="aff6">
    <w:name w:val="Block Text"/>
    <w:basedOn w:val="af5"/>
    <w:autoRedefine/>
    <w:qFormat/>
    <w:rsid w:val="0049279E"/>
    <w:pPr>
      <w:topLinePunct/>
      <w:adjustRightInd w:val="0"/>
      <w:spacing w:after="120"/>
      <w:ind w:leftChars="700" w:left="1440" w:rightChars="700" w:right="700"/>
    </w:pPr>
  </w:style>
  <w:style w:type="paragraph" w:styleId="23">
    <w:name w:val="List Bullet 2"/>
    <w:basedOn w:val="af5"/>
    <w:autoRedefine/>
    <w:qFormat/>
    <w:rsid w:val="0049279E"/>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49279E"/>
    <w:pPr>
      <w:topLinePunct/>
      <w:adjustRightInd w:val="0"/>
    </w:pPr>
    <w:rPr>
      <w:i/>
    </w:rPr>
  </w:style>
  <w:style w:type="paragraph" w:styleId="51">
    <w:name w:val="toc 5"/>
    <w:basedOn w:val="af5"/>
    <w:next w:val="af5"/>
    <w:autoRedefine/>
    <w:qFormat/>
    <w:locked/>
    <w:rsid w:val="0049279E"/>
    <w:pPr>
      <w:ind w:left="840"/>
      <w:jc w:val="left"/>
    </w:pPr>
    <w:rPr>
      <w:sz w:val="18"/>
      <w:szCs w:val="18"/>
    </w:rPr>
  </w:style>
  <w:style w:type="paragraph" w:styleId="34">
    <w:name w:val="toc 3"/>
    <w:basedOn w:val="af5"/>
    <w:next w:val="af5"/>
    <w:autoRedefine/>
    <w:uiPriority w:val="39"/>
    <w:qFormat/>
    <w:locked/>
    <w:rsid w:val="0049279E"/>
    <w:pPr>
      <w:ind w:left="420"/>
      <w:jc w:val="left"/>
    </w:pPr>
    <w:rPr>
      <w:i/>
      <w:iCs/>
      <w:sz w:val="20"/>
    </w:rPr>
  </w:style>
  <w:style w:type="paragraph" w:styleId="aff7">
    <w:name w:val="Plain Text"/>
    <w:basedOn w:val="af5"/>
    <w:link w:val="Char10"/>
    <w:autoRedefine/>
    <w:qFormat/>
    <w:rsid w:val="0049279E"/>
    <w:rPr>
      <w:rFonts w:ascii="宋体" w:hAnsi="Courier New"/>
    </w:rPr>
  </w:style>
  <w:style w:type="paragraph" w:styleId="81">
    <w:name w:val="toc 8"/>
    <w:basedOn w:val="af5"/>
    <w:next w:val="af5"/>
    <w:autoRedefine/>
    <w:qFormat/>
    <w:locked/>
    <w:rsid w:val="0049279E"/>
    <w:pPr>
      <w:ind w:left="1470"/>
      <w:jc w:val="left"/>
    </w:pPr>
    <w:rPr>
      <w:sz w:val="18"/>
      <w:szCs w:val="18"/>
    </w:rPr>
  </w:style>
  <w:style w:type="paragraph" w:styleId="35">
    <w:name w:val="index 3"/>
    <w:basedOn w:val="af5"/>
    <w:next w:val="af5"/>
    <w:autoRedefine/>
    <w:qFormat/>
    <w:rsid w:val="0049279E"/>
    <w:pPr>
      <w:spacing w:line="300" w:lineRule="auto"/>
      <w:ind w:left="840"/>
    </w:pPr>
    <w:rPr>
      <w:rFonts w:ascii="Arial" w:hAnsi="Arial"/>
    </w:rPr>
  </w:style>
  <w:style w:type="paragraph" w:styleId="aff8">
    <w:name w:val="Date"/>
    <w:basedOn w:val="af5"/>
    <w:next w:val="af5"/>
    <w:link w:val="Char5"/>
    <w:autoRedefine/>
    <w:qFormat/>
    <w:rsid w:val="0049279E"/>
    <w:pPr>
      <w:autoSpaceDE w:val="0"/>
      <w:autoSpaceDN w:val="0"/>
      <w:adjustRightInd w:val="0"/>
      <w:textAlignment w:val="baseline"/>
    </w:pPr>
    <w:rPr>
      <w:rFonts w:ascii="Arial" w:hAnsi="Arial"/>
    </w:rPr>
  </w:style>
  <w:style w:type="paragraph" w:styleId="24">
    <w:name w:val="Body Text Indent 2"/>
    <w:basedOn w:val="af5"/>
    <w:link w:val="2Char0"/>
    <w:autoRedefine/>
    <w:qFormat/>
    <w:rsid w:val="0049279E"/>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49279E"/>
  </w:style>
  <w:style w:type="paragraph" w:customStyle="1" w:styleId="affa">
    <w:name w:val="基准页脚样式"/>
    <w:basedOn w:val="af5"/>
    <w:autoRedefine/>
    <w:qFormat/>
    <w:rsid w:val="0049279E"/>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49279E"/>
    <w:rPr>
      <w:sz w:val="18"/>
      <w:szCs w:val="18"/>
    </w:rPr>
  </w:style>
  <w:style w:type="paragraph" w:styleId="affc">
    <w:name w:val="footer"/>
    <w:basedOn w:val="af5"/>
    <w:link w:val="Char8"/>
    <w:autoRedefine/>
    <w:qFormat/>
    <w:rsid w:val="0049279E"/>
    <w:pPr>
      <w:tabs>
        <w:tab w:val="center" w:pos="4153"/>
        <w:tab w:val="right" w:pos="8306"/>
      </w:tabs>
      <w:snapToGrid w:val="0"/>
      <w:jc w:val="left"/>
    </w:pPr>
    <w:rPr>
      <w:sz w:val="18"/>
      <w:szCs w:val="18"/>
    </w:rPr>
  </w:style>
  <w:style w:type="paragraph" w:styleId="affd">
    <w:name w:val="header"/>
    <w:basedOn w:val="af5"/>
    <w:link w:val="Char9"/>
    <w:autoRedefine/>
    <w:qFormat/>
    <w:rsid w:val="0049279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49279E"/>
    <w:pPr>
      <w:spacing w:before="120" w:after="120"/>
      <w:jc w:val="left"/>
    </w:pPr>
    <w:rPr>
      <w:b/>
      <w:bCs/>
      <w:caps/>
      <w:sz w:val="20"/>
    </w:rPr>
  </w:style>
  <w:style w:type="paragraph" w:styleId="42">
    <w:name w:val="List Continue 4"/>
    <w:basedOn w:val="af5"/>
    <w:autoRedefine/>
    <w:qFormat/>
    <w:rsid w:val="0049279E"/>
    <w:pPr>
      <w:spacing w:after="120" w:line="300" w:lineRule="auto"/>
      <w:ind w:leftChars="800" w:left="1680"/>
    </w:pPr>
    <w:rPr>
      <w:rFonts w:ascii="Arial" w:hAnsi="Arial"/>
    </w:rPr>
  </w:style>
  <w:style w:type="paragraph" w:styleId="43">
    <w:name w:val="toc 4"/>
    <w:basedOn w:val="af5"/>
    <w:next w:val="af5"/>
    <w:autoRedefine/>
    <w:qFormat/>
    <w:locked/>
    <w:rsid w:val="0049279E"/>
    <w:pPr>
      <w:ind w:left="630"/>
      <w:jc w:val="left"/>
    </w:pPr>
    <w:rPr>
      <w:sz w:val="18"/>
      <w:szCs w:val="18"/>
    </w:rPr>
  </w:style>
  <w:style w:type="paragraph" w:styleId="affe">
    <w:name w:val="index heading"/>
    <w:basedOn w:val="af5"/>
    <w:next w:val="11"/>
    <w:autoRedefine/>
    <w:qFormat/>
    <w:rsid w:val="0049279E"/>
    <w:pPr>
      <w:spacing w:line="300" w:lineRule="auto"/>
      <w:jc w:val="center"/>
    </w:pPr>
    <w:rPr>
      <w:rFonts w:ascii="Arial" w:eastAsia="黑体" w:hAnsi="Arial"/>
      <w:b/>
      <w:sz w:val="32"/>
    </w:rPr>
  </w:style>
  <w:style w:type="paragraph" w:styleId="11">
    <w:name w:val="index 1"/>
    <w:basedOn w:val="af5"/>
    <w:next w:val="af5"/>
    <w:autoRedefine/>
    <w:unhideWhenUsed/>
    <w:qFormat/>
    <w:rsid w:val="0049279E"/>
  </w:style>
  <w:style w:type="paragraph" w:styleId="afff">
    <w:name w:val="Subtitle"/>
    <w:basedOn w:val="afff0"/>
    <w:next w:val="af5"/>
    <w:link w:val="Chara"/>
    <w:autoRedefine/>
    <w:qFormat/>
    <w:locked/>
    <w:rsid w:val="0049279E"/>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49279E"/>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49279E"/>
    <w:pPr>
      <w:topLinePunct/>
      <w:adjustRightInd w:val="0"/>
      <w:snapToGrid w:val="0"/>
      <w:jc w:val="left"/>
    </w:pPr>
    <w:rPr>
      <w:sz w:val="18"/>
    </w:rPr>
  </w:style>
  <w:style w:type="paragraph" w:styleId="61">
    <w:name w:val="toc 6"/>
    <w:basedOn w:val="af5"/>
    <w:next w:val="af5"/>
    <w:autoRedefine/>
    <w:qFormat/>
    <w:locked/>
    <w:rsid w:val="0049279E"/>
    <w:pPr>
      <w:ind w:left="1050"/>
      <w:jc w:val="left"/>
    </w:pPr>
    <w:rPr>
      <w:sz w:val="18"/>
      <w:szCs w:val="18"/>
    </w:rPr>
  </w:style>
  <w:style w:type="paragraph" w:styleId="36">
    <w:name w:val="Body Text Indent 3"/>
    <w:basedOn w:val="af5"/>
    <w:link w:val="3Char0"/>
    <w:autoRedefine/>
    <w:qFormat/>
    <w:rsid w:val="0049279E"/>
    <w:pPr>
      <w:tabs>
        <w:tab w:val="left" w:pos="600"/>
      </w:tabs>
      <w:spacing w:line="360" w:lineRule="auto"/>
      <w:ind w:firstLine="420"/>
    </w:pPr>
    <w:rPr>
      <w:sz w:val="24"/>
    </w:rPr>
  </w:style>
  <w:style w:type="paragraph" w:styleId="71">
    <w:name w:val="index 7"/>
    <w:basedOn w:val="af5"/>
    <w:next w:val="af5"/>
    <w:autoRedefine/>
    <w:qFormat/>
    <w:rsid w:val="0049279E"/>
    <w:pPr>
      <w:spacing w:line="300" w:lineRule="auto"/>
      <w:ind w:left="2520"/>
    </w:pPr>
    <w:rPr>
      <w:rFonts w:ascii="Arial" w:hAnsi="Arial"/>
    </w:rPr>
  </w:style>
  <w:style w:type="paragraph" w:styleId="90">
    <w:name w:val="index 9"/>
    <w:basedOn w:val="af5"/>
    <w:next w:val="af5"/>
    <w:autoRedefine/>
    <w:qFormat/>
    <w:rsid w:val="0049279E"/>
    <w:pPr>
      <w:spacing w:line="300" w:lineRule="auto"/>
      <w:ind w:left="3360"/>
    </w:pPr>
    <w:rPr>
      <w:rFonts w:ascii="Arial" w:hAnsi="Arial"/>
    </w:rPr>
  </w:style>
  <w:style w:type="paragraph" w:styleId="afff2">
    <w:name w:val="table of figures"/>
    <w:basedOn w:val="af5"/>
    <w:next w:val="af5"/>
    <w:autoRedefine/>
    <w:qFormat/>
    <w:rsid w:val="0049279E"/>
    <w:pPr>
      <w:spacing w:line="300" w:lineRule="auto"/>
      <w:ind w:left="840" w:hanging="420"/>
    </w:pPr>
    <w:rPr>
      <w:rFonts w:ascii="Arial" w:hAnsi="Arial"/>
    </w:rPr>
  </w:style>
  <w:style w:type="paragraph" w:styleId="25">
    <w:name w:val="toc 2"/>
    <w:basedOn w:val="af5"/>
    <w:next w:val="af5"/>
    <w:autoRedefine/>
    <w:uiPriority w:val="39"/>
    <w:qFormat/>
    <w:locked/>
    <w:rsid w:val="0049279E"/>
    <w:pPr>
      <w:tabs>
        <w:tab w:val="right" w:leader="dot" w:pos="9060"/>
      </w:tabs>
      <w:spacing w:line="396" w:lineRule="auto"/>
      <w:ind w:left="210"/>
      <w:jc w:val="left"/>
    </w:pPr>
    <w:rPr>
      <w:smallCaps/>
      <w:sz w:val="20"/>
    </w:rPr>
  </w:style>
  <w:style w:type="paragraph" w:styleId="91">
    <w:name w:val="toc 9"/>
    <w:basedOn w:val="af5"/>
    <w:next w:val="af5"/>
    <w:autoRedefine/>
    <w:qFormat/>
    <w:locked/>
    <w:rsid w:val="0049279E"/>
    <w:pPr>
      <w:ind w:left="1680"/>
      <w:jc w:val="left"/>
    </w:pPr>
    <w:rPr>
      <w:sz w:val="18"/>
      <w:szCs w:val="18"/>
    </w:rPr>
  </w:style>
  <w:style w:type="paragraph" w:styleId="26">
    <w:name w:val="Body Text 2"/>
    <w:basedOn w:val="af5"/>
    <w:link w:val="2Char1"/>
    <w:autoRedefine/>
    <w:unhideWhenUsed/>
    <w:qFormat/>
    <w:rsid w:val="0049279E"/>
    <w:pPr>
      <w:spacing w:after="120" w:line="480" w:lineRule="auto"/>
    </w:pPr>
  </w:style>
  <w:style w:type="paragraph" w:styleId="27">
    <w:name w:val="List Continue 2"/>
    <w:basedOn w:val="af5"/>
    <w:autoRedefine/>
    <w:qFormat/>
    <w:rsid w:val="0049279E"/>
    <w:pPr>
      <w:spacing w:beforeLines="10" w:line="312" w:lineRule="auto"/>
      <w:ind w:leftChars="380" w:left="380"/>
    </w:pPr>
    <w:rPr>
      <w:rFonts w:ascii="Arial" w:hAnsi="Arial"/>
    </w:rPr>
  </w:style>
  <w:style w:type="paragraph" w:styleId="HTML0">
    <w:name w:val="HTML Preformatted"/>
    <w:basedOn w:val="af5"/>
    <w:link w:val="HTMLChar0"/>
    <w:autoRedefine/>
    <w:qFormat/>
    <w:rsid w:val="0049279E"/>
    <w:pPr>
      <w:topLinePunct/>
      <w:adjustRightInd w:val="0"/>
    </w:pPr>
    <w:rPr>
      <w:rFonts w:ascii="Courier New" w:hAnsi="Courier New"/>
      <w:sz w:val="20"/>
    </w:rPr>
  </w:style>
  <w:style w:type="paragraph" w:styleId="afff3">
    <w:name w:val="Normal (Web)"/>
    <w:basedOn w:val="af5"/>
    <w:autoRedefine/>
    <w:qFormat/>
    <w:rsid w:val="0049279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49279E"/>
    <w:pPr>
      <w:spacing w:beforeLines="10" w:afterLines="10" w:line="300" w:lineRule="auto"/>
      <w:ind w:leftChars="550" w:left="550"/>
    </w:pPr>
    <w:rPr>
      <w:rFonts w:ascii="Arial" w:hAnsi="Arial"/>
    </w:rPr>
  </w:style>
  <w:style w:type="paragraph" w:styleId="28">
    <w:name w:val="index 2"/>
    <w:basedOn w:val="af5"/>
    <w:next w:val="af5"/>
    <w:autoRedefine/>
    <w:qFormat/>
    <w:rsid w:val="0049279E"/>
    <w:pPr>
      <w:spacing w:line="300" w:lineRule="auto"/>
      <w:ind w:left="420"/>
    </w:pPr>
    <w:rPr>
      <w:rFonts w:ascii="Arial" w:hAnsi="Arial"/>
    </w:rPr>
  </w:style>
  <w:style w:type="paragraph" w:styleId="afff4">
    <w:name w:val="annotation subject"/>
    <w:basedOn w:val="aff2"/>
    <w:next w:val="aff2"/>
    <w:link w:val="Chard"/>
    <w:autoRedefine/>
    <w:unhideWhenUsed/>
    <w:qFormat/>
    <w:rsid w:val="0049279E"/>
    <w:rPr>
      <w:b/>
      <w:bCs/>
    </w:rPr>
  </w:style>
  <w:style w:type="paragraph" w:styleId="afff5">
    <w:name w:val="Body Text First Indent"/>
    <w:basedOn w:val="af5"/>
    <w:link w:val="Chare"/>
    <w:autoRedefine/>
    <w:qFormat/>
    <w:rsid w:val="0049279E"/>
    <w:pPr>
      <w:spacing w:after="120"/>
      <w:ind w:firstLineChars="100" w:firstLine="420"/>
    </w:pPr>
  </w:style>
  <w:style w:type="paragraph" w:styleId="29">
    <w:name w:val="Body Text First Indent 2"/>
    <w:basedOn w:val="aff4"/>
    <w:link w:val="2Char2"/>
    <w:autoRedefine/>
    <w:qFormat/>
    <w:rsid w:val="0049279E"/>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49279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49279E"/>
    <w:rPr>
      <w:b/>
    </w:rPr>
  </w:style>
  <w:style w:type="character" w:styleId="afff8">
    <w:name w:val="endnote reference"/>
    <w:autoRedefine/>
    <w:qFormat/>
    <w:rsid w:val="0049279E"/>
    <w:rPr>
      <w:b/>
      <w:vertAlign w:val="superscript"/>
    </w:rPr>
  </w:style>
  <w:style w:type="character" w:styleId="afff9">
    <w:name w:val="page number"/>
    <w:basedOn w:val="af7"/>
    <w:autoRedefine/>
    <w:qFormat/>
    <w:rsid w:val="0049279E"/>
  </w:style>
  <w:style w:type="character" w:styleId="afffa">
    <w:name w:val="FollowedHyperlink"/>
    <w:basedOn w:val="af7"/>
    <w:autoRedefine/>
    <w:qFormat/>
    <w:rsid w:val="0049279E"/>
    <w:rPr>
      <w:color w:val="800080"/>
      <w:u w:val="single"/>
    </w:rPr>
  </w:style>
  <w:style w:type="character" w:styleId="afffb">
    <w:name w:val="Emphasis"/>
    <w:basedOn w:val="af7"/>
    <w:autoRedefine/>
    <w:uiPriority w:val="20"/>
    <w:qFormat/>
    <w:locked/>
    <w:rsid w:val="0049279E"/>
    <w:rPr>
      <w:i/>
      <w:iCs/>
    </w:rPr>
  </w:style>
  <w:style w:type="character" w:styleId="HTML1">
    <w:name w:val="HTML Definition"/>
    <w:autoRedefine/>
    <w:qFormat/>
    <w:rsid w:val="0049279E"/>
    <w:rPr>
      <w:i/>
    </w:rPr>
  </w:style>
  <w:style w:type="character" w:styleId="HTML2">
    <w:name w:val="HTML Typewriter"/>
    <w:autoRedefine/>
    <w:qFormat/>
    <w:rsid w:val="0049279E"/>
    <w:rPr>
      <w:rFonts w:ascii="Courier New" w:hAnsi="Courier New"/>
      <w:sz w:val="20"/>
    </w:rPr>
  </w:style>
  <w:style w:type="character" w:styleId="HTML3">
    <w:name w:val="HTML Acronym"/>
    <w:basedOn w:val="af7"/>
    <w:autoRedefine/>
    <w:qFormat/>
    <w:rsid w:val="0049279E"/>
  </w:style>
  <w:style w:type="character" w:styleId="HTML4">
    <w:name w:val="HTML Variable"/>
    <w:autoRedefine/>
    <w:qFormat/>
    <w:rsid w:val="0049279E"/>
    <w:rPr>
      <w:i/>
    </w:rPr>
  </w:style>
  <w:style w:type="character" w:styleId="afffc">
    <w:name w:val="Hyperlink"/>
    <w:basedOn w:val="af7"/>
    <w:autoRedefine/>
    <w:uiPriority w:val="99"/>
    <w:unhideWhenUsed/>
    <w:qFormat/>
    <w:rsid w:val="0049279E"/>
    <w:rPr>
      <w:color w:val="0000FF"/>
      <w:u w:val="single"/>
    </w:rPr>
  </w:style>
  <w:style w:type="character" w:styleId="HTML5">
    <w:name w:val="HTML Code"/>
    <w:autoRedefine/>
    <w:qFormat/>
    <w:rsid w:val="0049279E"/>
    <w:rPr>
      <w:rFonts w:ascii="Courier New" w:hAnsi="Courier New"/>
      <w:sz w:val="20"/>
    </w:rPr>
  </w:style>
  <w:style w:type="character" w:styleId="afffd">
    <w:name w:val="annotation reference"/>
    <w:basedOn w:val="af7"/>
    <w:autoRedefine/>
    <w:unhideWhenUsed/>
    <w:qFormat/>
    <w:rsid w:val="0049279E"/>
    <w:rPr>
      <w:sz w:val="21"/>
      <w:szCs w:val="21"/>
    </w:rPr>
  </w:style>
  <w:style w:type="character" w:styleId="HTML6">
    <w:name w:val="HTML Cite"/>
    <w:autoRedefine/>
    <w:qFormat/>
    <w:rsid w:val="0049279E"/>
    <w:rPr>
      <w:i/>
    </w:rPr>
  </w:style>
  <w:style w:type="character" w:styleId="afffe">
    <w:name w:val="footnote reference"/>
    <w:autoRedefine/>
    <w:qFormat/>
    <w:rsid w:val="0049279E"/>
    <w:rPr>
      <w:vertAlign w:val="superscript"/>
    </w:rPr>
  </w:style>
  <w:style w:type="character" w:styleId="HTML7">
    <w:name w:val="HTML Keyboard"/>
    <w:autoRedefine/>
    <w:qFormat/>
    <w:rsid w:val="0049279E"/>
    <w:rPr>
      <w:rFonts w:ascii="Courier New" w:hAnsi="Courier New"/>
      <w:sz w:val="20"/>
    </w:rPr>
  </w:style>
  <w:style w:type="character" w:styleId="HTML8">
    <w:name w:val="HTML Sample"/>
    <w:autoRedefine/>
    <w:qFormat/>
    <w:rsid w:val="0049279E"/>
    <w:rPr>
      <w:rFonts w:ascii="Courier New" w:hAnsi="Courier New"/>
    </w:rPr>
  </w:style>
  <w:style w:type="paragraph" w:customStyle="1" w:styleId="12">
    <w:name w:val="列出段落1"/>
    <w:basedOn w:val="af5"/>
    <w:next w:val="af5"/>
    <w:autoRedefine/>
    <w:qFormat/>
    <w:rsid w:val="0049279E"/>
    <w:pPr>
      <w:ind w:firstLineChars="200" w:firstLine="420"/>
    </w:pPr>
    <w:rPr>
      <w:rFonts w:ascii="Calibri" w:eastAsia="微软雅黑" w:hAnsi="Calibri"/>
    </w:rPr>
  </w:style>
  <w:style w:type="character" w:customStyle="1" w:styleId="1Char">
    <w:name w:val="标题 1 Char"/>
    <w:basedOn w:val="af7"/>
    <w:link w:val="1"/>
    <w:autoRedefine/>
    <w:qFormat/>
    <w:rsid w:val="0049279E"/>
    <w:rPr>
      <w:rFonts w:ascii="Times New Roman" w:hAnsi="Times New Roman"/>
      <w:color w:val="000000"/>
      <w:kern w:val="2"/>
      <w:sz w:val="24"/>
    </w:rPr>
  </w:style>
  <w:style w:type="character" w:customStyle="1" w:styleId="2Char">
    <w:name w:val="标题 2 Char"/>
    <w:basedOn w:val="af7"/>
    <w:link w:val="2"/>
    <w:autoRedefine/>
    <w:qFormat/>
    <w:rsid w:val="0049279E"/>
    <w:rPr>
      <w:rFonts w:ascii="Arial" w:eastAsia="黑体" w:hAnsi="Arial"/>
      <w:sz w:val="32"/>
    </w:rPr>
  </w:style>
  <w:style w:type="character" w:customStyle="1" w:styleId="3Char">
    <w:name w:val="标题 3 Char"/>
    <w:basedOn w:val="af7"/>
    <w:link w:val="3"/>
    <w:autoRedefine/>
    <w:qFormat/>
    <w:rsid w:val="0049279E"/>
    <w:rPr>
      <w:rFonts w:ascii="宋体" w:hAnsi="宋体" w:cs="宋体"/>
      <w:b/>
      <w:bCs/>
      <w:sz w:val="27"/>
      <w:szCs w:val="27"/>
    </w:rPr>
  </w:style>
  <w:style w:type="character" w:customStyle="1" w:styleId="4Char">
    <w:name w:val="标题 4 Char"/>
    <w:basedOn w:val="af7"/>
    <w:link w:val="40"/>
    <w:autoRedefine/>
    <w:qFormat/>
    <w:rsid w:val="0049279E"/>
    <w:rPr>
      <w:rFonts w:ascii="Times New Roman" w:hAnsi="Times New Roman"/>
      <w:kern w:val="2"/>
      <w:sz w:val="18"/>
      <w:szCs w:val="18"/>
    </w:rPr>
  </w:style>
  <w:style w:type="character" w:customStyle="1" w:styleId="5Char">
    <w:name w:val="标题 5 Char"/>
    <w:basedOn w:val="af7"/>
    <w:link w:val="5"/>
    <w:autoRedefine/>
    <w:qFormat/>
    <w:rsid w:val="0049279E"/>
    <w:rPr>
      <w:rFonts w:ascii="Times New Roman" w:hAnsi="Times New Roman"/>
      <w:b/>
      <w:kern w:val="2"/>
      <w:sz w:val="28"/>
    </w:rPr>
  </w:style>
  <w:style w:type="character" w:customStyle="1" w:styleId="6Char">
    <w:name w:val="标题 6 Char"/>
    <w:basedOn w:val="af7"/>
    <w:link w:val="6"/>
    <w:autoRedefine/>
    <w:qFormat/>
    <w:rsid w:val="0049279E"/>
    <w:rPr>
      <w:rFonts w:ascii="Arial" w:eastAsia="黑体" w:hAnsi="Arial"/>
      <w:b/>
      <w:kern w:val="2"/>
      <w:sz w:val="24"/>
    </w:rPr>
  </w:style>
  <w:style w:type="character" w:customStyle="1" w:styleId="7Char">
    <w:name w:val="标题 7 Char"/>
    <w:basedOn w:val="af7"/>
    <w:link w:val="7"/>
    <w:autoRedefine/>
    <w:qFormat/>
    <w:rsid w:val="0049279E"/>
    <w:rPr>
      <w:rFonts w:ascii="Times New Roman" w:hAnsi="Times New Roman"/>
      <w:b/>
      <w:kern w:val="2"/>
      <w:sz w:val="24"/>
    </w:rPr>
  </w:style>
  <w:style w:type="character" w:customStyle="1" w:styleId="8Char">
    <w:name w:val="标题 8 Char"/>
    <w:basedOn w:val="af7"/>
    <w:link w:val="8"/>
    <w:autoRedefine/>
    <w:qFormat/>
    <w:rsid w:val="0049279E"/>
    <w:rPr>
      <w:rFonts w:ascii="宋体" w:hAnsi="Times New Roman"/>
      <w:b/>
      <w:sz w:val="21"/>
    </w:rPr>
  </w:style>
  <w:style w:type="character" w:customStyle="1" w:styleId="9Char">
    <w:name w:val="标题 9 Char"/>
    <w:basedOn w:val="af7"/>
    <w:link w:val="9"/>
    <w:autoRedefine/>
    <w:qFormat/>
    <w:rsid w:val="0049279E"/>
    <w:rPr>
      <w:rFonts w:ascii="Arial" w:eastAsia="黑体" w:hAnsi="Arial"/>
      <w:kern w:val="2"/>
      <w:sz w:val="21"/>
    </w:rPr>
  </w:style>
  <w:style w:type="character" w:customStyle="1" w:styleId="Char2">
    <w:name w:val="批注文字 Char"/>
    <w:basedOn w:val="af7"/>
    <w:link w:val="aff2"/>
    <w:autoRedefine/>
    <w:uiPriority w:val="99"/>
    <w:qFormat/>
    <w:rsid w:val="0049279E"/>
    <w:rPr>
      <w:kern w:val="2"/>
      <w:sz w:val="21"/>
    </w:rPr>
  </w:style>
  <w:style w:type="character" w:customStyle="1" w:styleId="Chard">
    <w:name w:val="批注主题 Char"/>
    <w:basedOn w:val="Char2"/>
    <w:link w:val="afff4"/>
    <w:autoRedefine/>
    <w:qFormat/>
    <w:rsid w:val="0049279E"/>
    <w:rPr>
      <w:b/>
      <w:bCs/>
    </w:rPr>
  </w:style>
  <w:style w:type="character" w:customStyle="1" w:styleId="Char3">
    <w:name w:val="正文文本 Char"/>
    <w:basedOn w:val="af7"/>
    <w:link w:val="aff3"/>
    <w:autoRedefine/>
    <w:qFormat/>
    <w:rsid w:val="0049279E"/>
    <w:rPr>
      <w:rFonts w:ascii="Times New Roman" w:hAnsi="Times New Roman"/>
      <w:kern w:val="2"/>
    </w:rPr>
  </w:style>
  <w:style w:type="character" w:customStyle="1" w:styleId="Char4">
    <w:name w:val="正文文本缩进 Char"/>
    <w:basedOn w:val="af7"/>
    <w:link w:val="aff4"/>
    <w:autoRedefine/>
    <w:qFormat/>
    <w:rsid w:val="0049279E"/>
    <w:rPr>
      <w:b/>
      <w:kern w:val="2"/>
      <w:sz w:val="30"/>
    </w:rPr>
  </w:style>
  <w:style w:type="character" w:customStyle="1" w:styleId="Char7">
    <w:name w:val="批注框文本 Char"/>
    <w:basedOn w:val="af7"/>
    <w:link w:val="affb"/>
    <w:autoRedefine/>
    <w:qFormat/>
    <w:rsid w:val="0049279E"/>
    <w:rPr>
      <w:kern w:val="2"/>
      <w:sz w:val="18"/>
      <w:szCs w:val="18"/>
    </w:rPr>
  </w:style>
  <w:style w:type="character" w:customStyle="1" w:styleId="Char8">
    <w:name w:val="页脚 Char"/>
    <w:basedOn w:val="af7"/>
    <w:link w:val="affc"/>
    <w:autoRedefine/>
    <w:qFormat/>
    <w:locked/>
    <w:rsid w:val="0049279E"/>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49279E"/>
    <w:rPr>
      <w:rFonts w:ascii="Times New Roman" w:eastAsia="宋体" w:hAnsi="Times New Roman" w:cs="Times New Roman"/>
      <w:sz w:val="18"/>
      <w:szCs w:val="18"/>
    </w:rPr>
  </w:style>
  <w:style w:type="character" w:customStyle="1" w:styleId="2Char1">
    <w:name w:val="正文文本 2 Char"/>
    <w:basedOn w:val="af7"/>
    <w:link w:val="26"/>
    <w:autoRedefine/>
    <w:qFormat/>
    <w:rsid w:val="0049279E"/>
    <w:rPr>
      <w:kern w:val="2"/>
      <w:sz w:val="21"/>
    </w:rPr>
  </w:style>
  <w:style w:type="paragraph" w:customStyle="1" w:styleId="affff">
    <w:name w:val="普通文字"/>
    <w:basedOn w:val="af5"/>
    <w:next w:val="af5"/>
    <w:autoRedefine/>
    <w:qFormat/>
    <w:rsid w:val="0049279E"/>
    <w:rPr>
      <w:rFonts w:ascii="宋体"/>
      <w:kern w:val="0"/>
      <w:sz w:val="24"/>
      <w:u w:color="000000"/>
    </w:rPr>
  </w:style>
  <w:style w:type="character" w:customStyle="1" w:styleId="13">
    <w:name w:val="明显参考1"/>
    <w:basedOn w:val="af7"/>
    <w:autoRedefine/>
    <w:uiPriority w:val="99"/>
    <w:qFormat/>
    <w:rsid w:val="0049279E"/>
    <w:rPr>
      <w:rFonts w:cs="Times New Roman"/>
      <w:b/>
      <w:bCs/>
      <w:smallCaps/>
      <w:color w:val="C0504D"/>
      <w:spacing w:val="5"/>
      <w:u w:val="single"/>
    </w:rPr>
  </w:style>
  <w:style w:type="paragraph" w:customStyle="1" w:styleId="110">
    <w:name w:val="正文_1_1"/>
    <w:autoRedefine/>
    <w:qFormat/>
    <w:rsid w:val="0049279E"/>
    <w:pPr>
      <w:widowControl w:val="0"/>
      <w:jc w:val="both"/>
    </w:pPr>
    <w:rPr>
      <w:kern w:val="2"/>
      <w:sz w:val="21"/>
      <w:szCs w:val="22"/>
    </w:rPr>
  </w:style>
  <w:style w:type="paragraph" w:styleId="affff0">
    <w:name w:val="List Paragraph"/>
    <w:basedOn w:val="af5"/>
    <w:autoRedefine/>
    <w:qFormat/>
    <w:rsid w:val="0049279E"/>
    <w:pPr>
      <w:ind w:firstLineChars="200" w:firstLine="420"/>
    </w:pPr>
  </w:style>
  <w:style w:type="paragraph" w:customStyle="1" w:styleId="14">
    <w:name w:val="正文_1"/>
    <w:autoRedefine/>
    <w:qFormat/>
    <w:rsid w:val="0049279E"/>
    <w:pPr>
      <w:widowControl w:val="0"/>
      <w:jc w:val="both"/>
    </w:pPr>
    <w:rPr>
      <w:kern w:val="2"/>
      <w:sz w:val="21"/>
      <w:szCs w:val="22"/>
    </w:rPr>
  </w:style>
  <w:style w:type="paragraph" w:customStyle="1" w:styleId="100">
    <w:name w:val="正文_1_0"/>
    <w:autoRedefine/>
    <w:qFormat/>
    <w:rsid w:val="0049279E"/>
    <w:pPr>
      <w:widowControl w:val="0"/>
      <w:jc w:val="both"/>
    </w:pPr>
    <w:rPr>
      <w:kern w:val="2"/>
      <w:sz w:val="21"/>
      <w:szCs w:val="22"/>
    </w:rPr>
  </w:style>
  <w:style w:type="paragraph" w:customStyle="1" w:styleId="Normal00">
    <w:name w:val="Normal_0_0"/>
    <w:autoRedefine/>
    <w:qFormat/>
    <w:rsid w:val="0049279E"/>
    <w:rPr>
      <w:rFonts w:ascii="黑体" w:eastAsia="黑体" w:hAnsi="黑体"/>
      <w:b/>
      <w:sz w:val="32"/>
      <w:szCs w:val="24"/>
    </w:rPr>
  </w:style>
  <w:style w:type="character" w:customStyle="1" w:styleId="1CharChar">
    <w:name w:val="样式 标题 1 + 加粗 Char Char"/>
    <w:basedOn w:val="1CharChar0"/>
    <w:autoRedefine/>
    <w:qFormat/>
    <w:rsid w:val="0049279E"/>
    <w:rPr>
      <w:b/>
      <w:bCs/>
    </w:rPr>
  </w:style>
  <w:style w:type="character" w:customStyle="1" w:styleId="1CharChar0">
    <w:name w:val="标题 1 Char Char"/>
    <w:basedOn w:val="af7"/>
    <w:autoRedefine/>
    <w:qFormat/>
    <w:rsid w:val="0049279E"/>
    <w:rPr>
      <w:rFonts w:eastAsia="黑体"/>
      <w:kern w:val="44"/>
      <w:sz w:val="28"/>
      <w:szCs w:val="28"/>
      <w:lang w:val="en-US" w:eastAsia="zh-CN" w:bidi="ar-SA"/>
    </w:rPr>
  </w:style>
  <w:style w:type="character" w:customStyle="1" w:styleId="CharChar">
    <w:name w:val="表头 Char Char"/>
    <w:basedOn w:val="af7"/>
    <w:autoRedefine/>
    <w:qFormat/>
    <w:rsid w:val="0049279E"/>
    <w:rPr>
      <w:rFonts w:eastAsia="黑体"/>
      <w:kern w:val="2"/>
      <w:sz w:val="21"/>
      <w:szCs w:val="21"/>
      <w:lang w:val="en-US" w:eastAsia="zh-CN" w:bidi="ar-SA"/>
    </w:rPr>
  </w:style>
  <w:style w:type="character" w:customStyle="1" w:styleId="2CharChar">
    <w:name w:val="样式 标题 2 + 五号 Char Char"/>
    <w:basedOn w:val="af7"/>
    <w:autoRedefine/>
    <w:qFormat/>
    <w:rsid w:val="0049279E"/>
    <w:rPr>
      <w:rFonts w:eastAsia="黑体"/>
      <w:bCs/>
      <w:kern w:val="2"/>
      <w:sz w:val="21"/>
      <w:szCs w:val="21"/>
      <w:lang w:val="en-US" w:eastAsia="zh-CN" w:bidi="ar-SA"/>
    </w:rPr>
  </w:style>
  <w:style w:type="character" w:customStyle="1" w:styleId="3Char0">
    <w:name w:val="正文文本缩进 3 Char"/>
    <w:basedOn w:val="af7"/>
    <w:link w:val="36"/>
    <w:autoRedefine/>
    <w:qFormat/>
    <w:rsid w:val="0049279E"/>
    <w:rPr>
      <w:rFonts w:ascii="Times New Roman" w:hAnsi="Times New Roman"/>
      <w:kern w:val="2"/>
      <w:sz w:val="24"/>
    </w:rPr>
  </w:style>
  <w:style w:type="character" w:customStyle="1" w:styleId="Char1">
    <w:name w:val="文档结构图 Char"/>
    <w:basedOn w:val="af7"/>
    <w:link w:val="aff1"/>
    <w:autoRedefine/>
    <w:qFormat/>
    <w:rsid w:val="0049279E"/>
    <w:rPr>
      <w:rFonts w:ascii="Times New Roman" w:hAnsi="Times New Roman"/>
      <w:kern w:val="2"/>
      <w:sz w:val="21"/>
      <w:shd w:val="clear" w:color="auto" w:fill="000080"/>
    </w:rPr>
  </w:style>
  <w:style w:type="character" w:customStyle="1" w:styleId="Char5">
    <w:name w:val="日期 Char"/>
    <w:basedOn w:val="af7"/>
    <w:link w:val="aff8"/>
    <w:autoRedefine/>
    <w:qFormat/>
    <w:rsid w:val="0049279E"/>
    <w:rPr>
      <w:rFonts w:ascii="Arial" w:hAnsi="Arial"/>
      <w:kern w:val="2"/>
      <w:sz w:val="21"/>
    </w:rPr>
  </w:style>
  <w:style w:type="paragraph" w:customStyle="1" w:styleId="p0">
    <w:name w:val="p0"/>
    <w:basedOn w:val="af5"/>
    <w:autoRedefine/>
    <w:qFormat/>
    <w:rsid w:val="0049279E"/>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49279E"/>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49279E"/>
  </w:style>
  <w:style w:type="paragraph" w:customStyle="1" w:styleId="20505">
    <w:name w:val="样式 标题 2 + 段前: 0.5 行 段后: 0.5 行"/>
    <w:basedOn w:val="2"/>
    <w:autoRedefine/>
    <w:qFormat/>
    <w:rsid w:val="0049279E"/>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49279E"/>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49279E"/>
    <w:rPr>
      <w:b/>
      <w:bCs/>
    </w:rPr>
  </w:style>
  <w:style w:type="paragraph" w:customStyle="1" w:styleId="affff2">
    <w:name w:val="表头"/>
    <w:basedOn w:val="af5"/>
    <w:link w:val="Charf"/>
    <w:autoRedefine/>
    <w:qFormat/>
    <w:rsid w:val="0049279E"/>
    <w:pPr>
      <w:topLinePunct/>
      <w:spacing w:before="160" w:after="60"/>
      <w:jc w:val="center"/>
    </w:pPr>
    <w:rPr>
      <w:rFonts w:eastAsia="黑体"/>
      <w:szCs w:val="21"/>
    </w:rPr>
  </w:style>
  <w:style w:type="character" w:customStyle="1" w:styleId="Charf">
    <w:name w:val="表头 Char"/>
    <w:basedOn w:val="af7"/>
    <w:link w:val="affff2"/>
    <w:autoRedefine/>
    <w:qFormat/>
    <w:rsid w:val="0049279E"/>
    <w:rPr>
      <w:rFonts w:ascii="Times New Roman" w:eastAsia="黑体" w:hAnsi="Times New Roman"/>
      <w:kern w:val="2"/>
      <w:sz w:val="21"/>
      <w:szCs w:val="21"/>
    </w:rPr>
  </w:style>
  <w:style w:type="character" w:customStyle="1" w:styleId="2Char0">
    <w:name w:val="正文文本缩进 2 Char"/>
    <w:basedOn w:val="af7"/>
    <w:link w:val="24"/>
    <w:autoRedefine/>
    <w:qFormat/>
    <w:rsid w:val="0049279E"/>
    <w:rPr>
      <w:rFonts w:ascii="Times New Roman" w:hAnsi="Times New Roman"/>
      <w:kern w:val="2"/>
      <w:sz w:val="21"/>
    </w:rPr>
  </w:style>
  <w:style w:type="paragraph" w:customStyle="1" w:styleId="ParaCharCharCharCharChar">
    <w:name w:val="默认段落字体 Para Char Char Char Char Char"/>
    <w:basedOn w:val="af5"/>
    <w:autoRedefine/>
    <w:qFormat/>
    <w:rsid w:val="0049279E"/>
    <w:rPr>
      <w:rFonts w:ascii="宋体" w:hAnsi="宋体"/>
      <w:b/>
      <w:color w:val="000000"/>
      <w:sz w:val="24"/>
      <w:szCs w:val="24"/>
    </w:rPr>
  </w:style>
  <w:style w:type="paragraph" w:customStyle="1" w:styleId="15">
    <w:name w:val="样式 标题 1 + 加粗"/>
    <w:basedOn w:val="1"/>
    <w:autoRedefine/>
    <w:qFormat/>
    <w:rsid w:val="0049279E"/>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49279E"/>
    <w:pPr>
      <w:topLinePunct/>
      <w:spacing w:before="160" w:after="60"/>
      <w:jc w:val="center"/>
    </w:pPr>
    <w:rPr>
      <w:rFonts w:eastAsia="黑体"/>
      <w:szCs w:val="21"/>
    </w:rPr>
  </w:style>
  <w:style w:type="paragraph" w:customStyle="1" w:styleId="CharChar1">
    <w:name w:val="Char Char"/>
    <w:basedOn w:val="af5"/>
    <w:autoRedefine/>
    <w:qFormat/>
    <w:rsid w:val="0049279E"/>
    <w:rPr>
      <w:szCs w:val="21"/>
    </w:rPr>
  </w:style>
  <w:style w:type="paragraph" w:customStyle="1" w:styleId="affff3">
    <w:name w:val="列项——"/>
    <w:autoRedefine/>
    <w:qFormat/>
    <w:rsid w:val="0049279E"/>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49279E"/>
    <w:rPr>
      <w:szCs w:val="24"/>
    </w:rPr>
  </w:style>
  <w:style w:type="paragraph" w:customStyle="1" w:styleId="ParaCharCharCharCharCharCharChar">
    <w:name w:val="默认段落字体 Para Char Char Char Char Char Char Char"/>
    <w:basedOn w:val="af5"/>
    <w:autoRedefine/>
    <w:qFormat/>
    <w:rsid w:val="0049279E"/>
    <w:pPr>
      <w:adjustRightInd w:val="0"/>
      <w:spacing w:line="360" w:lineRule="auto"/>
    </w:pPr>
    <w:rPr>
      <w:rFonts w:ascii="Tahoma" w:hAnsi="Tahoma"/>
      <w:kern w:val="0"/>
      <w:sz w:val="24"/>
    </w:rPr>
  </w:style>
  <w:style w:type="paragraph" w:customStyle="1" w:styleId="affff4">
    <w:name w:val="附录"/>
    <w:basedOn w:val="1"/>
    <w:autoRedefine/>
    <w:qFormat/>
    <w:rsid w:val="0049279E"/>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49279E"/>
    <w:rPr>
      <w:szCs w:val="24"/>
    </w:rPr>
  </w:style>
  <w:style w:type="paragraph" w:customStyle="1" w:styleId="2a">
    <w:name w:val="样式 标题 2 + 五号"/>
    <w:basedOn w:val="2"/>
    <w:autoRedefine/>
    <w:qFormat/>
    <w:rsid w:val="0049279E"/>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49279E"/>
    <w:rPr>
      <w:sz w:val="18"/>
      <w:szCs w:val="18"/>
    </w:rPr>
  </w:style>
  <w:style w:type="paragraph" w:customStyle="1" w:styleId="30015">
    <w:name w:val="标题 3 + 小四 段前: 0 磅 段后: 0 磅 行距: 1.5 倍行距"/>
    <w:basedOn w:val="3"/>
    <w:next w:val="3"/>
    <w:autoRedefine/>
    <w:qFormat/>
    <w:rsid w:val="0049279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49279E"/>
    <w:pPr>
      <w:topLinePunct/>
      <w:ind w:firstLineChars="200" w:firstLine="420"/>
    </w:pPr>
    <w:rPr>
      <w:rFonts w:ascii="宋体" w:hAnsi="宋体"/>
      <w:bCs/>
      <w:szCs w:val="21"/>
    </w:rPr>
  </w:style>
  <w:style w:type="paragraph" w:customStyle="1" w:styleId="affff6">
    <w:name w:val="段"/>
    <w:link w:val="CharChar3"/>
    <w:autoRedefine/>
    <w:qFormat/>
    <w:rsid w:val="0049279E"/>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autoRedefine/>
    <w:qFormat/>
    <w:rsid w:val="0049279E"/>
    <w:rPr>
      <w:rFonts w:ascii="宋体" w:hAnsi="Times New Roman"/>
      <w:sz w:val="21"/>
      <w:lang w:val="en-US" w:eastAsia="zh-CN" w:bidi="ar-SA"/>
    </w:rPr>
  </w:style>
  <w:style w:type="paragraph" w:customStyle="1" w:styleId="16">
    <w:name w:val="样式1"/>
    <w:basedOn w:val="af5"/>
    <w:link w:val="1Char0"/>
    <w:autoRedefine/>
    <w:qFormat/>
    <w:rsid w:val="0049279E"/>
    <w:rPr>
      <w:sz w:val="28"/>
      <w:szCs w:val="24"/>
    </w:rPr>
  </w:style>
  <w:style w:type="character" w:customStyle="1" w:styleId="1Char0">
    <w:name w:val="样式1 Char"/>
    <w:basedOn w:val="af7"/>
    <w:link w:val="16"/>
    <w:autoRedefine/>
    <w:qFormat/>
    <w:locked/>
    <w:rsid w:val="0049279E"/>
    <w:rPr>
      <w:rFonts w:ascii="Times New Roman" w:hAnsi="Times New Roman"/>
      <w:kern w:val="2"/>
      <w:sz w:val="28"/>
      <w:szCs w:val="24"/>
    </w:rPr>
  </w:style>
  <w:style w:type="paragraph" w:customStyle="1" w:styleId="44">
    <w:name w:val="样式4"/>
    <w:basedOn w:val="38"/>
    <w:autoRedefine/>
    <w:qFormat/>
    <w:rsid w:val="0049279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49279E"/>
  </w:style>
  <w:style w:type="paragraph" w:customStyle="1" w:styleId="2b">
    <w:name w:val="样式2"/>
    <w:basedOn w:val="16"/>
    <w:link w:val="2CharChar0"/>
    <w:autoRedefine/>
    <w:qFormat/>
    <w:rsid w:val="0049279E"/>
  </w:style>
  <w:style w:type="character" w:customStyle="1" w:styleId="2CharChar0">
    <w:name w:val="样式2 Char Char"/>
    <w:link w:val="2b"/>
    <w:autoRedefine/>
    <w:qFormat/>
    <w:rsid w:val="0049279E"/>
    <w:rPr>
      <w:rFonts w:ascii="Times New Roman" w:hAnsi="Times New Roman"/>
      <w:kern w:val="2"/>
      <w:sz w:val="28"/>
      <w:szCs w:val="24"/>
    </w:rPr>
  </w:style>
  <w:style w:type="paragraph" w:customStyle="1" w:styleId="17">
    <w:name w:val="正文1"/>
    <w:basedOn w:val="16"/>
    <w:link w:val="1Char1"/>
    <w:autoRedefine/>
    <w:qFormat/>
    <w:rsid w:val="0049279E"/>
  </w:style>
  <w:style w:type="character" w:customStyle="1" w:styleId="1Char1">
    <w:name w:val="正文1 Char"/>
    <w:link w:val="17"/>
    <w:autoRedefine/>
    <w:qFormat/>
    <w:rsid w:val="0049279E"/>
    <w:rPr>
      <w:rFonts w:ascii="Times New Roman" w:hAnsi="Times New Roman"/>
      <w:kern w:val="2"/>
      <w:sz w:val="28"/>
      <w:szCs w:val="24"/>
    </w:rPr>
  </w:style>
  <w:style w:type="character" w:customStyle="1" w:styleId="Charf1">
    <w:name w:val="纯文本 Char"/>
    <w:basedOn w:val="af7"/>
    <w:link w:val="aff7"/>
    <w:autoRedefine/>
    <w:qFormat/>
    <w:rsid w:val="0049279E"/>
    <w:rPr>
      <w:rFonts w:ascii="宋体" w:hAnsi="Courier New"/>
      <w:kern w:val="2"/>
      <w:sz w:val="21"/>
    </w:rPr>
  </w:style>
  <w:style w:type="character" w:customStyle="1" w:styleId="Char10">
    <w:name w:val="纯文本 Char1"/>
    <w:basedOn w:val="af7"/>
    <w:link w:val="aff7"/>
    <w:autoRedefine/>
    <w:uiPriority w:val="99"/>
    <w:semiHidden/>
    <w:qFormat/>
    <w:rsid w:val="0049279E"/>
    <w:rPr>
      <w:rFonts w:ascii="宋体" w:hAnsi="Courier New" w:cs="Courier New"/>
      <w:kern w:val="2"/>
      <w:sz w:val="21"/>
      <w:szCs w:val="21"/>
    </w:rPr>
  </w:style>
  <w:style w:type="character" w:customStyle="1" w:styleId="3Char2">
    <w:name w:val="正文文本 3 Char"/>
    <w:basedOn w:val="af7"/>
    <w:link w:val="31"/>
    <w:autoRedefine/>
    <w:qFormat/>
    <w:rsid w:val="0049279E"/>
    <w:rPr>
      <w:kern w:val="2"/>
      <w:sz w:val="16"/>
      <w:szCs w:val="16"/>
    </w:rPr>
  </w:style>
  <w:style w:type="character" w:customStyle="1" w:styleId="3Char1">
    <w:name w:val="正文文本 3 Char1"/>
    <w:basedOn w:val="af7"/>
    <w:link w:val="31"/>
    <w:autoRedefine/>
    <w:uiPriority w:val="99"/>
    <w:semiHidden/>
    <w:qFormat/>
    <w:rsid w:val="0049279E"/>
    <w:rPr>
      <w:rFonts w:ascii="Times New Roman" w:hAnsi="Times New Roman"/>
      <w:kern w:val="2"/>
      <w:sz w:val="16"/>
      <w:szCs w:val="16"/>
    </w:rPr>
  </w:style>
  <w:style w:type="character" w:customStyle="1" w:styleId="1Char2">
    <w:name w:val="样式 标题 1 + 加粗 Char"/>
    <w:basedOn w:val="1Char"/>
    <w:autoRedefine/>
    <w:qFormat/>
    <w:rsid w:val="0049279E"/>
    <w:rPr>
      <w:rFonts w:eastAsia="黑体"/>
      <w:b/>
      <w:bCs/>
      <w:sz w:val="28"/>
      <w:szCs w:val="28"/>
      <w:lang w:val="en-US" w:eastAsia="zh-CN" w:bidi="ar-SA"/>
    </w:rPr>
  </w:style>
  <w:style w:type="paragraph" w:customStyle="1" w:styleId="affff7">
    <w:name w:val="一级条标题"/>
    <w:basedOn w:val="af5"/>
    <w:next w:val="af5"/>
    <w:autoRedefine/>
    <w:qFormat/>
    <w:rsid w:val="0049279E"/>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49279E"/>
    <w:pPr>
      <w:numPr>
        <w:ilvl w:val="3"/>
        <w:numId w:val="1"/>
      </w:numPr>
      <w:outlineLvl w:val="3"/>
    </w:pPr>
  </w:style>
  <w:style w:type="paragraph" w:customStyle="1" w:styleId="affff8">
    <w:name w:val="正文表标题"/>
    <w:next w:val="af5"/>
    <w:autoRedefine/>
    <w:qFormat/>
    <w:rsid w:val="0049279E"/>
    <w:pPr>
      <w:jc w:val="center"/>
    </w:pPr>
    <w:rPr>
      <w:rFonts w:ascii="黑体" w:eastAsia="黑体" w:hAnsi="Times New Roman"/>
      <w:sz w:val="21"/>
    </w:rPr>
  </w:style>
  <w:style w:type="paragraph" w:customStyle="1" w:styleId="affff9">
    <w:name w:val="注："/>
    <w:next w:val="af5"/>
    <w:autoRedefine/>
    <w:qFormat/>
    <w:rsid w:val="0049279E"/>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49279E"/>
    <w:rPr>
      <w:u w:val="single"/>
    </w:rPr>
  </w:style>
  <w:style w:type="character" w:customStyle="1" w:styleId="CharCharChar">
    <w:name w:val="样式 正文（首行缩进两字） Char + 加粗 Char Char"/>
    <w:autoRedefine/>
    <w:qFormat/>
    <w:rsid w:val="0049279E"/>
    <w:rPr>
      <w:rFonts w:eastAsia="宋体"/>
      <w:b/>
      <w:kern w:val="2"/>
      <w:sz w:val="21"/>
      <w:lang w:val="en-US" w:eastAsia="zh-CN"/>
    </w:rPr>
  </w:style>
  <w:style w:type="character" w:customStyle="1" w:styleId="style251">
    <w:name w:val="style251"/>
    <w:autoRedefine/>
    <w:qFormat/>
    <w:rsid w:val="0049279E"/>
    <w:rPr>
      <w:rFonts w:eastAsia="宋体"/>
      <w:kern w:val="2"/>
      <w:sz w:val="21"/>
      <w:lang w:val="en-US" w:eastAsia="zh-CN"/>
    </w:rPr>
  </w:style>
  <w:style w:type="character" w:customStyle="1" w:styleId="affffa">
    <w:name w:val="着重强调"/>
    <w:autoRedefine/>
    <w:qFormat/>
    <w:rsid w:val="0049279E"/>
    <w:rPr>
      <w:rFonts w:ascii="Arial" w:hAnsi="Arial"/>
      <w:b/>
      <w:spacing w:val="-4"/>
    </w:rPr>
  </w:style>
  <w:style w:type="character" w:customStyle="1" w:styleId="affffb">
    <w:name w:val="发布"/>
    <w:autoRedefine/>
    <w:qFormat/>
    <w:rsid w:val="0049279E"/>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49279E"/>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49279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49279E"/>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49279E"/>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49279E"/>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49279E"/>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49279E"/>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49279E"/>
  </w:style>
  <w:style w:type="character" w:customStyle="1" w:styleId="CharChar4">
    <w:name w:val="表格条文首行缩进 Char Char"/>
    <w:link w:val="affffc"/>
    <w:autoRedefine/>
    <w:qFormat/>
    <w:rsid w:val="0049279E"/>
    <w:rPr>
      <w:rFonts w:ascii="宋体" w:hAnsi="宋体"/>
      <w:sz w:val="24"/>
    </w:rPr>
  </w:style>
  <w:style w:type="paragraph" w:customStyle="1" w:styleId="affffc">
    <w:name w:val="表格条文首行缩进"/>
    <w:basedOn w:val="af5"/>
    <w:link w:val="CharChar4"/>
    <w:autoRedefine/>
    <w:qFormat/>
    <w:rsid w:val="0049279E"/>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49279E"/>
    <w:rPr>
      <w:rFonts w:ascii="Arial" w:eastAsia="宋体" w:hAnsi="Arial"/>
      <w:color w:val="auto"/>
      <w:sz w:val="20"/>
    </w:rPr>
  </w:style>
  <w:style w:type="character" w:customStyle="1" w:styleId="H2Char">
    <w:name w:val="H2 Char"/>
    <w:autoRedefine/>
    <w:qFormat/>
    <w:rsid w:val="0049279E"/>
    <w:rPr>
      <w:rFonts w:ascii="Arial" w:eastAsia="黑体" w:hAnsi="Arial"/>
      <w:b/>
      <w:kern w:val="2"/>
      <w:sz w:val="32"/>
      <w:lang w:val="en-US" w:eastAsia="zh-CN"/>
    </w:rPr>
  </w:style>
  <w:style w:type="character" w:customStyle="1" w:styleId="affffe">
    <w:name w:val="样式 宋体"/>
    <w:autoRedefine/>
    <w:qFormat/>
    <w:rsid w:val="0049279E"/>
    <w:rPr>
      <w:rFonts w:ascii="宋体" w:eastAsia="宋体"/>
      <w:sz w:val="18"/>
    </w:rPr>
  </w:style>
  <w:style w:type="character" w:customStyle="1" w:styleId="aCharChar">
    <w:name w:val="样式 a) Char Char"/>
    <w:link w:val="afffff"/>
    <w:autoRedefine/>
    <w:qFormat/>
    <w:rsid w:val="0049279E"/>
    <w:rPr>
      <w:kern w:val="2"/>
      <w:sz w:val="21"/>
    </w:rPr>
  </w:style>
  <w:style w:type="paragraph" w:customStyle="1" w:styleId="afffff">
    <w:name w:val="样式 a)"/>
    <w:basedOn w:val="af5"/>
    <w:next w:val="af5"/>
    <w:link w:val="aCharChar"/>
    <w:autoRedefine/>
    <w:qFormat/>
    <w:rsid w:val="0049279E"/>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49279E"/>
    <w:rPr>
      <w:b/>
      <w:kern w:val="2"/>
      <w:sz w:val="21"/>
    </w:rPr>
  </w:style>
  <w:style w:type="paragraph" w:customStyle="1" w:styleId="201">
    <w:name w:val="样式 标题 2 + 段前: 0.1 行"/>
    <w:basedOn w:val="2"/>
    <w:link w:val="201CharChar"/>
    <w:autoRedefine/>
    <w:qFormat/>
    <w:rsid w:val="0049279E"/>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49279E"/>
  </w:style>
  <w:style w:type="character" w:customStyle="1" w:styleId="1CharCharChar">
    <w:name w:val="样式1正文（首行缩进两字） Char Char Char"/>
    <w:link w:val="1Char3"/>
    <w:autoRedefine/>
    <w:qFormat/>
    <w:rsid w:val="0049279E"/>
    <w:rPr>
      <w:kern w:val="2"/>
      <w:sz w:val="21"/>
    </w:rPr>
  </w:style>
  <w:style w:type="paragraph" w:customStyle="1" w:styleId="1Char3">
    <w:name w:val="样式1正文（首行缩进两字） Char"/>
    <w:basedOn w:val="af5"/>
    <w:next w:val="af5"/>
    <w:link w:val="1CharCharChar"/>
    <w:autoRedefine/>
    <w:qFormat/>
    <w:rsid w:val="0049279E"/>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49279E"/>
    <w:pPr>
      <w:ind w:firstLineChars="0" w:firstLine="0"/>
      <w:jc w:val="center"/>
    </w:pPr>
  </w:style>
  <w:style w:type="character" w:customStyle="1" w:styleId="H1Char">
    <w:name w:val="H1 Char"/>
    <w:qFormat/>
    <w:rsid w:val="0049279E"/>
    <w:rPr>
      <w:rFonts w:ascii="Arial" w:eastAsia="黑体" w:hAnsi="Arial"/>
      <w:kern w:val="21"/>
      <w:sz w:val="21"/>
      <w:lang w:val="en-US" w:eastAsia="zh-CN"/>
    </w:rPr>
  </w:style>
  <w:style w:type="character" w:customStyle="1" w:styleId="2CharChar1">
    <w:name w:val="列表编号 2 Char Char"/>
    <w:autoRedefine/>
    <w:qFormat/>
    <w:rsid w:val="0049279E"/>
    <w:rPr>
      <w:rFonts w:ascii="Arial" w:eastAsia="宋体" w:hAnsi="Arial"/>
      <w:sz w:val="18"/>
      <w:lang w:val="en-US" w:eastAsia="zh-CN"/>
    </w:rPr>
  </w:style>
  <w:style w:type="character" w:customStyle="1" w:styleId="CharChar20">
    <w:name w:val="Char Char2"/>
    <w:qFormat/>
    <w:rsid w:val="0049279E"/>
    <w:rPr>
      <w:rFonts w:ascii="Arial" w:eastAsia="宋体" w:hAnsi="Arial"/>
      <w:kern w:val="2"/>
      <w:sz w:val="21"/>
      <w:lang w:val="en-US" w:eastAsia="zh-CN"/>
    </w:rPr>
  </w:style>
  <w:style w:type="character" w:customStyle="1" w:styleId="CharChar5">
    <w:name w:val="科东_正文 Char Char"/>
    <w:link w:val="afffff0"/>
    <w:autoRedefine/>
    <w:qFormat/>
    <w:rsid w:val="0049279E"/>
    <w:rPr>
      <w:kern w:val="2"/>
      <w:sz w:val="24"/>
    </w:rPr>
  </w:style>
  <w:style w:type="paragraph" w:customStyle="1" w:styleId="afffff0">
    <w:name w:val="科东_正文"/>
    <w:basedOn w:val="af5"/>
    <w:link w:val="CharChar5"/>
    <w:autoRedefine/>
    <w:qFormat/>
    <w:rsid w:val="0049279E"/>
    <w:pPr>
      <w:spacing w:line="360" w:lineRule="auto"/>
      <w:ind w:firstLineChars="200" w:firstLine="200"/>
    </w:pPr>
    <w:rPr>
      <w:rFonts w:ascii="Calibri" w:hAnsi="Calibri"/>
      <w:sz w:val="24"/>
    </w:rPr>
  </w:style>
  <w:style w:type="character" w:customStyle="1" w:styleId="afffff1">
    <w:name w:val="个人答复风格"/>
    <w:autoRedefine/>
    <w:qFormat/>
    <w:rsid w:val="0049279E"/>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49279E"/>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49279E"/>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49279E"/>
    <w:rPr>
      <w:rFonts w:eastAsia="黑体"/>
      <w:sz w:val="21"/>
    </w:rPr>
  </w:style>
  <w:style w:type="paragraph" w:customStyle="1" w:styleId="a00">
    <w:name w:val="样式 a首行缩进:  0 字符 段前: 0 行 + 黑体"/>
    <w:basedOn w:val="a20"/>
    <w:link w:val="a00CharChar"/>
    <w:autoRedefine/>
    <w:qFormat/>
    <w:rsid w:val="0049279E"/>
    <w:rPr>
      <w:rFonts w:eastAsia="黑体"/>
    </w:rPr>
  </w:style>
  <w:style w:type="paragraph" w:customStyle="1" w:styleId="a20">
    <w:name w:val="样式 a首行缩进:  2 字符 段前: 0 行"/>
    <w:basedOn w:val="af5"/>
    <w:link w:val="a20CharChar"/>
    <w:autoRedefine/>
    <w:qFormat/>
    <w:rsid w:val="0049279E"/>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49279E"/>
    <w:rPr>
      <w:sz w:val="21"/>
    </w:rPr>
  </w:style>
  <w:style w:type="character" w:customStyle="1" w:styleId="2CharChar2">
    <w:name w:val="朱2 Char Char"/>
    <w:basedOn w:val="2CharChar0"/>
    <w:link w:val="2c"/>
    <w:autoRedefine/>
    <w:qFormat/>
    <w:rsid w:val="0049279E"/>
  </w:style>
  <w:style w:type="paragraph" w:customStyle="1" w:styleId="2c">
    <w:name w:val="朱2"/>
    <w:basedOn w:val="2b"/>
    <w:link w:val="2CharChar2"/>
    <w:autoRedefine/>
    <w:qFormat/>
    <w:rsid w:val="0049279E"/>
    <w:pPr>
      <w:topLinePunct/>
      <w:adjustRightInd w:val="0"/>
      <w:spacing w:line="312" w:lineRule="exact"/>
    </w:pPr>
  </w:style>
  <w:style w:type="character" w:customStyle="1" w:styleId="LincerCharChar">
    <w:name w:val="Lincer表格样式 Char Char"/>
    <w:link w:val="Lincer"/>
    <w:autoRedefine/>
    <w:qFormat/>
    <w:rsid w:val="0049279E"/>
    <w:rPr>
      <w:kern w:val="2"/>
      <w:sz w:val="21"/>
    </w:rPr>
  </w:style>
  <w:style w:type="paragraph" w:customStyle="1" w:styleId="Lincer">
    <w:name w:val="Lincer表格样式"/>
    <w:basedOn w:val="af5"/>
    <w:link w:val="LincerCharChar"/>
    <w:autoRedefine/>
    <w:qFormat/>
    <w:rsid w:val="0049279E"/>
    <w:pPr>
      <w:ind w:left="344" w:hangingChars="164" w:hanging="344"/>
    </w:pPr>
    <w:rPr>
      <w:rFonts w:ascii="Calibri" w:hAnsi="Calibri"/>
    </w:rPr>
  </w:style>
  <w:style w:type="character" w:customStyle="1" w:styleId="Reference">
    <w:name w:val="Reference"/>
    <w:autoRedefine/>
    <w:qFormat/>
    <w:rsid w:val="0049279E"/>
    <w:rPr>
      <w:rFonts w:ascii="Arial" w:hAnsi="Arial"/>
      <w:sz w:val="20"/>
      <w:lang w:val="en-US" w:eastAsia="zh-CN"/>
    </w:rPr>
  </w:style>
  <w:style w:type="character" w:customStyle="1" w:styleId="afffff2">
    <w:name w:val="上标"/>
    <w:autoRedefine/>
    <w:qFormat/>
    <w:rsid w:val="0049279E"/>
    <w:rPr>
      <w:b/>
      <w:vertAlign w:val="superscript"/>
    </w:rPr>
  </w:style>
  <w:style w:type="character" w:customStyle="1" w:styleId="Char1Char">
    <w:name w:val="正文文本 Char1 Char"/>
    <w:autoRedefine/>
    <w:qFormat/>
    <w:rsid w:val="0049279E"/>
    <w:rPr>
      <w:rFonts w:ascii="Arial" w:eastAsia="宋体" w:hAnsi="Arial"/>
      <w:kern w:val="2"/>
      <w:sz w:val="18"/>
      <w:lang w:val="en-US" w:eastAsia="zh-CN"/>
    </w:rPr>
  </w:style>
  <w:style w:type="character" w:customStyle="1" w:styleId="2CharChar3">
    <w:name w:val="附录标题2 Char Char"/>
    <w:link w:val="2d"/>
    <w:autoRedefine/>
    <w:qFormat/>
    <w:rsid w:val="0049279E"/>
    <w:rPr>
      <w:rFonts w:ascii="Arial" w:eastAsia="黑体" w:hAnsi="Arial"/>
      <w:kern w:val="2"/>
      <w:sz w:val="21"/>
    </w:rPr>
  </w:style>
  <w:style w:type="paragraph" w:customStyle="1" w:styleId="2d">
    <w:name w:val="附录标题2"/>
    <w:basedOn w:val="2"/>
    <w:next w:val="afff5"/>
    <w:link w:val="2CharChar3"/>
    <w:autoRedefine/>
    <w:qFormat/>
    <w:rsid w:val="0049279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49279E"/>
    <w:rPr>
      <w:sz w:val="21"/>
    </w:rPr>
  </w:style>
  <w:style w:type="character" w:customStyle="1" w:styleId="1401CharChar">
    <w:name w:val="样式1 悬挂缩进: 4 字符 段前: 0.1 行，小五 Char Char"/>
    <w:link w:val="1401"/>
    <w:autoRedefine/>
    <w:qFormat/>
    <w:rsid w:val="0049279E"/>
    <w:rPr>
      <w:kern w:val="2"/>
      <w:sz w:val="18"/>
    </w:rPr>
  </w:style>
  <w:style w:type="paragraph" w:customStyle="1" w:styleId="1401">
    <w:name w:val="样式1 悬挂缩进: 4 字符 段前: 0.1 行，小五"/>
    <w:basedOn w:val="af5"/>
    <w:link w:val="1401CharChar"/>
    <w:autoRedefine/>
    <w:qFormat/>
    <w:rsid w:val="0049279E"/>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49279E"/>
    <w:rPr>
      <w:rFonts w:ascii="E-F1" w:eastAsia="黑体"/>
      <w:kern w:val="21"/>
      <w:sz w:val="21"/>
    </w:rPr>
  </w:style>
  <w:style w:type="paragraph" w:customStyle="1" w:styleId="afffff3">
    <w:name w:val="附录三"/>
    <w:basedOn w:val="af5"/>
    <w:link w:val="CharChar6"/>
    <w:autoRedefine/>
    <w:qFormat/>
    <w:rsid w:val="0049279E"/>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49279E"/>
    <w:rPr>
      <w:color w:val="0000FF"/>
    </w:rPr>
  </w:style>
  <w:style w:type="character" w:customStyle="1" w:styleId="120CharChar">
    <w:name w:val="样式1 样式 标题 2 + 段前: 0行 Char Char"/>
    <w:autoRedefine/>
    <w:qFormat/>
    <w:rsid w:val="0049279E"/>
    <w:rPr>
      <w:rFonts w:eastAsia="黑体"/>
      <w:b/>
      <w:kern w:val="2"/>
      <w:sz w:val="21"/>
      <w:lang w:val="en-US" w:eastAsia="zh-CN"/>
    </w:rPr>
  </w:style>
  <w:style w:type="character" w:customStyle="1" w:styleId="CharChar7">
    <w:name w:val="_标准条文 Char Char"/>
    <w:link w:val="afffff4"/>
    <w:autoRedefine/>
    <w:qFormat/>
    <w:rsid w:val="0049279E"/>
    <w:rPr>
      <w:rFonts w:ascii="Arial" w:hAnsi="Arial"/>
      <w:kern w:val="2"/>
      <w:sz w:val="21"/>
    </w:rPr>
  </w:style>
  <w:style w:type="paragraph" w:customStyle="1" w:styleId="afffff4">
    <w:name w:val="_标准条文"/>
    <w:basedOn w:val="af5"/>
    <w:link w:val="CharChar7"/>
    <w:autoRedefine/>
    <w:qFormat/>
    <w:rsid w:val="0049279E"/>
    <w:pPr>
      <w:overflowPunct w:val="0"/>
      <w:snapToGrid w:val="0"/>
      <w:spacing w:line="276" w:lineRule="auto"/>
      <w:ind w:firstLineChars="200" w:firstLine="420"/>
    </w:pPr>
    <w:rPr>
      <w:rFonts w:ascii="Arial" w:hAnsi="Arial"/>
    </w:rPr>
  </w:style>
  <w:style w:type="character" w:customStyle="1" w:styleId="afffff5">
    <w:name w:val="标语"/>
    <w:autoRedefine/>
    <w:qFormat/>
    <w:rsid w:val="0049279E"/>
    <w:rPr>
      <w:i/>
      <w:spacing w:val="-6"/>
      <w:sz w:val="24"/>
    </w:rPr>
  </w:style>
  <w:style w:type="character" w:customStyle="1" w:styleId="shorttext1">
    <w:name w:val="short_text1"/>
    <w:autoRedefine/>
    <w:qFormat/>
    <w:rsid w:val="0049279E"/>
    <w:rPr>
      <w:sz w:val="29"/>
    </w:rPr>
  </w:style>
  <w:style w:type="character" w:customStyle="1" w:styleId="H3Char">
    <w:name w:val="H3 Char"/>
    <w:autoRedefine/>
    <w:qFormat/>
    <w:rsid w:val="0049279E"/>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49279E"/>
  </w:style>
  <w:style w:type="paragraph" w:customStyle="1" w:styleId="20101TimesNewRoman">
    <w:name w:val="样式 样式 样式 标题 2 + 段前: 0.1 行 + 段前: 0.1 行 + Times New Roman"/>
    <w:basedOn w:val="120"/>
    <w:link w:val="20101TimesNewRomanCharChar"/>
    <w:autoRedefine/>
    <w:qFormat/>
    <w:rsid w:val="0049279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49279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49279E"/>
    <w:pPr>
      <w:spacing w:beforeLines="10" w:line="312" w:lineRule="auto"/>
    </w:pPr>
    <w:rPr>
      <w:bCs w:val="0"/>
    </w:rPr>
  </w:style>
  <w:style w:type="paragraph" w:customStyle="1" w:styleId="a6">
    <w:name w:val="三级无标题条"/>
    <w:basedOn w:val="af5"/>
    <w:autoRedefine/>
    <w:qFormat/>
    <w:rsid w:val="0049279E"/>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49279E"/>
  </w:style>
  <w:style w:type="paragraph" w:customStyle="1" w:styleId="2010">
    <w:name w:val="样式 正文文本 2 + 段前: 0.1 行"/>
    <w:basedOn w:val="26"/>
    <w:autoRedefine/>
    <w:qFormat/>
    <w:rsid w:val="0049279E"/>
    <w:pPr>
      <w:spacing w:beforeLines="10" w:after="0" w:line="264" w:lineRule="auto"/>
      <w:jc w:val="left"/>
    </w:pPr>
    <w:rPr>
      <w:sz w:val="18"/>
    </w:rPr>
  </w:style>
  <w:style w:type="character" w:customStyle="1" w:styleId="2Char2">
    <w:name w:val="正文首行缩进 2 Char"/>
    <w:basedOn w:val="Char4"/>
    <w:link w:val="29"/>
    <w:autoRedefine/>
    <w:qFormat/>
    <w:rsid w:val="0049279E"/>
    <w:rPr>
      <w:rFonts w:ascii="Times New Roman" w:hAnsi="Times New Roman"/>
      <w:sz w:val="21"/>
    </w:rPr>
  </w:style>
  <w:style w:type="paragraph" w:customStyle="1" w:styleId="Char201">
    <w:name w:val="样式 正文（首行缩进两字） Char + 黑色 首行缩进:  2 字符 段前: 0.1 行"/>
    <w:basedOn w:val="1Char3"/>
    <w:autoRedefine/>
    <w:qFormat/>
    <w:rsid w:val="0049279E"/>
    <w:pPr>
      <w:spacing w:before="24" w:afterLines="10"/>
      <w:ind w:firstLine="200"/>
    </w:pPr>
    <w:rPr>
      <w:color w:val="000000"/>
    </w:rPr>
  </w:style>
  <w:style w:type="paragraph" w:customStyle="1" w:styleId="a7">
    <w:name w:val="四级无标题条"/>
    <w:basedOn w:val="af5"/>
    <w:autoRedefine/>
    <w:qFormat/>
    <w:rsid w:val="0049279E"/>
    <w:pPr>
      <w:numPr>
        <w:ilvl w:val="5"/>
        <w:numId w:val="2"/>
      </w:numPr>
    </w:pPr>
    <w:rPr>
      <w:rFonts w:eastAsia="黑体"/>
      <w:b/>
    </w:rPr>
  </w:style>
  <w:style w:type="paragraph" w:customStyle="1" w:styleId="afffff6">
    <w:name w:val="封面标准文稿类别"/>
    <w:autoRedefine/>
    <w:qFormat/>
    <w:rsid w:val="0049279E"/>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49279E"/>
    <w:pPr>
      <w:topLinePunct/>
      <w:snapToGrid w:val="0"/>
      <w:spacing w:before="160" w:after="60"/>
      <w:jc w:val="center"/>
    </w:pPr>
  </w:style>
  <w:style w:type="character" w:customStyle="1" w:styleId="Char">
    <w:name w:val="宏文本 Char"/>
    <w:basedOn w:val="af7"/>
    <w:link w:val="afa"/>
    <w:autoRedefine/>
    <w:qFormat/>
    <w:rsid w:val="0049279E"/>
    <w:rPr>
      <w:rFonts w:ascii="Courier New" w:hAnsi="Courier New"/>
      <w:sz w:val="21"/>
    </w:rPr>
  </w:style>
  <w:style w:type="character" w:customStyle="1" w:styleId="Charb">
    <w:name w:val="标题 Char"/>
    <w:basedOn w:val="af7"/>
    <w:link w:val="afff0"/>
    <w:autoRedefine/>
    <w:qFormat/>
    <w:rsid w:val="0049279E"/>
    <w:rPr>
      <w:rFonts w:ascii="Arial" w:hAnsi="Arial"/>
      <w:b/>
      <w:kern w:val="2"/>
      <w:sz w:val="32"/>
    </w:rPr>
  </w:style>
  <w:style w:type="paragraph" w:customStyle="1" w:styleId="afffff8">
    <w:name w:val="标准书脚_偶数页"/>
    <w:autoRedefine/>
    <w:qFormat/>
    <w:rsid w:val="0049279E"/>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49279E"/>
    <w:pPr>
      <w:tabs>
        <w:tab w:val="left" w:pos="1050"/>
        <w:tab w:val="left" w:pos="1080"/>
      </w:tabs>
      <w:spacing w:beforeLines="0" w:line="276" w:lineRule="auto"/>
    </w:pPr>
  </w:style>
  <w:style w:type="paragraph" w:customStyle="1" w:styleId="501">
    <w:name w:val="样式 标题 5 + 段前: 0.1 行"/>
    <w:basedOn w:val="5"/>
    <w:autoRedefine/>
    <w:qFormat/>
    <w:rsid w:val="0049279E"/>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49279E"/>
    <w:rPr>
      <w:rFonts w:ascii="Times New Roman" w:hAnsi="Times New Roman"/>
      <w:i/>
      <w:kern w:val="2"/>
      <w:sz w:val="21"/>
    </w:rPr>
  </w:style>
  <w:style w:type="paragraph" w:customStyle="1" w:styleId="Char20">
    <w:name w:val="样式 正文（首行缩进两字） Char + 首行缩进:  2 字符"/>
    <w:basedOn w:val="1Char3"/>
    <w:autoRedefine/>
    <w:qFormat/>
    <w:rsid w:val="0049279E"/>
    <w:pPr>
      <w:spacing w:afterLines="10"/>
      <w:ind w:firstLine="200"/>
      <w:jc w:val="center"/>
    </w:pPr>
    <w:rPr>
      <w:b/>
    </w:rPr>
  </w:style>
  <w:style w:type="paragraph" w:customStyle="1" w:styleId="0">
    <w:name w:val="样式 首行缩进:  0 厘米 行距: 单倍行距"/>
    <w:basedOn w:val="af5"/>
    <w:autoRedefine/>
    <w:qFormat/>
    <w:rsid w:val="0049279E"/>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49279E"/>
    <w:pPr>
      <w:ind w:firstLine="420"/>
    </w:pPr>
  </w:style>
  <w:style w:type="paragraph" w:customStyle="1" w:styleId="077012010">
    <w:name w:val="样式 样式 首行缩进:  0.77 厘米 段前: 0.1 行 + 首行缩进:  2 字符 段前: 0.1 行"/>
    <w:basedOn w:val="af5"/>
    <w:autoRedefine/>
    <w:qFormat/>
    <w:rsid w:val="0049279E"/>
    <w:pPr>
      <w:spacing w:line="276" w:lineRule="auto"/>
      <w:ind w:firstLineChars="200" w:firstLine="200"/>
    </w:pPr>
  </w:style>
  <w:style w:type="character" w:customStyle="1" w:styleId="Charc">
    <w:name w:val="脚注文本 Char"/>
    <w:basedOn w:val="af7"/>
    <w:link w:val="afff1"/>
    <w:autoRedefine/>
    <w:qFormat/>
    <w:rsid w:val="0049279E"/>
    <w:rPr>
      <w:rFonts w:ascii="Times New Roman" w:hAnsi="Times New Roman"/>
      <w:kern w:val="2"/>
      <w:sz w:val="18"/>
    </w:rPr>
  </w:style>
  <w:style w:type="paragraph" w:customStyle="1" w:styleId="afffff9">
    <w:name w:val="术语定义三级条标题"/>
    <w:basedOn w:val="afffffa"/>
    <w:next w:val="affff6"/>
    <w:autoRedefine/>
    <w:qFormat/>
    <w:rsid w:val="0049279E"/>
    <w:pPr>
      <w:tabs>
        <w:tab w:val="left" w:pos="1575"/>
      </w:tabs>
      <w:ind w:left="1575"/>
    </w:pPr>
  </w:style>
  <w:style w:type="paragraph" w:customStyle="1" w:styleId="afffffa">
    <w:name w:val="术语定义条标题"/>
    <w:basedOn w:val="afffffb"/>
    <w:next w:val="affff6"/>
    <w:autoRedefine/>
    <w:qFormat/>
    <w:rsid w:val="0049279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49279E"/>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49279E"/>
    <w:pPr>
      <w:spacing w:line="0" w:lineRule="atLeast"/>
    </w:pPr>
    <w:rPr>
      <w:rFonts w:ascii="黑体" w:eastAsia="黑体"/>
      <w:b w:val="0"/>
    </w:rPr>
  </w:style>
  <w:style w:type="paragraph" w:customStyle="1" w:styleId="afffffd">
    <w:name w:val="发布部门"/>
    <w:next w:val="affff6"/>
    <w:autoRedefine/>
    <w:qFormat/>
    <w:rsid w:val="0049279E"/>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49279E"/>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49279E"/>
    <w:rPr>
      <w:rFonts w:ascii="Arial" w:hAnsi="Arial"/>
      <w:sz w:val="18"/>
    </w:rPr>
  </w:style>
  <w:style w:type="character" w:customStyle="1" w:styleId="Char0">
    <w:name w:val="注释标题 Char"/>
    <w:basedOn w:val="af7"/>
    <w:link w:val="afc"/>
    <w:autoRedefine/>
    <w:qFormat/>
    <w:rsid w:val="0049279E"/>
    <w:rPr>
      <w:rFonts w:ascii="Arial" w:eastAsia="黑体" w:hAnsi="Arial"/>
      <w:kern w:val="2"/>
      <w:sz w:val="21"/>
    </w:rPr>
  </w:style>
  <w:style w:type="paragraph" w:customStyle="1" w:styleId="afffffe">
    <w:name w:val="正文文字样式"/>
    <w:basedOn w:val="af5"/>
    <w:autoRedefine/>
    <w:qFormat/>
    <w:rsid w:val="0049279E"/>
    <w:pPr>
      <w:spacing w:line="480" w:lineRule="exact"/>
      <w:ind w:firstLineChars="200" w:firstLine="480"/>
    </w:pPr>
    <w:rPr>
      <w:sz w:val="24"/>
    </w:rPr>
  </w:style>
  <w:style w:type="paragraph" w:customStyle="1" w:styleId="affffff">
    <w:name w:val="编号列项（三级）"/>
    <w:autoRedefine/>
    <w:qFormat/>
    <w:rsid w:val="0049279E"/>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8">
    <w:name w:val="朱1"/>
    <w:basedOn w:val="16"/>
    <w:autoRedefine/>
    <w:qFormat/>
    <w:rsid w:val="0049279E"/>
  </w:style>
  <w:style w:type="paragraph" w:customStyle="1" w:styleId="CM40">
    <w:name w:val="CM40"/>
    <w:basedOn w:val="Default"/>
    <w:next w:val="Default"/>
    <w:autoRedefine/>
    <w:qFormat/>
    <w:rsid w:val="0049279E"/>
    <w:pPr>
      <w:spacing w:line="320" w:lineRule="atLeast"/>
    </w:pPr>
    <w:rPr>
      <w:rFonts w:ascii="Times New Roman"/>
      <w:color w:val="auto"/>
    </w:rPr>
  </w:style>
  <w:style w:type="paragraph" w:customStyle="1" w:styleId="Default">
    <w:name w:val="Default"/>
    <w:autoRedefine/>
    <w:qFormat/>
    <w:rsid w:val="0049279E"/>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49279E"/>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49279E"/>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49279E"/>
    <w:pPr>
      <w:tabs>
        <w:tab w:val="left" w:pos="315"/>
      </w:tabs>
      <w:ind w:leftChars="400" w:left="840"/>
    </w:pPr>
  </w:style>
  <w:style w:type="paragraph" w:customStyle="1" w:styleId="TimesNewRoman0112">
    <w:name w:val="样式 Times New Roman 段前: 0.1 行 行距: 多倍行距 1.2 字行"/>
    <w:basedOn w:val="af5"/>
    <w:autoRedefine/>
    <w:qFormat/>
    <w:rsid w:val="0049279E"/>
    <w:pPr>
      <w:spacing w:line="276" w:lineRule="auto"/>
      <w:ind w:leftChars="200" w:left="420"/>
    </w:pPr>
  </w:style>
  <w:style w:type="paragraph" w:customStyle="1" w:styleId="affffff0">
    <w:name w:val="图表脚注"/>
    <w:next w:val="affff6"/>
    <w:autoRedefine/>
    <w:qFormat/>
    <w:rsid w:val="0049279E"/>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49279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49279E"/>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49279E"/>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49279E"/>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49279E"/>
  </w:style>
  <w:style w:type="paragraph" w:customStyle="1" w:styleId="1111">
    <w:name w:val="1.1.1.1"/>
    <w:basedOn w:val="afff0"/>
    <w:next w:val="af5"/>
    <w:autoRedefine/>
    <w:qFormat/>
    <w:rsid w:val="0049279E"/>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49279E"/>
    <w:pPr>
      <w:tabs>
        <w:tab w:val="left" w:pos="210"/>
        <w:tab w:val="left" w:pos="1080"/>
      </w:tabs>
      <w:spacing w:line="276" w:lineRule="auto"/>
      <w:outlineLvl w:val="5"/>
    </w:pPr>
    <w:rPr>
      <w:b/>
    </w:rPr>
  </w:style>
  <w:style w:type="paragraph" w:customStyle="1" w:styleId="affffff3">
    <w:name w:val="正文_配电_小四"/>
    <w:basedOn w:val="af5"/>
    <w:autoRedefine/>
    <w:qFormat/>
    <w:rsid w:val="0049279E"/>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49279E"/>
    <w:rPr>
      <w:rFonts w:ascii="Arial" w:eastAsia="黑体" w:hAnsi="Arial"/>
      <w:kern w:val="2"/>
      <w:sz w:val="48"/>
    </w:rPr>
  </w:style>
  <w:style w:type="character" w:customStyle="1" w:styleId="HTMLChar0">
    <w:name w:val="HTML 预设格式 Char"/>
    <w:basedOn w:val="af7"/>
    <w:link w:val="HTML0"/>
    <w:autoRedefine/>
    <w:qFormat/>
    <w:rsid w:val="0049279E"/>
    <w:rPr>
      <w:rFonts w:ascii="Courier New" w:hAnsi="Courier New"/>
      <w:kern w:val="2"/>
    </w:rPr>
  </w:style>
  <w:style w:type="paragraph" w:customStyle="1" w:styleId="1301010505">
    <w:name w:val="样式1 标题 3 + 段前: 0.1 行 + 段前: 0.1 行 + 段前: 0.5 行 段后: 0.5 行"/>
    <w:basedOn w:val="130101"/>
    <w:autoRedefine/>
    <w:qFormat/>
    <w:rsid w:val="0049279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49279E"/>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49279E"/>
    <w:rPr>
      <w:rFonts w:ascii="Times New Roman"/>
      <w:color w:val="auto"/>
    </w:rPr>
  </w:style>
  <w:style w:type="paragraph" w:customStyle="1" w:styleId="affffff4">
    <w:name w:val="a"/>
    <w:basedOn w:val="1H1H11H12H13H14H15H16H17H18H19H110H111H112H1"/>
    <w:autoRedefine/>
    <w:qFormat/>
    <w:rsid w:val="0049279E"/>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49279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49279E"/>
    <w:pPr>
      <w:spacing w:line="360" w:lineRule="exact"/>
      <w:ind w:firstLineChars="200" w:firstLine="420"/>
    </w:pPr>
    <w:rPr>
      <w:rFonts w:ascii="Times New Roman" w:hAnsi="Times New Roman"/>
      <w:kern w:val="2"/>
      <w:sz w:val="21"/>
    </w:rPr>
  </w:style>
  <w:style w:type="paragraph" w:customStyle="1" w:styleId="aaa">
    <w:name w:val="a.a.a"/>
    <w:basedOn w:val="af5"/>
    <w:qFormat/>
    <w:rsid w:val="0049279E"/>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49279E"/>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49279E"/>
    <w:pPr>
      <w:spacing w:line="276" w:lineRule="auto"/>
      <w:ind w:firstLine="420"/>
    </w:pPr>
  </w:style>
  <w:style w:type="paragraph" w:customStyle="1" w:styleId="012">
    <w:name w:val="样式 段前: 0.1 行 首行缩进:  2 字符"/>
    <w:basedOn w:val="af5"/>
    <w:autoRedefine/>
    <w:qFormat/>
    <w:rsid w:val="0049279E"/>
    <w:pPr>
      <w:spacing w:beforeLines="10" w:line="300" w:lineRule="auto"/>
      <w:ind w:firstLineChars="200" w:firstLine="200"/>
    </w:pPr>
  </w:style>
  <w:style w:type="paragraph" w:customStyle="1" w:styleId="1a">
    <w:name w:val="正文正式1"/>
    <w:basedOn w:val="af5"/>
    <w:autoRedefine/>
    <w:qFormat/>
    <w:rsid w:val="0049279E"/>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49279E"/>
    <w:pPr>
      <w:tabs>
        <w:tab w:val="left" w:pos="1021"/>
      </w:tabs>
      <w:spacing w:beforeLines="100" w:afterLines="100"/>
    </w:pPr>
  </w:style>
  <w:style w:type="paragraph" w:customStyle="1" w:styleId="10707">
    <w:name w:val="样式 标题 1 + 段前: 0.7 行 段后: 0.7 行"/>
    <w:basedOn w:val="1"/>
    <w:autoRedefine/>
    <w:qFormat/>
    <w:rsid w:val="0049279E"/>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4927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49279E"/>
    <w:pPr>
      <w:spacing w:line="276" w:lineRule="auto"/>
    </w:pPr>
  </w:style>
  <w:style w:type="paragraph" w:customStyle="1" w:styleId="af">
    <w:name w:val="工程建设图标题"/>
    <w:basedOn w:val="ad"/>
    <w:qFormat/>
    <w:rsid w:val="0049279E"/>
    <w:pPr>
      <w:numPr>
        <w:ilvl w:val="5"/>
      </w:numPr>
      <w:ind w:left="0" w:firstLine="0"/>
      <w:jc w:val="center"/>
      <w:outlineLvl w:val="5"/>
    </w:pPr>
  </w:style>
  <w:style w:type="paragraph" w:customStyle="1" w:styleId="ad">
    <w:name w:val="工程建设条标题"/>
    <w:basedOn w:val="ac"/>
    <w:next w:val="affff6"/>
    <w:autoRedefine/>
    <w:qFormat/>
    <w:rsid w:val="0049279E"/>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49279E"/>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49279E"/>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49279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49279E"/>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49279E"/>
    <w:pPr>
      <w:tabs>
        <w:tab w:val="left" w:pos="820"/>
      </w:tabs>
      <w:snapToGrid w:val="0"/>
      <w:spacing w:line="276" w:lineRule="auto"/>
      <w:ind w:left="820" w:hanging="420"/>
    </w:pPr>
  </w:style>
  <w:style w:type="paragraph" w:customStyle="1" w:styleId="1b">
    <w:name w:val="自控1"/>
    <w:basedOn w:val="affff6"/>
    <w:qFormat/>
    <w:rsid w:val="0049279E"/>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49279E"/>
    <w:pPr>
      <w:numPr>
        <w:ilvl w:val="4"/>
      </w:numPr>
      <w:jc w:val="center"/>
      <w:outlineLvl w:val="4"/>
    </w:pPr>
  </w:style>
  <w:style w:type="paragraph" w:customStyle="1" w:styleId="affffff8">
    <w:name w:val="题目封页"/>
    <w:basedOn w:val="affffff9"/>
    <w:next w:val="affffffa"/>
    <w:autoRedefine/>
    <w:qFormat/>
    <w:rsid w:val="0049279E"/>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49279E"/>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49279E"/>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49279E"/>
    <w:pPr>
      <w:spacing w:beforeLines="0" w:line="276" w:lineRule="auto"/>
      <w:ind w:left="420"/>
    </w:pPr>
  </w:style>
  <w:style w:type="paragraph" w:customStyle="1" w:styleId="0101">
    <w:name w:val="样式 样式 段前: 0.1 行 + 段前: 0.1 行"/>
    <w:basedOn w:val="01"/>
    <w:autoRedefine/>
    <w:qFormat/>
    <w:rsid w:val="0049279E"/>
    <w:pPr>
      <w:ind w:leftChars="200" w:left="200"/>
    </w:pPr>
  </w:style>
  <w:style w:type="paragraph" w:customStyle="1" w:styleId="01">
    <w:name w:val="样式 段前: 0.1 行"/>
    <w:basedOn w:val="af5"/>
    <w:qFormat/>
    <w:rsid w:val="0049279E"/>
    <w:pPr>
      <w:spacing w:beforeLines="10" w:line="300" w:lineRule="auto"/>
    </w:pPr>
  </w:style>
  <w:style w:type="paragraph" w:customStyle="1" w:styleId="affffffb">
    <w:name w:val="附录五级条标题"/>
    <w:basedOn w:val="affffffc"/>
    <w:next w:val="affff6"/>
    <w:autoRedefine/>
    <w:qFormat/>
    <w:rsid w:val="0049279E"/>
    <w:pPr>
      <w:outlineLvl w:val="6"/>
    </w:pPr>
  </w:style>
  <w:style w:type="paragraph" w:customStyle="1" w:styleId="affffffc">
    <w:name w:val="附录四级条标题"/>
    <w:basedOn w:val="affffffd"/>
    <w:next w:val="affff6"/>
    <w:autoRedefine/>
    <w:qFormat/>
    <w:rsid w:val="0049279E"/>
    <w:pPr>
      <w:outlineLvl w:val="5"/>
    </w:pPr>
  </w:style>
  <w:style w:type="paragraph" w:customStyle="1" w:styleId="affffffd">
    <w:name w:val="附录三级条标题"/>
    <w:basedOn w:val="affffffe"/>
    <w:next w:val="affff6"/>
    <w:autoRedefine/>
    <w:qFormat/>
    <w:rsid w:val="0049279E"/>
    <w:pPr>
      <w:outlineLvl w:val="4"/>
    </w:pPr>
  </w:style>
  <w:style w:type="paragraph" w:customStyle="1" w:styleId="affffffe">
    <w:name w:val="附录二级条标题"/>
    <w:basedOn w:val="afffffff"/>
    <w:next w:val="affff6"/>
    <w:autoRedefine/>
    <w:qFormat/>
    <w:rsid w:val="0049279E"/>
    <w:pPr>
      <w:outlineLvl w:val="3"/>
    </w:pPr>
  </w:style>
  <w:style w:type="paragraph" w:customStyle="1" w:styleId="afffffff">
    <w:name w:val="附录一级条标题"/>
    <w:basedOn w:val="afffffff0"/>
    <w:next w:val="affff6"/>
    <w:qFormat/>
    <w:rsid w:val="0049279E"/>
    <w:pPr>
      <w:autoSpaceDN w:val="0"/>
      <w:spacing w:beforeLines="0" w:afterLines="0"/>
      <w:outlineLvl w:val="2"/>
    </w:pPr>
  </w:style>
  <w:style w:type="paragraph" w:customStyle="1" w:styleId="afffffff0">
    <w:name w:val="附录章标题"/>
    <w:next w:val="affff6"/>
    <w:autoRedefine/>
    <w:qFormat/>
    <w:rsid w:val="0049279E"/>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49279E"/>
    <w:pPr>
      <w:spacing w:beforeLines="10" w:line="300" w:lineRule="auto"/>
      <w:ind w:firstLineChars="200" w:firstLine="200"/>
    </w:pPr>
  </w:style>
  <w:style w:type="paragraph" w:customStyle="1" w:styleId="afffffff1">
    <w:name w:val="标准书眉_偶数页"/>
    <w:basedOn w:val="afffffff2"/>
    <w:next w:val="af5"/>
    <w:autoRedefine/>
    <w:qFormat/>
    <w:rsid w:val="0049279E"/>
    <w:pPr>
      <w:jc w:val="left"/>
    </w:pPr>
  </w:style>
  <w:style w:type="paragraph" w:customStyle="1" w:styleId="afffffff2">
    <w:name w:val="标准书眉_奇数页"/>
    <w:next w:val="af5"/>
    <w:autoRedefine/>
    <w:qFormat/>
    <w:rsid w:val="0049279E"/>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49279E"/>
    <w:pPr>
      <w:keepNext/>
      <w:keepLines/>
      <w:widowControl/>
      <w:spacing w:line="276" w:lineRule="auto"/>
    </w:pPr>
    <w:rPr>
      <w:kern w:val="0"/>
    </w:rPr>
  </w:style>
  <w:style w:type="paragraph" w:customStyle="1" w:styleId="aa">
    <w:name w:val="引言二级条标题"/>
    <w:basedOn w:val="a9"/>
    <w:next w:val="affff6"/>
    <w:autoRedefine/>
    <w:qFormat/>
    <w:rsid w:val="0049279E"/>
    <w:pPr>
      <w:numPr>
        <w:ilvl w:val="1"/>
        <w:numId w:val="5"/>
      </w:numPr>
      <w:ind w:left="0" w:firstLine="0"/>
    </w:pPr>
  </w:style>
  <w:style w:type="paragraph" w:customStyle="1" w:styleId="a9">
    <w:name w:val="引言一级条标题"/>
    <w:basedOn w:val="af5"/>
    <w:next w:val="affff6"/>
    <w:autoRedefine/>
    <w:qFormat/>
    <w:rsid w:val="0049279E"/>
    <w:pPr>
      <w:widowControl/>
      <w:numPr>
        <w:numId w:val="6"/>
      </w:numPr>
    </w:pPr>
    <w:rPr>
      <w:rFonts w:eastAsia="黑体"/>
      <w:b/>
    </w:rPr>
  </w:style>
  <w:style w:type="paragraph" w:customStyle="1" w:styleId="1c">
    <w:name w:val="1"/>
    <w:basedOn w:val="af5"/>
    <w:next w:val="af5"/>
    <w:autoRedefine/>
    <w:qFormat/>
    <w:rsid w:val="0049279E"/>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49279E"/>
    <w:pPr>
      <w:spacing w:line="276" w:lineRule="auto"/>
    </w:pPr>
  </w:style>
  <w:style w:type="paragraph" w:customStyle="1" w:styleId="afffffff3">
    <w:name w:val="标准称谓"/>
    <w:next w:val="af5"/>
    <w:autoRedefine/>
    <w:qFormat/>
    <w:rsid w:val="0049279E"/>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49279E"/>
  </w:style>
  <w:style w:type="paragraph" w:customStyle="1" w:styleId="1TimesNewRoman0115">
    <w:name w:val="样式1 正文文本 小五 + Times New Roman 段前: 0 行 行距: 多倍行距 1.15 字行"/>
    <w:basedOn w:val="26"/>
    <w:autoRedefine/>
    <w:qFormat/>
    <w:rsid w:val="0049279E"/>
    <w:pPr>
      <w:spacing w:afterLines="20" w:line="276" w:lineRule="auto"/>
      <w:jc w:val="center"/>
    </w:pPr>
    <w:rPr>
      <w:sz w:val="18"/>
    </w:rPr>
  </w:style>
  <w:style w:type="paragraph" w:customStyle="1" w:styleId="afffffff4">
    <w:name w:val="_图表编号"/>
    <w:basedOn w:val="aff"/>
    <w:next w:val="afffff4"/>
    <w:qFormat/>
    <w:rsid w:val="0049279E"/>
    <w:pPr>
      <w:snapToGrid w:val="0"/>
      <w:spacing w:beforeLines="15" w:afterLines="15"/>
      <w:jc w:val="center"/>
    </w:pPr>
    <w:rPr>
      <w:sz w:val="21"/>
    </w:rPr>
  </w:style>
  <w:style w:type="paragraph" w:customStyle="1" w:styleId="afffffff5">
    <w:name w:val="四级条标题"/>
    <w:basedOn w:val="afffffff6"/>
    <w:next w:val="affff6"/>
    <w:autoRedefine/>
    <w:qFormat/>
    <w:rsid w:val="0049279E"/>
    <w:pPr>
      <w:outlineLvl w:val="5"/>
    </w:pPr>
  </w:style>
  <w:style w:type="paragraph" w:customStyle="1" w:styleId="afffffff6">
    <w:name w:val="三级条标题"/>
    <w:basedOn w:val="af4"/>
    <w:next w:val="affff6"/>
    <w:autoRedefine/>
    <w:qFormat/>
    <w:rsid w:val="0049279E"/>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49279E"/>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49279E"/>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49279E"/>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49279E"/>
    <w:pPr>
      <w:spacing w:beforeLines="0" w:line="276" w:lineRule="auto"/>
      <w:ind w:firstLine="420"/>
    </w:pPr>
  </w:style>
  <w:style w:type="paragraph" w:customStyle="1" w:styleId="a4">
    <w:name w:val="一级无标题条"/>
    <w:basedOn w:val="af5"/>
    <w:autoRedefine/>
    <w:qFormat/>
    <w:rsid w:val="0049279E"/>
    <w:pPr>
      <w:numPr>
        <w:ilvl w:val="2"/>
        <w:numId w:val="2"/>
      </w:numPr>
      <w:tabs>
        <w:tab w:val="left" w:pos="420"/>
      </w:tabs>
    </w:pPr>
    <w:rPr>
      <w:b/>
    </w:rPr>
  </w:style>
  <w:style w:type="paragraph" w:customStyle="1" w:styleId="1d">
    <w:name w:val="_列项符号1"/>
    <w:basedOn w:val="aff0"/>
    <w:autoRedefine/>
    <w:qFormat/>
    <w:rsid w:val="0049279E"/>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49279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49279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49279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49279E"/>
    <w:pPr>
      <w:spacing w:beforeLines="0" w:line="276" w:lineRule="auto"/>
    </w:pPr>
    <w:rPr>
      <w:color w:val="000000"/>
    </w:rPr>
  </w:style>
  <w:style w:type="paragraph" w:customStyle="1" w:styleId="Charf2">
    <w:name w:val="正文（首行缩进两字） Char"/>
    <w:basedOn w:val="af5"/>
    <w:next w:val="af5"/>
    <w:autoRedefine/>
    <w:qFormat/>
    <w:rsid w:val="0049279E"/>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49279E"/>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49279E"/>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49279E"/>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49279E"/>
    <w:pPr>
      <w:spacing w:beforeLines="10" w:line="300" w:lineRule="auto"/>
      <w:ind w:firstLineChars="200" w:firstLine="200"/>
    </w:pPr>
  </w:style>
  <w:style w:type="paragraph" w:customStyle="1" w:styleId="afffffffa">
    <w:name w:val="目次、标准名称标题"/>
    <w:basedOn w:val="affffff2"/>
    <w:next w:val="affff6"/>
    <w:qFormat/>
    <w:rsid w:val="0049279E"/>
    <w:pPr>
      <w:spacing w:line="460" w:lineRule="exact"/>
    </w:pPr>
  </w:style>
  <w:style w:type="paragraph" w:customStyle="1" w:styleId="2f">
    <w:name w:val="封面标准号2"/>
    <w:basedOn w:val="1e"/>
    <w:autoRedefine/>
    <w:qFormat/>
    <w:rsid w:val="0049279E"/>
    <w:pPr>
      <w:spacing w:before="357" w:line="280" w:lineRule="exact"/>
    </w:pPr>
  </w:style>
  <w:style w:type="paragraph" w:customStyle="1" w:styleId="1e">
    <w:name w:val="封面标准号1"/>
    <w:qFormat/>
    <w:rsid w:val="0049279E"/>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49279E"/>
    <w:pPr>
      <w:keepLines w:val="0"/>
      <w:spacing w:beforeLines="0" w:line="276" w:lineRule="auto"/>
    </w:pPr>
  </w:style>
  <w:style w:type="paragraph" w:customStyle="1" w:styleId="601">
    <w:name w:val="样式 标题 6 + 段前: 0.1 行"/>
    <w:basedOn w:val="6"/>
    <w:autoRedefine/>
    <w:qFormat/>
    <w:rsid w:val="0049279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49279E"/>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49279E"/>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49279E"/>
    <w:pPr>
      <w:jc w:val="both"/>
    </w:pPr>
    <w:rPr>
      <w:rFonts w:ascii="Times New Roman" w:hAnsi="Times New Roman"/>
      <w:sz w:val="21"/>
    </w:rPr>
  </w:style>
  <w:style w:type="paragraph" w:customStyle="1" w:styleId="afffffffd">
    <w:name w:val="朱公式"/>
    <w:basedOn w:val="1Char3"/>
    <w:autoRedefine/>
    <w:qFormat/>
    <w:rsid w:val="0049279E"/>
    <w:pPr>
      <w:tabs>
        <w:tab w:val="center" w:pos="4763"/>
        <w:tab w:val="right" w:pos="9412"/>
      </w:tabs>
    </w:pPr>
    <w:rPr>
      <w:kern w:val="21"/>
    </w:rPr>
  </w:style>
  <w:style w:type="paragraph" w:customStyle="1" w:styleId="2f0">
    <w:name w:val="副标题2"/>
    <w:basedOn w:val="af5"/>
    <w:qFormat/>
    <w:rsid w:val="0049279E"/>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49279E"/>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49279E"/>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49279E"/>
    <w:pPr>
      <w:tabs>
        <w:tab w:val="left" w:pos="420"/>
      </w:tabs>
      <w:jc w:val="center"/>
    </w:pPr>
    <w:rPr>
      <w:rFonts w:ascii="黑体" w:eastAsia="黑体"/>
    </w:rPr>
  </w:style>
  <w:style w:type="paragraph" w:customStyle="1" w:styleId="affffffff">
    <w:name w:val="_附录编号标题"/>
    <w:basedOn w:val="af5"/>
    <w:next w:val="1f0"/>
    <w:qFormat/>
    <w:rsid w:val="0049279E"/>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49279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49279E"/>
    <w:pPr>
      <w:spacing w:line="312" w:lineRule="exact"/>
    </w:pPr>
    <w:rPr>
      <w:rFonts w:ascii="EU-F1" w:eastAsia="黑体"/>
      <w:sz w:val="21"/>
    </w:rPr>
  </w:style>
  <w:style w:type="paragraph" w:customStyle="1" w:styleId="401">
    <w:name w:val="样式 标题 4 + 段前: 0.1 行"/>
    <w:basedOn w:val="40"/>
    <w:autoRedefine/>
    <w:qFormat/>
    <w:rsid w:val="0049279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49279E"/>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49279E"/>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49279E"/>
    <w:pPr>
      <w:tabs>
        <w:tab w:val="left" w:pos="820"/>
      </w:tabs>
      <w:spacing w:afterLines="10"/>
      <w:ind w:left="820" w:firstLineChars="0" w:hanging="420"/>
    </w:pPr>
    <w:rPr>
      <w:kern w:val="0"/>
    </w:rPr>
  </w:style>
  <w:style w:type="paragraph" w:customStyle="1" w:styleId="512">
    <w:name w:val="样式 标题 5 + 黑色 段前: 1.2 磅"/>
    <w:basedOn w:val="af5"/>
    <w:qFormat/>
    <w:rsid w:val="0049279E"/>
    <w:pPr>
      <w:tabs>
        <w:tab w:val="left" w:pos="1200"/>
      </w:tabs>
      <w:spacing w:line="300" w:lineRule="auto"/>
    </w:pPr>
    <w:rPr>
      <w:rFonts w:ascii="Arial" w:hAnsi="Arial"/>
    </w:rPr>
  </w:style>
  <w:style w:type="paragraph" w:customStyle="1" w:styleId="a0">
    <w:name w:val="列项·"/>
    <w:qFormat/>
    <w:rsid w:val="0049279E"/>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49279E"/>
    <w:pPr>
      <w:pageBreakBefore/>
      <w:tabs>
        <w:tab w:val="left" w:pos="432"/>
      </w:tabs>
      <w:ind w:left="432" w:hanging="432"/>
    </w:pPr>
    <w:rPr>
      <w:rFonts w:ascii="Tahoma" w:hAnsi="Tahoma"/>
      <w:sz w:val="24"/>
    </w:rPr>
  </w:style>
  <w:style w:type="paragraph" w:customStyle="1" w:styleId="affffffff1">
    <w:name w:val="其他标准称谓"/>
    <w:autoRedefine/>
    <w:qFormat/>
    <w:rsid w:val="0049279E"/>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49279E"/>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49279E"/>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49279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49279E"/>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49279E"/>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49279E"/>
  </w:style>
  <w:style w:type="paragraph" w:customStyle="1" w:styleId="Char2011">
    <w:name w:val="样式 正文（首行缩进两字） Char + 首行缩进:  2 字符 段前: 0.1 行"/>
    <w:basedOn w:val="1Char3"/>
    <w:qFormat/>
    <w:rsid w:val="0049279E"/>
    <w:pPr>
      <w:spacing w:afterLines="10" w:line="300" w:lineRule="auto"/>
      <w:ind w:firstLine="200"/>
    </w:pPr>
  </w:style>
  <w:style w:type="paragraph" w:customStyle="1" w:styleId="affffffff4">
    <w:name w:val="公司名"/>
    <w:basedOn w:val="affffffff5"/>
    <w:autoRedefine/>
    <w:qFormat/>
    <w:rsid w:val="0049279E"/>
    <w:pPr>
      <w:spacing w:before="0"/>
    </w:pPr>
  </w:style>
  <w:style w:type="paragraph" w:customStyle="1" w:styleId="affffffff5">
    <w:name w:val="_标准名称"/>
    <w:basedOn w:val="af5"/>
    <w:next w:val="aff3"/>
    <w:autoRedefine/>
    <w:qFormat/>
    <w:rsid w:val="0049279E"/>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49279E"/>
    <w:pPr>
      <w:spacing w:beforeLines="0" w:line="240" w:lineRule="auto"/>
      <w:jc w:val="center"/>
    </w:pPr>
  </w:style>
  <w:style w:type="paragraph" w:customStyle="1" w:styleId="affffffff6">
    <w:name w:val="公式"/>
    <w:basedOn w:val="aff7"/>
    <w:autoRedefine/>
    <w:qFormat/>
    <w:rsid w:val="0049279E"/>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49279E"/>
    <w:pPr>
      <w:spacing w:beforeLines="0" w:afterLines="10" w:line="240" w:lineRule="auto"/>
      <w:ind w:leftChars="-11" w:left="2" w:hangingChars="13" w:hanging="13"/>
    </w:pPr>
  </w:style>
  <w:style w:type="paragraph" w:customStyle="1" w:styleId="2f1">
    <w:name w:val="_列表编号2"/>
    <w:basedOn w:val="afd"/>
    <w:autoRedefine/>
    <w:qFormat/>
    <w:rsid w:val="0049279E"/>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49279E"/>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49279E"/>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49279E"/>
    <w:pPr>
      <w:outlineLvl w:val="6"/>
    </w:pPr>
  </w:style>
  <w:style w:type="paragraph" w:customStyle="1" w:styleId="affffffffa">
    <w:name w:val="术语定义五级条标题"/>
    <w:basedOn w:val="afffffb"/>
    <w:next w:val="affff6"/>
    <w:autoRedefine/>
    <w:qFormat/>
    <w:rsid w:val="0049279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4927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49279E"/>
    <w:pPr>
      <w:spacing w:after="200"/>
    </w:pPr>
    <w:rPr>
      <w:sz w:val="21"/>
    </w:rPr>
  </w:style>
  <w:style w:type="paragraph" w:customStyle="1" w:styleId="5012">
    <w:name w:val="样式 标题 5 + 段前: 0.1 行2"/>
    <w:basedOn w:val="150"/>
    <w:next w:val="150"/>
    <w:autoRedefine/>
    <w:qFormat/>
    <w:rsid w:val="0049279E"/>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49279E"/>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49279E"/>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49279E"/>
    <w:pPr>
      <w:spacing w:beforeLines="0" w:line="276" w:lineRule="auto"/>
      <w:ind w:firstLine="420"/>
    </w:pPr>
  </w:style>
  <w:style w:type="paragraph" w:customStyle="1" w:styleId="a">
    <w:name w:val="附录表标题续表"/>
    <w:basedOn w:val="afffffffff"/>
    <w:next w:val="affff6"/>
    <w:autoRedefine/>
    <w:qFormat/>
    <w:rsid w:val="0049279E"/>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49279E"/>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49279E"/>
    <w:pPr>
      <w:tabs>
        <w:tab w:val="left" w:pos="500"/>
      </w:tabs>
      <w:spacing w:beforeLines="10" w:line="312" w:lineRule="auto"/>
    </w:pPr>
  </w:style>
  <w:style w:type="paragraph" w:customStyle="1" w:styleId="afffffffff0">
    <w:name w:val="表格形式"/>
    <w:basedOn w:val="af5"/>
    <w:autoRedefine/>
    <w:qFormat/>
    <w:rsid w:val="0049279E"/>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49279E"/>
    <w:pPr>
      <w:spacing w:beforeLines="50"/>
    </w:pPr>
  </w:style>
  <w:style w:type="paragraph" w:customStyle="1" w:styleId="1Char201150">
    <w:name w:val="样式1 正文（首行缩进两字） Char + 黑色 首行缩进:  2 字符 段前: 0 行 行距: 多倍行距 1.15 ..."/>
    <w:basedOn w:val="af5"/>
    <w:autoRedefine/>
    <w:qFormat/>
    <w:rsid w:val="0049279E"/>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49279E"/>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49279E"/>
    <w:pPr>
      <w:spacing w:beforeLines="100" w:afterLines="100"/>
    </w:pPr>
    <w:rPr>
      <w:rFonts w:eastAsia="黑体"/>
      <w:b w:val="0"/>
    </w:rPr>
  </w:style>
  <w:style w:type="paragraph" w:customStyle="1" w:styleId="afffffffff2">
    <w:name w:val="奇页页眉样式"/>
    <w:basedOn w:val="affd"/>
    <w:autoRedefine/>
    <w:qFormat/>
    <w:rsid w:val="004927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49279E"/>
    <w:pPr>
      <w:spacing w:beforeLines="10" w:line="312" w:lineRule="auto"/>
      <w:ind w:firstLine="420"/>
    </w:pPr>
    <w:rPr>
      <w:b/>
    </w:rPr>
  </w:style>
  <w:style w:type="paragraph" w:customStyle="1" w:styleId="0120">
    <w:name w:val="样式 段前: 0.1 行2"/>
    <w:basedOn w:val="af5"/>
    <w:autoRedefine/>
    <w:qFormat/>
    <w:rsid w:val="0049279E"/>
    <w:pPr>
      <w:spacing w:line="276" w:lineRule="auto"/>
    </w:pPr>
  </w:style>
  <w:style w:type="paragraph" w:customStyle="1" w:styleId="afffffffff3">
    <w:name w:val="条文脚注"/>
    <w:basedOn w:val="afff1"/>
    <w:autoRedefine/>
    <w:qFormat/>
    <w:rsid w:val="0049279E"/>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49279E"/>
    <w:pPr>
      <w:ind w:leftChars="200" w:left="840" w:hanging="420"/>
    </w:pPr>
  </w:style>
  <w:style w:type="paragraph" w:customStyle="1" w:styleId="150101">
    <w:name w:val="样式1 标题 5 + 段前: 0.1 行 + 段前: 0.1 行"/>
    <w:basedOn w:val="af5"/>
    <w:autoRedefine/>
    <w:qFormat/>
    <w:rsid w:val="0049279E"/>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49279E"/>
    <w:pPr>
      <w:spacing w:beforeLines="0"/>
      <w:ind w:hanging="6"/>
      <w:jc w:val="center"/>
    </w:pPr>
  </w:style>
  <w:style w:type="paragraph" w:customStyle="1" w:styleId="afffffffff4">
    <w:name w:val="块引用"/>
    <w:basedOn w:val="aff3"/>
    <w:autoRedefine/>
    <w:qFormat/>
    <w:rsid w:val="0049279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49279E"/>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49279E"/>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49279E"/>
    <w:pPr>
      <w:spacing w:beforeLines="10" w:line="312" w:lineRule="auto"/>
    </w:pPr>
  </w:style>
  <w:style w:type="paragraph" w:customStyle="1" w:styleId="00">
    <w:name w:val="00 正文"/>
    <w:basedOn w:val="aff6"/>
    <w:autoRedefine/>
    <w:qFormat/>
    <w:rsid w:val="0049279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49279E"/>
    <w:pPr>
      <w:spacing w:line="320" w:lineRule="atLeast"/>
    </w:pPr>
    <w:rPr>
      <w:rFonts w:ascii="Times New Roman"/>
      <w:color w:val="auto"/>
    </w:rPr>
  </w:style>
  <w:style w:type="paragraph" w:customStyle="1" w:styleId="2f2">
    <w:name w:val="科东_缩排_2"/>
    <w:basedOn w:val="af5"/>
    <w:next w:val="af5"/>
    <w:autoRedefine/>
    <w:qFormat/>
    <w:rsid w:val="0049279E"/>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49279E"/>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4927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49279E"/>
    <w:pPr>
      <w:topLinePunct/>
      <w:adjustRightInd w:val="0"/>
    </w:pPr>
  </w:style>
  <w:style w:type="paragraph" w:customStyle="1" w:styleId="afffffffff8">
    <w:name w:val="术语定义四级条标题"/>
    <w:basedOn w:val="afffffa"/>
    <w:next w:val="affff6"/>
    <w:autoRedefine/>
    <w:qFormat/>
    <w:rsid w:val="0049279E"/>
    <w:pPr>
      <w:tabs>
        <w:tab w:val="clear" w:pos="735"/>
        <w:tab w:val="left" w:pos="1995"/>
      </w:tabs>
      <w:ind w:left="1995"/>
    </w:pPr>
  </w:style>
  <w:style w:type="paragraph" w:customStyle="1" w:styleId="afffffffff9">
    <w:name w:val="首页脚样式"/>
    <w:basedOn w:val="affc"/>
    <w:autoRedefine/>
    <w:qFormat/>
    <w:rsid w:val="004927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49279E"/>
    <w:pPr>
      <w:jc w:val="right"/>
    </w:pPr>
  </w:style>
  <w:style w:type="paragraph" w:customStyle="1" w:styleId="CharCharChar1Char">
    <w:name w:val="Char Char Char1 Char"/>
    <w:basedOn w:val="af5"/>
    <w:autoRedefine/>
    <w:qFormat/>
    <w:rsid w:val="0049279E"/>
    <w:pPr>
      <w:spacing w:line="240" w:lineRule="atLeast"/>
      <w:ind w:left="420" w:firstLine="420"/>
    </w:pPr>
    <w:rPr>
      <w:kern w:val="0"/>
    </w:rPr>
  </w:style>
  <w:style w:type="paragraph" w:customStyle="1" w:styleId="21">
    <w:name w:val="样式 样式2 + 右侧:  1 字符"/>
    <w:basedOn w:val="2b"/>
    <w:autoRedefine/>
    <w:qFormat/>
    <w:rsid w:val="0049279E"/>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49279E"/>
    <w:pPr>
      <w:spacing w:beforeLines="0" w:afterLines="0"/>
    </w:pPr>
  </w:style>
  <w:style w:type="paragraph" w:customStyle="1" w:styleId="CharCharCharCharCharCharCharCharChar1CharCharChar">
    <w:name w:val="Char Char Char Char Char Char Char Char Char1 Char Char Char"/>
    <w:basedOn w:val="af5"/>
    <w:autoRedefine/>
    <w:qFormat/>
    <w:rsid w:val="0049279E"/>
    <w:pPr>
      <w:spacing w:line="580" w:lineRule="exact"/>
      <w:ind w:firstLineChars="200" w:firstLine="200"/>
    </w:pPr>
  </w:style>
  <w:style w:type="paragraph" w:customStyle="1" w:styleId="afffffffffb">
    <w:name w:val="连续正文文字"/>
    <w:basedOn w:val="aff3"/>
    <w:autoRedefine/>
    <w:qFormat/>
    <w:rsid w:val="0049279E"/>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49279E"/>
    <w:pPr>
      <w:ind w:leftChars="200" w:left="400"/>
    </w:pPr>
  </w:style>
  <w:style w:type="paragraph" w:customStyle="1" w:styleId="afffffffffc">
    <w:name w:val="标准书眉一"/>
    <w:autoRedefine/>
    <w:qFormat/>
    <w:rsid w:val="0049279E"/>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49279E"/>
    <w:pPr>
      <w:spacing w:line="276" w:lineRule="auto"/>
    </w:pPr>
  </w:style>
  <w:style w:type="paragraph" w:customStyle="1" w:styleId="afffffffffd">
    <w:name w:val="基准页眉样式"/>
    <w:basedOn w:val="af5"/>
    <w:autoRedefine/>
    <w:qFormat/>
    <w:rsid w:val="0049279E"/>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49279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49279E"/>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49279E"/>
  </w:style>
  <w:style w:type="paragraph" w:customStyle="1" w:styleId="9013938010">
    <w:name w:val="样式 样式 样式 悬挂缩进: 9 字符 段前: 0.1 行 + 左侧:  3.93 字符 悬挂缩进: 8 字符 段前: 0.1 ..."/>
    <w:basedOn w:val="1Char3"/>
    <w:next w:val="af5"/>
    <w:autoRedefine/>
    <w:qFormat/>
    <w:rsid w:val="0049279E"/>
    <w:pPr>
      <w:tabs>
        <w:tab w:val="left" w:pos="0"/>
      </w:tabs>
      <w:spacing w:before="24" w:afterLines="10"/>
      <w:ind w:left="800" w:firstLineChars="0" w:hanging="400"/>
    </w:pPr>
  </w:style>
  <w:style w:type="paragraph" w:customStyle="1" w:styleId="afffffffffe">
    <w:name w:val="列项◆（三级）"/>
    <w:autoRedefine/>
    <w:qFormat/>
    <w:rsid w:val="0049279E"/>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49279E"/>
    <w:rPr>
      <w:rFonts w:ascii="Times New Roman"/>
      <w:color w:val="auto"/>
    </w:rPr>
  </w:style>
  <w:style w:type="paragraph" w:customStyle="1" w:styleId="014">
    <w:name w:val="样式 段前: 0.1 行 左  4 字符"/>
    <w:basedOn w:val="af5"/>
    <w:autoRedefine/>
    <w:qFormat/>
    <w:rsid w:val="0049279E"/>
    <w:pPr>
      <w:spacing w:beforeLines="10" w:line="300" w:lineRule="auto"/>
      <w:ind w:leftChars="400" w:left="400"/>
    </w:pPr>
  </w:style>
  <w:style w:type="paragraph" w:customStyle="1" w:styleId="affffffffff">
    <w:name w:val="名称"/>
    <w:basedOn w:val="affffff2"/>
    <w:next w:val="affff6"/>
    <w:autoRedefine/>
    <w:qFormat/>
    <w:rsid w:val="0049279E"/>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49279E"/>
    <w:pPr>
      <w:spacing w:beforeLines="10" w:line="300" w:lineRule="auto"/>
      <w:ind w:firstLineChars="200" w:firstLine="200"/>
    </w:pPr>
  </w:style>
  <w:style w:type="paragraph" w:customStyle="1" w:styleId="VerdanaRGB171717">
    <w:name w:val="样式 段 + Verdana 小四 自定义颜(RGB(171717))"/>
    <w:basedOn w:val="affff6"/>
    <w:autoRedefine/>
    <w:qFormat/>
    <w:rsid w:val="0049279E"/>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49279E"/>
    <w:pPr>
      <w:spacing w:line="312" w:lineRule="exact"/>
    </w:pPr>
    <w:rPr>
      <w:rFonts w:ascii="EU-F1"/>
      <w:snapToGrid w:val="0"/>
      <w:szCs w:val="20"/>
    </w:rPr>
  </w:style>
  <w:style w:type="paragraph" w:customStyle="1" w:styleId="affffffffff1">
    <w:name w:val="封面标准代替信息"/>
    <w:basedOn w:val="2f"/>
    <w:autoRedefine/>
    <w:qFormat/>
    <w:rsid w:val="0049279E"/>
    <w:pPr>
      <w:spacing w:before="57"/>
    </w:pPr>
    <w:rPr>
      <w:rFonts w:ascii="宋体"/>
      <w:sz w:val="21"/>
    </w:rPr>
  </w:style>
  <w:style w:type="paragraph" w:customStyle="1" w:styleId="CharChar10">
    <w:name w:val="正文（首行缩进两字） Char Char1"/>
    <w:basedOn w:val="af5"/>
    <w:next w:val="af5"/>
    <w:autoRedefine/>
    <w:qFormat/>
    <w:rsid w:val="0049279E"/>
    <w:pPr>
      <w:spacing w:beforeLines="25" w:line="300" w:lineRule="auto"/>
      <w:ind w:firstLineChars="200" w:firstLine="420"/>
    </w:pPr>
    <w:rPr>
      <w:rFonts w:ascii="Arial" w:hAnsi="Arial"/>
    </w:rPr>
  </w:style>
  <w:style w:type="paragraph" w:customStyle="1" w:styleId="affffffffff2">
    <w:name w:val="数字编号列项（二级）"/>
    <w:autoRedefine/>
    <w:qFormat/>
    <w:rsid w:val="0049279E"/>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49279E"/>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49279E"/>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49279E"/>
    <w:pPr>
      <w:tabs>
        <w:tab w:val="left" w:pos="357"/>
      </w:tabs>
      <w:spacing w:beforeLines="10" w:line="312" w:lineRule="auto"/>
    </w:pPr>
  </w:style>
  <w:style w:type="paragraph" w:customStyle="1" w:styleId="affffffffff4">
    <w:name w:val="注×："/>
    <w:autoRedefine/>
    <w:qFormat/>
    <w:rsid w:val="0049279E"/>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49279E"/>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49279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49279E"/>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49279E"/>
    <w:pPr>
      <w:spacing w:line="276" w:lineRule="auto"/>
      <w:ind w:firstLine="420"/>
      <w:jc w:val="center"/>
    </w:pPr>
    <w:rPr>
      <w:b/>
    </w:rPr>
  </w:style>
  <w:style w:type="paragraph" w:customStyle="1" w:styleId="affffffffff6">
    <w:name w:val="_表格条文"/>
    <w:basedOn w:val="af5"/>
    <w:autoRedefine/>
    <w:qFormat/>
    <w:rsid w:val="0049279E"/>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49279E"/>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49279E"/>
    <w:pPr>
      <w:spacing w:line="276" w:lineRule="auto"/>
      <w:ind w:firstLineChars="200" w:firstLine="200"/>
    </w:pPr>
    <w:rPr>
      <w:rFonts w:hAnsi="宋体"/>
    </w:rPr>
  </w:style>
  <w:style w:type="paragraph" w:customStyle="1" w:styleId="affffffffff7">
    <w:name w:val="文献分类号"/>
    <w:autoRedefine/>
    <w:qFormat/>
    <w:rsid w:val="0049279E"/>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49279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49279E"/>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49279E"/>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49279E"/>
  </w:style>
  <w:style w:type="paragraph" w:customStyle="1" w:styleId="affffffffff9">
    <w:name w:val="术语定义二级条标题"/>
    <w:basedOn w:val="afffffa"/>
    <w:next w:val="affff6"/>
    <w:autoRedefine/>
    <w:qFormat/>
    <w:rsid w:val="0049279E"/>
    <w:pPr>
      <w:tabs>
        <w:tab w:val="clear" w:pos="735"/>
        <w:tab w:val="left" w:pos="1155"/>
      </w:tabs>
      <w:ind w:left="1155"/>
    </w:pPr>
  </w:style>
  <w:style w:type="paragraph" w:customStyle="1" w:styleId="a2">
    <w:name w:val="列项——（一级）"/>
    <w:autoRedefine/>
    <w:qFormat/>
    <w:rsid w:val="0049279E"/>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49279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49279E"/>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49279E"/>
    <w:pPr>
      <w:spacing w:beforeLines="10" w:line="312" w:lineRule="auto"/>
      <w:ind w:left="800" w:firstLineChars="200" w:hanging="400"/>
    </w:pPr>
  </w:style>
  <w:style w:type="paragraph" w:customStyle="1" w:styleId="affffffffffa">
    <w:name w:val="_术语条目"/>
    <w:basedOn w:val="Charf2"/>
    <w:next w:val="afffffff8"/>
    <w:autoRedefine/>
    <w:qFormat/>
    <w:rsid w:val="0049279E"/>
    <w:pPr>
      <w:spacing w:beforeLines="0" w:line="276" w:lineRule="auto"/>
      <w:jc w:val="left"/>
    </w:pPr>
    <w:rPr>
      <w:rFonts w:eastAsia="黑体"/>
      <w:color w:val="000000"/>
    </w:rPr>
  </w:style>
  <w:style w:type="paragraph" w:customStyle="1" w:styleId="affffffffffb">
    <w:name w:val="节标题"/>
    <w:basedOn w:val="1"/>
    <w:autoRedefine/>
    <w:qFormat/>
    <w:rsid w:val="0049279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49279E"/>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49279E"/>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49279E"/>
    <w:pPr>
      <w:spacing w:before="400" w:after="440"/>
    </w:pPr>
    <w:rPr>
      <w:rFonts w:ascii="Times New Roman" w:hAnsi="Times New Roman"/>
      <w:spacing w:val="-30"/>
      <w:sz w:val="60"/>
    </w:rPr>
  </w:style>
  <w:style w:type="paragraph" w:customStyle="1" w:styleId="afffffffffff">
    <w:name w:val="示例"/>
    <w:next w:val="affff6"/>
    <w:autoRedefine/>
    <w:qFormat/>
    <w:rsid w:val="0049279E"/>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49279E"/>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49279E"/>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49279E"/>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49279E"/>
    <w:pPr>
      <w:tabs>
        <w:tab w:val="left" w:pos="357"/>
        <w:tab w:val="left" w:pos="900"/>
      </w:tabs>
      <w:spacing w:beforeLines="10" w:line="312" w:lineRule="auto"/>
    </w:pPr>
  </w:style>
  <w:style w:type="paragraph" w:customStyle="1" w:styleId="CM54">
    <w:name w:val="CM54"/>
    <w:basedOn w:val="Default"/>
    <w:next w:val="Default"/>
    <w:autoRedefine/>
    <w:qFormat/>
    <w:rsid w:val="0049279E"/>
    <w:rPr>
      <w:rFonts w:ascii="Times New Roman"/>
      <w:color w:val="auto"/>
    </w:rPr>
  </w:style>
  <w:style w:type="paragraph" w:customStyle="1" w:styleId="afffffffffff2">
    <w:name w:val="附录图标题"/>
    <w:next w:val="affff6"/>
    <w:autoRedefine/>
    <w:qFormat/>
    <w:rsid w:val="0049279E"/>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49279E"/>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49279E"/>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49279E"/>
  </w:style>
  <w:style w:type="paragraph" w:customStyle="1" w:styleId="5015015">
    <w:name w:val="样式 标题 5 + 段前: 0.15 行 段后: 0.15 行"/>
    <w:basedOn w:val="5"/>
    <w:autoRedefine/>
    <w:qFormat/>
    <w:rsid w:val="0049279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49279E"/>
    <w:pPr>
      <w:tabs>
        <w:tab w:val="center" w:pos="4160"/>
        <w:tab w:val="right" w:pos="8300"/>
      </w:tabs>
      <w:topLinePunct/>
      <w:adjustRightInd w:val="0"/>
      <w:spacing w:line="312" w:lineRule="auto"/>
    </w:pPr>
  </w:style>
  <w:style w:type="paragraph" w:customStyle="1" w:styleId="afffffffffff4">
    <w:name w:val="序号"/>
    <w:basedOn w:val="af5"/>
    <w:autoRedefine/>
    <w:qFormat/>
    <w:rsid w:val="0049279E"/>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49279E"/>
    <w:pPr>
      <w:spacing w:afterLines="10"/>
      <w:ind w:firstLine="200"/>
    </w:pPr>
  </w:style>
  <w:style w:type="paragraph" w:customStyle="1" w:styleId="20150151">
    <w:name w:val="样式 目录 2 + 段前: 0.15 行 段后: 0.15 行1"/>
    <w:basedOn w:val="25"/>
    <w:autoRedefine/>
    <w:qFormat/>
    <w:rsid w:val="0049279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49279E"/>
    <w:pPr>
      <w:numPr>
        <w:ilvl w:val="6"/>
        <w:numId w:val="2"/>
      </w:numPr>
    </w:pPr>
    <w:rPr>
      <w:rFonts w:ascii="黑体" w:eastAsia="黑体"/>
      <w:b/>
    </w:rPr>
  </w:style>
  <w:style w:type="paragraph" w:customStyle="1" w:styleId="010">
    <w:name w:val="样式 样式 正文缩进 + 首行缩进:  0 厘米1 +"/>
    <w:basedOn w:val="af5"/>
    <w:autoRedefine/>
    <w:qFormat/>
    <w:rsid w:val="0049279E"/>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49279E"/>
    <w:pPr>
      <w:spacing w:beforeLines="0" w:line="276" w:lineRule="auto"/>
      <w:ind w:firstLine="420"/>
    </w:pPr>
  </w:style>
  <w:style w:type="paragraph" w:customStyle="1" w:styleId="a5">
    <w:name w:val="二级无标题条"/>
    <w:basedOn w:val="af5"/>
    <w:autoRedefine/>
    <w:qFormat/>
    <w:rsid w:val="0049279E"/>
    <w:pPr>
      <w:numPr>
        <w:ilvl w:val="3"/>
        <w:numId w:val="2"/>
      </w:numPr>
    </w:pPr>
    <w:rPr>
      <w:b/>
    </w:rPr>
  </w:style>
  <w:style w:type="paragraph" w:customStyle="1" w:styleId="Char11">
    <w:name w:val="Char1"/>
    <w:basedOn w:val="af5"/>
    <w:autoRedefine/>
    <w:qFormat/>
    <w:rsid w:val="0049279E"/>
    <w:rPr>
      <w:rFonts w:ascii="Tahoma" w:hAnsi="Tahoma"/>
      <w:sz w:val="24"/>
    </w:rPr>
  </w:style>
  <w:style w:type="paragraph" w:customStyle="1" w:styleId="FigureCaption0505">
    <w:name w:val="样式 题注Figure Caption + 段前: 0.5 行 段后: 0.5 行"/>
    <w:basedOn w:val="aff"/>
    <w:autoRedefine/>
    <w:qFormat/>
    <w:rsid w:val="0049279E"/>
    <w:pPr>
      <w:spacing w:beforeLines="50" w:afterLines="50" w:line="330" w:lineRule="exact"/>
      <w:jc w:val="left"/>
    </w:pPr>
    <w:rPr>
      <w:b/>
      <w:sz w:val="21"/>
    </w:rPr>
  </w:style>
  <w:style w:type="paragraph" w:customStyle="1" w:styleId="1f2">
    <w:name w:val="_列项接续1"/>
    <w:basedOn w:val="aff5"/>
    <w:autoRedefine/>
    <w:qFormat/>
    <w:rsid w:val="0049279E"/>
    <w:pPr>
      <w:spacing w:after="0" w:line="276" w:lineRule="auto"/>
      <w:ind w:leftChars="400" w:left="400"/>
    </w:pPr>
    <w:rPr>
      <w:color w:val="000000"/>
    </w:rPr>
  </w:style>
  <w:style w:type="paragraph" w:customStyle="1" w:styleId="af1">
    <w:name w:val="工程建设款标题"/>
    <w:basedOn w:val="ad"/>
    <w:autoRedefine/>
    <w:qFormat/>
    <w:rsid w:val="0049279E"/>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49279E"/>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49279E"/>
    <w:pPr>
      <w:spacing w:line="276" w:lineRule="auto"/>
    </w:pPr>
    <w:rPr>
      <w:rFonts w:hAnsi="宋体"/>
    </w:rPr>
  </w:style>
  <w:style w:type="paragraph" w:customStyle="1" w:styleId="a1">
    <w:name w:val="列项●（二级）"/>
    <w:autoRedefine/>
    <w:qFormat/>
    <w:rsid w:val="0049279E"/>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49279E"/>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autoRedefine/>
    <w:qFormat/>
    <w:rsid w:val="004927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49279E"/>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49279E"/>
    <w:pPr>
      <w:spacing w:line="360" w:lineRule="auto"/>
      <w:ind w:firstLineChars="200" w:firstLine="200"/>
    </w:pPr>
  </w:style>
  <w:style w:type="paragraph" w:customStyle="1" w:styleId="afffffffffff7">
    <w:name w:val="基准索引样式"/>
    <w:basedOn w:val="af5"/>
    <w:autoRedefine/>
    <w:qFormat/>
    <w:rsid w:val="0049279E"/>
    <w:pPr>
      <w:widowControl/>
      <w:spacing w:line="220" w:lineRule="atLeast"/>
      <w:ind w:left="360"/>
      <w:jc w:val="left"/>
    </w:pPr>
    <w:rPr>
      <w:rFonts w:ascii="Arial" w:hAnsi="Arial"/>
      <w:kern w:val="0"/>
    </w:rPr>
  </w:style>
  <w:style w:type="paragraph" w:customStyle="1" w:styleId="af3">
    <w:name w:val="式中"/>
    <w:next w:val="affff6"/>
    <w:autoRedefine/>
    <w:qFormat/>
    <w:rsid w:val="0049279E"/>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49279E"/>
  </w:style>
  <w:style w:type="paragraph" w:customStyle="1" w:styleId="afffffffffff8">
    <w:name w:val="附录标识"/>
    <w:basedOn w:val="affffff2"/>
    <w:autoRedefine/>
    <w:qFormat/>
    <w:rsid w:val="0049279E"/>
    <w:pPr>
      <w:tabs>
        <w:tab w:val="left" w:pos="6405"/>
      </w:tabs>
      <w:spacing w:after="200"/>
    </w:pPr>
    <w:rPr>
      <w:sz w:val="21"/>
    </w:rPr>
  </w:style>
  <w:style w:type="paragraph" w:customStyle="1" w:styleId="af0">
    <w:name w:val="工程建设公式标题"/>
    <w:basedOn w:val="ad"/>
    <w:autoRedefine/>
    <w:qFormat/>
    <w:rsid w:val="0049279E"/>
    <w:pPr>
      <w:numPr>
        <w:ilvl w:val="6"/>
      </w:numPr>
      <w:jc w:val="center"/>
      <w:outlineLvl w:val="6"/>
    </w:pPr>
  </w:style>
  <w:style w:type="paragraph" w:customStyle="1" w:styleId="2a0">
    <w:name w:val="样式2 样式 a) + 段前: 0行"/>
    <w:basedOn w:val="afffff"/>
    <w:autoRedefine/>
    <w:qFormat/>
    <w:rsid w:val="0049279E"/>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49279E"/>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49279E"/>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49279E"/>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49279E"/>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49279E"/>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49279E"/>
  </w:style>
  <w:style w:type="character" w:customStyle="1" w:styleId="hps">
    <w:name w:val="hps"/>
    <w:basedOn w:val="af7"/>
    <w:autoRedefine/>
    <w:qFormat/>
    <w:rsid w:val="0049279E"/>
  </w:style>
  <w:style w:type="paragraph" w:customStyle="1" w:styleId="-d">
    <w:name w:val="正文-d"/>
    <w:basedOn w:val="af5"/>
    <w:autoRedefine/>
    <w:qFormat/>
    <w:rsid w:val="0049279E"/>
    <w:pPr>
      <w:ind w:firstLineChars="200" w:firstLine="200"/>
    </w:pPr>
    <w:rPr>
      <w:szCs w:val="21"/>
    </w:rPr>
  </w:style>
  <w:style w:type="paragraph" w:customStyle="1" w:styleId="afffffffffffa">
    <w:name w:val="目次"/>
    <w:basedOn w:val="af5"/>
    <w:autoRedefine/>
    <w:qFormat/>
    <w:rsid w:val="0049279E"/>
    <w:pPr>
      <w:spacing w:line="1200" w:lineRule="auto"/>
      <w:jc w:val="center"/>
    </w:pPr>
    <w:rPr>
      <w:rFonts w:eastAsia="黑体"/>
      <w:kern w:val="21"/>
      <w:sz w:val="32"/>
      <w:szCs w:val="32"/>
    </w:rPr>
  </w:style>
  <w:style w:type="character" w:customStyle="1" w:styleId="2Char3">
    <w:name w:val="样式2 Char"/>
    <w:basedOn w:val="af7"/>
    <w:autoRedefine/>
    <w:qFormat/>
    <w:rsid w:val="0049279E"/>
    <w:rPr>
      <w:rFonts w:ascii="EU-F1" w:eastAsia="黑体"/>
      <w:color w:val="000000"/>
      <w:kern w:val="44"/>
      <w:sz w:val="21"/>
      <w:szCs w:val="21"/>
      <w:lang w:val="en-US" w:eastAsia="zh-CN" w:bidi="ar-SA"/>
    </w:rPr>
  </w:style>
  <w:style w:type="paragraph" w:customStyle="1" w:styleId="92">
    <w:name w:val="样式9"/>
    <w:basedOn w:val="af5"/>
    <w:autoRedefine/>
    <w:qFormat/>
    <w:rsid w:val="0049279E"/>
    <w:pPr>
      <w:topLinePunct/>
      <w:spacing w:before="560" w:after="560" w:line="560" w:lineRule="exact"/>
      <w:jc w:val="center"/>
    </w:pPr>
    <w:rPr>
      <w:rFonts w:eastAsia="黑体"/>
      <w:sz w:val="32"/>
      <w:lang w:val="zh-CN"/>
    </w:rPr>
  </w:style>
  <w:style w:type="paragraph" w:customStyle="1" w:styleId="82">
    <w:name w:val="样式8"/>
    <w:basedOn w:val="af5"/>
    <w:autoRedefine/>
    <w:qFormat/>
    <w:rsid w:val="0049279E"/>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49279E"/>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49279E"/>
    <w:rPr>
      <w:rFonts w:ascii="Times New Roman" w:eastAsia="宋体" w:hAnsi="Times New Roman" w:cs="宋体"/>
      <w:b/>
      <w:kern w:val="44"/>
      <w:sz w:val="52"/>
      <w:szCs w:val="52"/>
    </w:rPr>
  </w:style>
  <w:style w:type="character" w:customStyle="1" w:styleId="Char12">
    <w:name w:val="批注文字 Char1"/>
    <w:autoRedefine/>
    <w:qFormat/>
    <w:rsid w:val="0049279E"/>
    <w:rPr>
      <w:sz w:val="24"/>
    </w:rPr>
  </w:style>
  <w:style w:type="paragraph" w:customStyle="1" w:styleId="2f4">
    <w:name w:val="正文_2"/>
    <w:basedOn w:val="af5"/>
    <w:autoRedefine/>
    <w:qFormat/>
    <w:rsid w:val="0049279E"/>
    <w:rPr>
      <w:rFonts w:ascii="Calibri" w:hAnsi="Calibri"/>
      <w:szCs w:val="22"/>
    </w:rPr>
  </w:style>
  <w:style w:type="paragraph" w:customStyle="1" w:styleId="Normal10">
    <w:name w:val="Normal_1_0"/>
    <w:basedOn w:val="af5"/>
    <w:autoRedefine/>
    <w:qFormat/>
    <w:rsid w:val="0049279E"/>
    <w:rPr>
      <w:rFonts w:eastAsia="Times New Roman"/>
      <w:kern w:val="0"/>
      <w:sz w:val="20"/>
    </w:rPr>
  </w:style>
  <w:style w:type="paragraph" w:customStyle="1" w:styleId="013">
    <w:name w:val="正文_0_1"/>
    <w:autoRedefine/>
    <w:qFormat/>
    <w:rsid w:val="0049279E"/>
    <w:pPr>
      <w:widowControl w:val="0"/>
      <w:jc w:val="both"/>
    </w:pPr>
    <w:rPr>
      <w:rFonts w:ascii="Times New Roman" w:hAnsi="Times New Roman"/>
      <w:kern w:val="2"/>
      <w:sz w:val="21"/>
      <w:szCs w:val="24"/>
    </w:rPr>
  </w:style>
  <w:style w:type="paragraph" w:customStyle="1" w:styleId="1000">
    <w:name w:val="正文_1_0_0"/>
    <w:autoRedefine/>
    <w:qFormat/>
    <w:rsid w:val="0049279E"/>
    <w:pPr>
      <w:widowControl w:val="0"/>
      <w:jc w:val="both"/>
    </w:pPr>
    <w:rPr>
      <w:rFonts w:ascii="Times New Roman" w:hAnsi="Times New Roman"/>
      <w:kern w:val="2"/>
      <w:sz w:val="21"/>
      <w:szCs w:val="24"/>
    </w:rPr>
  </w:style>
  <w:style w:type="paragraph" w:customStyle="1" w:styleId="121">
    <w:name w:val="正文_12"/>
    <w:autoRedefine/>
    <w:qFormat/>
    <w:rsid w:val="0049279E"/>
    <w:pPr>
      <w:widowControl w:val="0"/>
      <w:jc w:val="both"/>
    </w:pPr>
    <w:rPr>
      <w:kern w:val="2"/>
      <w:sz w:val="21"/>
      <w:szCs w:val="24"/>
    </w:rPr>
  </w:style>
  <w:style w:type="paragraph" w:customStyle="1" w:styleId="215">
    <w:name w:val="样式 标题 2 + 黑色 行距: 1.5 倍行距"/>
    <w:basedOn w:val="2"/>
    <w:autoRedefine/>
    <w:qFormat/>
    <w:rsid w:val="0049279E"/>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49279E"/>
    <w:pPr>
      <w:widowControl w:val="0"/>
      <w:jc w:val="both"/>
    </w:pPr>
    <w:rPr>
      <w:rFonts w:ascii="Times New Roman" w:hAnsi="Times New Roman"/>
    </w:rPr>
  </w:style>
  <w:style w:type="paragraph" w:customStyle="1" w:styleId="Normal100">
    <w:name w:val="Normal_1_0_0"/>
    <w:basedOn w:val="af5"/>
    <w:autoRedefine/>
    <w:qFormat/>
    <w:rsid w:val="0049279E"/>
    <w:rPr>
      <w:kern w:val="0"/>
      <w:sz w:val="20"/>
    </w:rPr>
  </w:style>
  <w:style w:type="paragraph" w:customStyle="1" w:styleId="Normal26">
    <w:name w:val="Normal_26"/>
    <w:autoRedefine/>
    <w:qFormat/>
    <w:rsid w:val="0049279E"/>
    <w:pPr>
      <w:widowControl w:val="0"/>
      <w:jc w:val="both"/>
    </w:pPr>
    <w:rPr>
      <w:rFonts w:ascii="Times New Roman" w:hAnsi="Times New Roman"/>
      <w:kern w:val="2"/>
      <w:sz w:val="21"/>
      <w:szCs w:val="24"/>
    </w:rPr>
  </w:style>
  <w:style w:type="paragraph" w:customStyle="1" w:styleId="02">
    <w:name w:val="普通(网站)_0"/>
    <w:basedOn w:val="af5"/>
    <w:autoRedefine/>
    <w:uiPriority w:val="99"/>
    <w:unhideWhenUsed/>
    <w:qFormat/>
    <w:rsid w:val="0049279E"/>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49279E"/>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26</Pages>
  <Words>2548</Words>
  <Characters>14528</Characters>
  <Application>Microsoft Office Word</Application>
  <DocSecurity>0</DocSecurity>
  <Lines>121</Lines>
  <Paragraphs>34</Paragraphs>
  <ScaleCrop>false</ScaleCrop>
  <Company>微软中国</Company>
  <LinksUpToDate>false</LinksUpToDate>
  <CharactersWithSpaces>17042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2023-02-15T00:45:00Z</cp:lastPrinted>
  <dcterms:created xsi:type="dcterms:W3CDTF">2024-03-15T02:07:00Z</dcterms:created>
  <dcterms:modified xsi:type="dcterms:W3CDTF">2025-03-11T06:34:00Z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21744815A6954259949249D85971145E_13</vt:lpwstr>
  </property>
  <property fmtid="{D5CDD505-2E9C-101B-9397-08002B2CF9AE}" pid="4" name="KSOTemplateDocerSaveRecord">
    <vt:lpwstr>eyJoZGlkIjoiYmYwNTY5M2YyNTYzOTBmMWVhMWRmMGY2OTEzZWQzNjAiLCJ1c2VySWQiOiI0NjcwODYxMDgifQ==</vt:lpwstr>
  </property>
</Properties>
</file>