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0A1" w:rsidRDefault="00AB4D7C">
      <w:pPr>
        <w:jc w:val="center"/>
        <w:rPr>
          <w:rFonts w:ascii="宋体" w:hAnsi="宋体"/>
          <w:b/>
          <w:bCs/>
          <w:sz w:val="52"/>
          <w:szCs w:val="22"/>
        </w:rPr>
      </w:pPr>
      <w:r>
        <w:rPr>
          <w:rFonts w:ascii="宋体" w:hAnsi="宋体" w:hint="eastAsia"/>
          <w:b/>
          <w:bCs/>
          <w:sz w:val="52"/>
          <w:szCs w:val="22"/>
        </w:rPr>
        <w:t>宜兴水务集团有限公司60吨地磅采购</w:t>
      </w:r>
    </w:p>
    <w:p w:rsidR="00CB70A1" w:rsidRDefault="00CB70A1">
      <w:pPr>
        <w:jc w:val="center"/>
        <w:rPr>
          <w:rFonts w:ascii="宋体" w:hAnsi="宋体"/>
          <w:b/>
          <w:bCs/>
          <w:sz w:val="44"/>
          <w:szCs w:val="44"/>
        </w:rPr>
      </w:pPr>
    </w:p>
    <w:p w:rsidR="00CB70A1" w:rsidRDefault="00CB70A1">
      <w:pPr>
        <w:jc w:val="center"/>
        <w:rPr>
          <w:rFonts w:ascii="宋体"/>
          <w:b/>
          <w:bCs/>
          <w:sz w:val="52"/>
        </w:rPr>
      </w:pPr>
    </w:p>
    <w:p w:rsidR="00CB70A1" w:rsidRDefault="00CB70A1">
      <w:pPr>
        <w:jc w:val="center"/>
        <w:rPr>
          <w:rFonts w:ascii="宋体"/>
          <w:b/>
          <w:bCs/>
          <w:sz w:val="52"/>
        </w:rPr>
      </w:pPr>
    </w:p>
    <w:p w:rsidR="00CB70A1" w:rsidRDefault="00AB4D7C">
      <w:pPr>
        <w:jc w:val="center"/>
        <w:rPr>
          <w:rFonts w:ascii="黑体" w:eastAsia="黑体" w:hAnsi="黑体"/>
          <w:b/>
          <w:bCs/>
          <w:sz w:val="96"/>
          <w:szCs w:val="96"/>
        </w:rPr>
      </w:pPr>
      <w:r>
        <w:rPr>
          <w:rFonts w:ascii="黑体" w:eastAsia="黑体" w:hAnsi="黑体" w:hint="eastAsia"/>
          <w:b/>
          <w:bCs/>
          <w:sz w:val="96"/>
          <w:szCs w:val="96"/>
        </w:rPr>
        <w:t>招</w:t>
      </w:r>
    </w:p>
    <w:p w:rsidR="00CB70A1" w:rsidRDefault="00AB4D7C">
      <w:pPr>
        <w:jc w:val="center"/>
        <w:rPr>
          <w:rFonts w:ascii="黑体" w:eastAsia="黑体" w:hAnsi="黑体"/>
          <w:b/>
          <w:bCs/>
          <w:sz w:val="96"/>
          <w:szCs w:val="96"/>
        </w:rPr>
      </w:pPr>
      <w:r>
        <w:rPr>
          <w:rFonts w:ascii="黑体" w:eastAsia="黑体" w:hAnsi="黑体" w:hint="eastAsia"/>
          <w:b/>
          <w:bCs/>
          <w:sz w:val="96"/>
          <w:szCs w:val="96"/>
        </w:rPr>
        <w:t>标</w:t>
      </w:r>
    </w:p>
    <w:p w:rsidR="00CB70A1" w:rsidRDefault="00AB4D7C">
      <w:pPr>
        <w:jc w:val="center"/>
        <w:rPr>
          <w:rFonts w:ascii="黑体" w:eastAsia="黑体" w:hAnsi="黑体"/>
          <w:b/>
          <w:bCs/>
          <w:sz w:val="96"/>
          <w:szCs w:val="96"/>
        </w:rPr>
      </w:pPr>
      <w:r>
        <w:rPr>
          <w:rFonts w:ascii="黑体" w:eastAsia="黑体" w:hAnsi="黑体" w:hint="eastAsia"/>
          <w:b/>
          <w:bCs/>
          <w:sz w:val="96"/>
          <w:szCs w:val="96"/>
        </w:rPr>
        <w:t>文</w:t>
      </w:r>
    </w:p>
    <w:p w:rsidR="00CB70A1" w:rsidRDefault="00AB4D7C">
      <w:pPr>
        <w:jc w:val="center"/>
        <w:rPr>
          <w:rFonts w:ascii="黑体" w:eastAsia="黑体" w:hAnsi="黑体"/>
          <w:b/>
          <w:bCs/>
          <w:sz w:val="96"/>
          <w:szCs w:val="96"/>
        </w:rPr>
      </w:pPr>
      <w:r>
        <w:rPr>
          <w:rFonts w:ascii="黑体" w:eastAsia="黑体" w:hAnsi="黑体" w:hint="eastAsia"/>
          <w:b/>
          <w:bCs/>
          <w:sz w:val="96"/>
          <w:szCs w:val="96"/>
        </w:rPr>
        <w:t>件</w:t>
      </w:r>
    </w:p>
    <w:p w:rsidR="00CB70A1" w:rsidRDefault="00CB70A1">
      <w:pPr>
        <w:jc w:val="center"/>
        <w:rPr>
          <w:rFonts w:ascii="宋体"/>
          <w:b/>
          <w:bCs/>
          <w:sz w:val="84"/>
        </w:rPr>
      </w:pPr>
    </w:p>
    <w:p w:rsidR="00CB70A1" w:rsidRDefault="00CB70A1">
      <w:pPr>
        <w:jc w:val="center"/>
        <w:rPr>
          <w:rFonts w:ascii="宋体"/>
          <w:b/>
          <w:bCs/>
          <w:sz w:val="72"/>
          <w:szCs w:val="72"/>
        </w:rPr>
      </w:pPr>
    </w:p>
    <w:p w:rsidR="00CB70A1" w:rsidRDefault="00AB4D7C">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YXGYJT202412004</w:t>
      </w:r>
    </w:p>
    <w:p w:rsidR="00CB70A1" w:rsidRDefault="00AB4D7C">
      <w:pPr>
        <w:jc w:val="center"/>
        <w:rPr>
          <w:rFonts w:ascii="宋体"/>
          <w:sz w:val="32"/>
        </w:rPr>
      </w:pPr>
      <w:r>
        <w:rPr>
          <w:rFonts w:ascii="宋体" w:hAnsi="宋体" w:hint="eastAsia"/>
          <w:sz w:val="32"/>
        </w:rPr>
        <w:t>采购人：宜兴水务集团有限公司</w:t>
      </w:r>
    </w:p>
    <w:p w:rsidR="00CB70A1" w:rsidRDefault="00AB4D7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二五年二月二十七日</w:t>
      </w:r>
    </w:p>
    <w:p w:rsidR="00CB70A1" w:rsidRDefault="00CB70A1">
      <w:pPr>
        <w:rPr>
          <w:rFonts w:ascii="宋体"/>
          <w:sz w:val="32"/>
        </w:rPr>
      </w:pPr>
    </w:p>
    <w:p w:rsidR="00CB70A1" w:rsidRDefault="00CB70A1">
      <w:pPr>
        <w:jc w:val="center"/>
        <w:outlineLvl w:val="0"/>
        <w:rPr>
          <w:rFonts w:ascii="黑体" w:eastAsia="黑体" w:hAnsi="黑体"/>
          <w:sz w:val="32"/>
          <w:szCs w:val="32"/>
        </w:rPr>
      </w:pPr>
      <w:bookmarkStart w:id="0" w:name="OLE_LINK7"/>
    </w:p>
    <w:p w:rsidR="00CB70A1" w:rsidRDefault="00CB70A1">
      <w:pPr>
        <w:jc w:val="center"/>
        <w:outlineLvl w:val="0"/>
        <w:rPr>
          <w:rFonts w:ascii="黑体" w:eastAsia="黑体" w:hAnsi="黑体"/>
          <w:sz w:val="28"/>
        </w:rPr>
      </w:pPr>
      <w:bookmarkStart w:id="1" w:name="_Toc130196228"/>
      <w:bookmarkEnd w:id="0"/>
    </w:p>
    <w:p w:rsidR="00CB70A1" w:rsidRDefault="00AB4D7C">
      <w:pPr>
        <w:jc w:val="center"/>
        <w:outlineLvl w:val="0"/>
        <w:rPr>
          <w:rFonts w:ascii="黑体" w:eastAsia="黑体" w:hAnsi="黑体"/>
          <w:szCs w:val="21"/>
        </w:rPr>
      </w:pPr>
      <w:r>
        <w:rPr>
          <w:rFonts w:ascii="黑体" w:eastAsia="黑体" w:hAnsi="黑体" w:hint="eastAsia"/>
          <w:sz w:val="28"/>
        </w:rPr>
        <w:lastRenderedPageBreak/>
        <w:t>第一章投标邀请函</w:t>
      </w:r>
      <w:bookmarkEnd w:id="1"/>
    </w:p>
    <w:p w:rsidR="00CB70A1" w:rsidRDefault="00AB4D7C">
      <w:pPr>
        <w:ind w:firstLineChars="200" w:firstLine="480"/>
        <w:jc w:val="left"/>
        <w:rPr>
          <w:rFonts w:ascii="宋体" w:hAnsi="宋体"/>
          <w:color w:val="000000"/>
          <w:sz w:val="24"/>
          <w:szCs w:val="24"/>
        </w:rPr>
      </w:pPr>
      <w:r>
        <w:rPr>
          <w:rFonts w:ascii="宋体" w:hint="eastAsia"/>
          <w:sz w:val="24"/>
        </w:rPr>
        <w:t>宜兴水务集团有限公司</w:t>
      </w:r>
      <w:r>
        <w:rPr>
          <w:rFonts w:ascii="宋体" w:hAnsi="宋体" w:hint="eastAsia"/>
          <w:color w:val="000000"/>
          <w:sz w:val="24"/>
          <w:szCs w:val="24"/>
        </w:rPr>
        <w:t>对</w:t>
      </w:r>
      <w:r>
        <w:rPr>
          <w:rFonts w:ascii="宋体" w:hint="eastAsia"/>
          <w:sz w:val="24"/>
        </w:rPr>
        <w:t>60吨地磅</w:t>
      </w:r>
      <w:r>
        <w:rPr>
          <w:rFonts w:ascii="宋体" w:hAnsi="宋体" w:hint="eastAsia"/>
          <w:color w:val="000000"/>
          <w:sz w:val="24"/>
          <w:szCs w:val="24"/>
        </w:rPr>
        <w:t>组织</w:t>
      </w:r>
      <w:r>
        <w:rPr>
          <w:rFonts w:ascii="宋体" w:hAnsi="宋体" w:hint="eastAsia"/>
          <w:bCs/>
          <w:sz w:val="24"/>
          <w:szCs w:val="24"/>
        </w:rPr>
        <w:t>采购</w:t>
      </w:r>
      <w:r>
        <w:rPr>
          <w:rFonts w:ascii="宋体" w:hAnsi="宋体" w:hint="eastAsia"/>
          <w:color w:val="000000"/>
          <w:sz w:val="24"/>
          <w:szCs w:val="24"/>
        </w:rPr>
        <w:t>，</w:t>
      </w:r>
      <w:r>
        <w:rPr>
          <w:rFonts w:ascii="宋体" w:hAnsi="宋体" w:hint="eastAsia"/>
          <w:bCs/>
          <w:sz w:val="24"/>
          <w:szCs w:val="24"/>
        </w:rPr>
        <w:t>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CB70A1">
        <w:trPr>
          <w:trHeight w:val="446"/>
          <w:jc w:val="center"/>
        </w:trPr>
        <w:tc>
          <w:tcPr>
            <w:tcW w:w="959" w:type="dxa"/>
            <w:noWrap/>
          </w:tcPr>
          <w:p w:rsidR="00CB70A1" w:rsidRDefault="00AB4D7C">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CB70A1" w:rsidRDefault="00AB4D7C">
            <w:pPr>
              <w:spacing w:line="480" w:lineRule="exact"/>
              <w:jc w:val="center"/>
              <w:rPr>
                <w:rFonts w:ascii="宋体" w:hAnsi="宋体"/>
                <w:bCs/>
                <w:sz w:val="18"/>
                <w:szCs w:val="18"/>
              </w:rPr>
            </w:pPr>
            <w:r>
              <w:rPr>
                <w:rFonts w:ascii="宋体" w:hAnsi="宋体" w:hint="eastAsia"/>
                <w:bCs/>
                <w:sz w:val="24"/>
                <w:szCs w:val="24"/>
              </w:rPr>
              <w:t>内容</w:t>
            </w:r>
          </w:p>
        </w:tc>
      </w:tr>
      <w:tr w:rsidR="00CB70A1">
        <w:trPr>
          <w:trHeight w:val="1474"/>
          <w:jc w:val="center"/>
        </w:trPr>
        <w:tc>
          <w:tcPr>
            <w:tcW w:w="959" w:type="dxa"/>
            <w:noWrap/>
            <w:vAlign w:val="center"/>
          </w:tcPr>
          <w:p w:rsidR="00CB70A1" w:rsidRDefault="00AB4D7C">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CB70A1" w:rsidRDefault="00AB4D7C">
            <w:pPr>
              <w:pStyle w:val="affffff0"/>
            </w:pPr>
            <w:bookmarkStart w:id="2" w:name="OLE_LINK192"/>
            <w:r>
              <w:rPr>
                <w:rFonts w:hint="eastAsia"/>
              </w:rPr>
              <w:t>采购人：宜兴水务集团有限公司</w:t>
            </w:r>
          </w:p>
          <w:p w:rsidR="00CB70A1" w:rsidRDefault="00AB4D7C">
            <w:pPr>
              <w:pStyle w:val="affffff0"/>
            </w:pPr>
            <w:r>
              <w:rPr>
                <w:rFonts w:hint="eastAsia"/>
              </w:rPr>
              <w:t>项目名称：60吨地磅采购</w:t>
            </w:r>
          </w:p>
          <w:p w:rsidR="00CB70A1" w:rsidRDefault="00AB4D7C">
            <w:pPr>
              <w:pStyle w:val="affffff0"/>
            </w:pPr>
            <w:r>
              <w:rPr>
                <w:rFonts w:hint="eastAsia"/>
              </w:rPr>
              <w:t>项目编号</w:t>
            </w:r>
            <w:r>
              <w:t xml:space="preserve">: </w:t>
            </w:r>
            <w:r>
              <w:rPr>
                <w:rFonts w:hint="eastAsia"/>
              </w:rPr>
              <w:t>YXGYJT202412004</w:t>
            </w:r>
          </w:p>
          <w:p w:rsidR="00CB70A1" w:rsidRDefault="00AB4D7C">
            <w:pPr>
              <w:pStyle w:val="affffff0"/>
            </w:pPr>
            <w:r>
              <w:rPr>
                <w:rFonts w:hint="eastAsia"/>
              </w:rPr>
              <w:t>评标方法：最低价评标法</w:t>
            </w:r>
            <w:r>
              <w:rPr>
                <w:rFonts w:hAnsi="宋体" w:hint="eastAsia"/>
                <w:bCs/>
                <w:szCs w:val="24"/>
              </w:rPr>
              <w:t>（集团网站公开招标）</w:t>
            </w:r>
          </w:p>
          <w:p w:rsidR="00CB70A1" w:rsidRDefault="00AB4D7C">
            <w:pPr>
              <w:pStyle w:val="affffff0"/>
            </w:pPr>
            <w:r>
              <w:rPr>
                <w:rFonts w:hint="eastAsia"/>
              </w:rPr>
              <w:t>本项目最高限价为：</w:t>
            </w:r>
            <w:bookmarkEnd w:id="2"/>
            <w:r>
              <w:rPr>
                <w:rFonts w:hint="eastAsia"/>
              </w:rPr>
              <w:t>18万</w:t>
            </w:r>
          </w:p>
        </w:tc>
      </w:tr>
      <w:tr w:rsidR="00CB70A1">
        <w:trPr>
          <w:trHeight w:val="1872"/>
          <w:jc w:val="center"/>
        </w:trPr>
        <w:tc>
          <w:tcPr>
            <w:tcW w:w="959" w:type="dxa"/>
            <w:vMerge w:val="restart"/>
            <w:noWrap/>
            <w:vAlign w:val="center"/>
          </w:tcPr>
          <w:p w:rsidR="00CB70A1" w:rsidRDefault="00AB4D7C">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CB70A1" w:rsidRDefault="00AB4D7C">
            <w:pPr>
              <w:pStyle w:val="affffff0"/>
            </w:pPr>
            <w:r>
              <w:rPr>
                <w:rFonts w:hint="eastAsia"/>
              </w:rPr>
              <w:t>2.1投标人参加本次投标活动应具备下列资格条件：</w:t>
            </w:r>
          </w:p>
          <w:p w:rsidR="00CB70A1" w:rsidRDefault="00AB4D7C">
            <w:pPr>
              <w:pStyle w:val="affffff0"/>
            </w:pPr>
            <w:r>
              <w:rPr>
                <w:rFonts w:hint="eastAsia"/>
              </w:rPr>
              <w:t>①具有独立承担民事责任的能力；</w:t>
            </w:r>
          </w:p>
          <w:p w:rsidR="00CB70A1" w:rsidRDefault="00AB4D7C">
            <w:pPr>
              <w:pStyle w:val="affffff0"/>
            </w:pPr>
            <w:r>
              <w:rPr>
                <w:rFonts w:hint="eastAsia"/>
              </w:rPr>
              <w:t>②有依法缴纳税收和社会保障资金的良好记录；</w:t>
            </w:r>
          </w:p>
          <w:p w:rsidR="00CB70A1" w:rsidRDefault="00AB4D7C">
            <w:pPr>
              <w:pStyle w:val="affffff0"/>
            </w:pPr>
            <w:r>
              <w:rPr>
                <w:rFonts w:hint="eastAsia"/>
              </w:rPr>
              <w:t>③具有履行合同所必需的设备和专业技术能力；</w:t>
            </w:r>
          </w:p>
          <w:p w:rsidR="00CB70A1" w:rsidRDefault="00AB4D7C">
            <w:pPr>
              <w:pStyle w:val="affffff0"/>
            </w:pPr>
            <w:r>
              <w:rPr>
                <w:rFonts w:hint="eastAsia"/>
              </w:rPr>
              <w:t>④不接受联合体，不接受成交后分包；</w:t>
            </w:r>
          </w:p>
          <w:p w:rsidR="00CB70A1" w:rsidRDefault="00AB4D7C">
            <w:pPr>
              <w:pStyle w:val="affffff0"/>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p w:rsidR="00CB70A1" w:rsidRDefault="00AB4D7C">
            <w:pPr>
              <w:pStyle w:val="affffff0"/>
              <w:rPr>
                <w:lang w:val="zh-CN"/>
              </w:rPr>
            </w:pPr>
            <w:r>
              <w:rPr>
                <w:rFonts w:hAnsi="宋体" w:hint="eastAsia"/>
                <w:bCs/>
                <w:color w:val="000000"/>
                <w:szCs w:val="24"/>
              </w:rPr>
              <w:t>⑥</w:t>
            </w:r>
            <w:r>
              <w:rPr>
                <w:rFonts w:hint="eastAsia"/>
                <w:lang w:val="zh-CN"/>
              </w:rPr>
              <w:t>必须为地磅的专业生产厂家或其授权代理商（如为代理商需提供制造商针对本项目的专项授权书扫描件，制造商与其授权代理商不能同时参与投标，如同时参加只接受制造商投标）；</w:t>
            </w:r>
          </w:p>
          <w:p w:rsidR="00CB70A1" w:rsidRDefault="00AB4D7C">
            <w:pPr>
              <w:jc w:val="left"/>
              <w:rPr>
                <w:rFonts w:ascii="宋体" w:hAnsi="宋体"/>
                <w:bCs/>
                <w:color w:val="000000"/>
                <w:sz w:val="24"/>
                <w:szCs w:val="24"/>
              </w:rPr>
            </w:pPr>
            <w:r>
              <w:rPr>
                <w:rFonts w:ascii="宋体" w:hAnsi="宋体" w:hint="eastAsia"/>
                <w:bCs/>
                <w:color w:val="000000"/>
                <w:sz w:val="24"/>
                <w:szCs w:val="24"/>
              </w:rPr>
              <w:t>⑦供应商须通过ISO9000系列质量管理体系，ISO14000系列环境管理体系认证，GB/T28001-2011系列职业健康安全管理体系认证，提供扫描件；</w:t>
            </w:r>
          </w:p>
          <w:p w:rsidR="00CB70A1" w:rsidRDefault="00AB4D7C">
            <w:pPr>
              <w:pStyle w:val="affffff0"/>
              <w:rPr>
                <w:rFonts w:hAnsi="宋体"/>
                <w:bCs/>
                <w:color w:val="000000"/>
                <w:szCs w:val="24"/>
              </w:rPr>
            </w:pPr>
            <w:r>
              <w:rPr>
                <w:rFonts w:hAnsi="宋体" w:hint="eastAsia"/>
                <w:bCs/>
                <w:color w:val="000000"/>
                <w:szCs w:val="24"/>
              </w:rPr>
              <w:t>⑧须提供汽车衡生产许可证、汽车衡传感器生产许可证、汽车衡仪表生产许可证扫描件；</w:t>
            </w:r>
            <w:r>
              <w:rPr>
                <w:rFonts w:hAnsi="宋体" w:cs="宋体"/>
                <w:szCs w:val="24"/>
              </w:rPr>
              <w:t>如为代理商，需提供</w:t>
            </w:r>
            <w:r>
              <w:rPr>
                <w:rFonts w:hAnsi="宋体" w:cs="宋体" w:hint="eastAsia"/>
                <w:szCs w:val="24"/>
              </w:rPr>
              <w:t>响应文件的</w:t>
            </w:r>
            <w:r>
              <w:rPr>
                <w:rFonts w:hAnsi="宋体" w:cs="宋体"/>
                <w:szCs w:val="24"/>
              </w:rPr>
              <w:t>响应品牌的生产许可证</w:t>
            </w:r>
            <w:r>
              <w:rPr>
                <w:rFonts w:hAnsi="宋体" w:cs="宋体" w:hint="eastAsia"/>
                <w:szCs w:val="24"/>
              </w:rPr>
              <w:t>，</w:t>
            </w:r>
            <w:r>
              <w:rPr>
                <w:rFonts w:hAnsi="宋体" w:hint="eastAsia"/>
                <w:bCs/>
                <w:color w:val="000000"/>
                <w:szCs w:val="24"/>
              </w:rPr>
              <w:t>提供扫描件。</w:t>
            </w:r>
          </w:p>
          <w:p w:rsidR="00CB70A1" w:rsidRDefault="00AB4D7C">
            <w:pPr>
              <w:rPr>
                <w:rFonts w:ascii="宋体" w:hAnsi="宋体"/>
                <w:bCs/>
                <w:color w:val="000000"/>
                <w:kern w:val="0"/>
                <w:sz w:val="24"/>
                <w:szCs w:val="24"/>
                <w:u w:color="000000"/>
              </w:rPr>
            </w:pPr>
            <w:r>
              <w:rPr>
                <w:rFonts w:ascii="宋体" w:hAnsi="宋体" w:hint="eastAsia"/>
                <w:bCs/>
                <w:color w:val="000000"/>
                <w:kern w:val="0"/>
                <w:sz w:val="24"/>
                <w:szCs w:val="24"/>
                <w:u w:color="000000"/>
              </w:rPr>
              <w:t>⑨台面钢材生产厂家：上海宝钢、马鞍山钢铁、舞阳钢铁（提供秤体钢材原产地证明，提供复印件加盖公章或原件或公证件）</w:t>
            </w:r>
          </w:p>
          <w:p w:rsidR="00CB70A1" w:rsidRDefault="00AB4D7C">
            <w:r>
              <w:rPr>
                <w:rFonts w:ascii="宋体" w:hAnsi="宋体" w:hint="eastAsia"/>
                <w:bCs/>
                <w:color w:val="000000"/>
                <w:kern w:val="0"/>
                <w:sz w:val="24"/>
                <w:szCs w:val="24"/>
                <w:u w:color="000000"/>
              </w:rPr>
              <w:t>⑩传感器需通过百万次疲劳试验(提供厂家检测报告证明，提供复印件加盖公章或原件或公证件）</w:t>
            </w:r>
          </w:p>
        </w:tc>
      </w:tr>
      <w:tr w:rsidR="00CB70A1">
        <w:trPr>
          <w:trHeight w:val="1872"/>
          <w:jc w:val="center"/>
        </w:trPr>
        <w:tc>
          <w:tcPr>
            <w:tcW w:w="959" w:type="dxa"/>
            <w:vMerge/>
            <w:noWrap/>
            <w:vAlign w:val="center"/>
          </w:tcPr>
          <w:p w:rsidR="00CB70A1" w:rsidRDefault="00CB70A1">
            <w:pPr>
              <w:spacing w:line="480" w:lineRule="exact"/>
              <w:jc w:val="center"/>
              <w:rPr>
                <w:rFonts w:ascii="宋体" w:hAnsi="宋体"/>
                <w:bCs/>
                <w:sz w:val="24"/>
                <w:szCs w:val="24"/>
              </w:rPr>
            </w:pPr>
          </w:p>
        </w:tc>
        <w:tc>
          <w:tcPr>
            <w:tcW w:w="8962" w:type="dxa"/>
            <w:noWrap/>
          </w:tcPr>
          <w:p w:rsidR="00CB70A1" w:rsidRDefault="00AB4D7C">
            <w:pPr>
              <w:jc w:val="left"/>
              <w:rPr>
                <w:rFonts w:ascii="宋体"/>
                <w:kern w:val="0"/>
                <w:sz w:val="24"/>
                <w:u w:color="000000"/>
                <w:lang w:val="zh-CN"/>
              </w:rPr>
            </w:pPr>
            <w:r>
              <w:rPr>
                <w:rFonts w:ascii="宋体" w:hint="eastAsia"/>
                <w:kern w:val="0"/>
                <w:sz w:val="24"/>
                <w:u w:color="000000"/>
                <w:lang w:val="zh-CN"/>
              </w:rPr>
              <w:t>2.2参照（或相当于）下列品牌：</w:t>
            </w:r>
          </w:p>
          <w:p w:rsidR="00CB70A1" w:rsidRDefault="00AB4D7C">
            <w:pPr>
              <w:jc w:val="left"/>
              <w:rPr>
                <w:rFonts w:ascii="宋体"/>
                <w:kern w:val="0"/>
                <w:sz w:val="24"/>
                <w:u w:color="000000"/>
                <w:lang w:val="zh-CN"/>
              </w:rPr>
            </w:pPr>
            <w:r>
              <w:rPr>
                <w:rFonts w:ascii="宋体" w:hint="eastAsia"/>
                <w:kern w:val="0"/>
                <w:sz w:val="24"/>
                <w:u w:color="000000"/>
              </w:rPr>
              <w:t>台面钢材生产厂家：上海宝钢、马鞍山钢铁、舞阳钢铁（提供秤体钢材原产地证明，提供复印件加盖公章或原件或公证件）</w:t>
            </w:r>
          </w:p>
          <w:p w:rsidR="00CB70A1" w:rsidRDefault="00AB4D7C">
            <w:pPr>
              <w:jc w:val="left"/>
              <w:rPr>
                <w:rFonts w:ascii="宋体" w:hAnsi="宋体"/>
                <w:bCs/>
                <w:color w:val="000000"/>
                <w:sz w:val="24"/>
                <w:szCs w:val="24"/>
              </w:rPr>
            </w:pPr>
            <w:r>
              <w:rPr>
                <w:rFonts w:ascii="宋体" w:hAnsi="宋体" w:hint="eastAsia"/>
                <w:bCs/>
                <w:color w:val="000000"/>
                <w:sz w:val="24"/>
                <w:szCs w:val="24"/>
              </w:rPr>
              <w:t>电脑配置：联想，惠普，戴尔（处理器不低于I5，内存不低于8G）</w:t>
            </w:r>
          </w:p>
          <w:p w:rsidR="00CB70A1" w:rsidRDefault="00AB4D7C">
            <w:pPr>
              <w:jc w:val="left"/>
              <w:rPr>
                <w:rFonts w:ascii="宋体" w:hAnsi="宋体"/>
                <w:bCs/>
                <w:color w:val="000000"/>
                <w:sz w:val="24"/>
                <w:szCs w:val="24"/>
              </w:rPr>
            </w:pPr>
            <w:bookmarkStart w:id="4" w:name="_Hlk80173068"/>
            <w:r>
              <w:rPr>
                <w:rFonts w:ascii="宋体" w:hAnsi="宋体" w:hint="eastAsia"/>
                <w:bCs/>
                <w:color w:val="000000"/>
                <w:sz w:val="24"/>
                <w:szCs w:val="24"/>
              </w:rPr>
              <w:t>针式打印机：富士通，惠普，爱普生</w:t>
            </w:r>
          </w:p>
          <w:bookmarkEnd w:id="4"/>
          <w:p w:rsidR="00CB70A1" w:rsidRDefault="00AB4D7C">
            <w:pPr>
              <w:pStyle w:val="affffff0"/>
              <w:rPr>
                <w:rFonts w:hAnsi="宋体"/>
                <w:bCs/>
                <w:color w:val="000000"/>
                <w:szCs w:val="24"/>
              </w:rPr>
            </w:pPr>
            <w:r>
              <w:rPr>
                <w:rFonts w:hAnsi="宋体" w:hint="eastAsia"/>
                <w:bCs/>
                <w:color w:val="000000"/>
                <w:szCs w:val="24"/>
              </w:rPr>
              <w:t xml:space="preserve">传感器: </w:t>
            </w:r>
            <w:r>
              <w:rPr>
                <w:rFonts w:hAnsi="宋体" w:cs="宋体" w:hint="eastAsia"/>
              </w:rPr>
              <w:t>柯力、中航电测、华兰海</w:t>
            </w:r>
          </w:p>
          <w:p w:rsidR="00CB70A1" w:rsidRDefault="00AB4D7C">
            <w:pPr>
              <w:pStyle w:val="affffff0"/>
            </w:pPr>
            <w:r>
              <w:rPr>
                <w:rFonts w:hAnsi="宋体" w:cs="宋体"/>
                <w:szCs w:val="24"/>
                <w:lang/>
              </w:rPr>
              <w:t>注：除以上明确的品牌外，欢迎其他在品牌知名度、信誉度、质量、性能、技术指标等方面不低于上述品牌的产品参加，但必须在</w:t>
            </w:r>
            <w:r>
              <w:rPr>
                <w:rFonts w:hAnsi="宋体" w:cs="宋体" w:hint="eastAsia"/>
                <w:szCs w:val="24"/>
                <w:lang/>
              </w:rPr>
              <w:t>开标前2天</w:t>
            </w:r>
            <w:r>
              <w:rPr>
                <w:rFonts w:hAnsi="宋体" w:cs="宋体"/>
                <w:szCs w:val="24"/>
                <w:lang/>
              </w:rPr>
              <w:t>，以书面形式（加盖公章）向</w:t>
            </w:r>
            <w:r>
              <w:rPr>
                <w:rFonts w:hAnsi="宋体" w:cs="宋体" w:hint="eastAsia"/>
                <w:szCs w:val="24"/>
                <w:lang/>
              </w:rPr>
              <w:t>采购人</w:t>
            </w:r>
            <w:r>
              <w:rPr>
                <w:rFonts w:hAnsi="宋体" w:cs="宋体"/>
                <w:szCs w:val="24"/>
                <w:lang/>
              </w:rPr>
              <w:t>提出，并附产品详细技术参数，并证明所投品牌的技术需求和性能与参照品牌同档次或高于参照品牌档次，征得</w:t>
            </w:r>
            <w:r>
              <w:rPr>
                <w:rFonts w:hAnsi="宋体" w:cs="宋体" w:hint="eastAsia"/>
                <w:szCs w:val="24"/>
                <w:lang/>
              </w:rPr>
              <w:t>采购人</w:t>
            </w:r>
            <w:r>
              <w:rPr>
                <w:rFonts w:hAnsi="宋体" w:cs="宋体"/>
                <w:szCs w:val="24"/>
                <w:lang/>
              </w:rPr>
              <w:t>的认可并在答疑中公布后才可参加本次</w:t>
            </w:r>
            <w:r>
              <w:rPr>
                <w:rFonts w:hAnsi="宋体" w:cs="宋体" w:hint="eastAsia"/>
                <w:szCs w:val="24"/>
                <w:lang/>
              </w:rPr>
              <w:t>采购</w:t>
            </w:r>
            <w:r>
              <w:rPr>
                <w:rFonts w:hAnsi="宋体" w:cs="宋体"/>
                <w:szCs w:val="24"/>
                <w:lang/>
              </w:rPr>
              <w:t>。</w:t>
            </w:r>
          </w:p>
        </w:tc>
      </w:tr>
      <w:tr w:rsidR="00CB70A1">
        <w:trPr>
          <w:trHeight w:val="1271"/>
          <w:jc w:val="center"/>
        </w:trPr>
        <w:tc>
          <w:tcPr>
            <w:tcW w:w="959" w:type="dxa"/>
            <w:vMerge/>
            <w:noWrap/>
            <w:vAlign w:val="center"/>
          </w:tcPr>
          <w:p w:rsidR="00CB70A1" w:rsidRDefault="00CB70A1">
            <w:pPr>
              <w:spacing w:line="480" w:lineRule="exact"/>
              <w:rPr>
                <w:rFonts w:ascii="宋体" w:hAnsi="宋体"/>
                <w:sz w:val="24"/>
                <w:szCs w:val="24"/>
              </w:rPr>
            </w:pPr>
          </w:p>
        </w:tc>
        <w:tc>
          <w:tcPr>
            <w:tcW w:w="8962" w:type="dxa"/>
            <w:noWrap/>
          </w:tcPr>
          <w:p w:rsidR="00CB70A1" w:rsidRDefault="00AB4D7C">
            <w:pPr>
              <w:pStyle w:val="affffff0"/>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CB70A1" w:rsidRDefault="00AB4D7C">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B70A1" w:rsidRDefault="00AB4D7C">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CB70A1">
        <w:trPr>
          <w:trHeight w:val="413"/>
          <w:jc w:val="center"/>
        </w:trPr>
        <w:tc>
          <w:tcPr>
            <w:tcW w:w="959" w:type="dxa"/>
            <w:noWrap/>
            <w:vAlign w:val="center"/>
          </w:tcPr>
          <w:p w:rsidR="00CB70A1" w:rsidRDefault="00AB4D7C">
            <w:pPr>
              <w:spacing w:line="480" w:lineRule="exact"/>
              <w:jc w:val="center"/>
              <w:rPr>
                <w:rFonts w:ascii="宋体" w:hAnsi="宋体"/>
                <w:bCs/>
                <w:sz w:val="24"/>
                <w:szCs w:val="24"/>
              </w:rPr>
            </w:pPr>
            <w:r>
              <w:rPr>
                <w:rFonts w:ascii="宋体" w:hAnsi="宋体"/>
                <w:bCs/>
                <w:sz w:val="24"/>
                <w:szCs w:val="24"/>
              </w:rPr>
              <w:lastRenderedPageBreak/>
              <w:t>3</w:t>
            </w:r>
          </w:p>
        </w:tc>
        <w:tc>
          <w:tcPr>
            <w:tcW w:w="8962" w:type="dxa"/>
            <w:noWrap/>
            <w:vAlign w:val="center"/>
          </w:tcPr>
          <w:p w:rsidR="00CB70A1" w:rsidRDefault="00AB4D7C">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CB70A1">
        <w:trPr>
          <w:trHeight w:val="619"/>
          <w:jc w:val="center"/>
        </w:trPr>
        <w:tc>
          <w:tcPr>
            <w:tcW w:w="959" w:type="dxa"/>
            <w:noWrap/>
            <w:vAlign w:val="center"/>
          </w:tcPr>
          <w:p w:rsidR="00CB70A1" w:rsidRDefault="00AB4D7C">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CB70A1" w:rsidRDefault="00AB4D7C">
            <w:pPr>
              <w:pStyle w:val="affffff0"/>
              <w:rPr>
                <w:rFonts w:hAnsi="宋体"/>
                <w:bCs/>
                <w:kern w:val="2"/>
                <w:szCs w:val="24"/>
              </w:rPr>
            </w:pPr>
            <w:r>
              <w:rPr>
                <w:rFonts w:hint="eastAsia"/>
              </w:rPr>
              <w:t>采购人根据项目的实际情况，要求投标人在投标前须交纳投标保证金人民币</w:t>
            </w:r>
            <w:r>
              <w:rPr>
                <w:rFonts w:hint="eastAsia"/>
                <w:b/>
                <w:bCs/>
              </w:rPr>
              <w:t>叁仟</w:t>
            </w:r>
            <w:r>
              <w:rPr>
                <w:rFonts w:hint="eastAsia"/>
              </w:rPr>
              <w:t>交纳投标保证金的单位名称必须与参加投标的投标人名称一致，且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B70A1">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rFonts w:hAnsi="宋体"/>
                      <w:bCs/>
                      <w:szCs w:val="21"/>
                      <w:lang w:val="zh-CN"/>
                    </w:rPr>
                  </w:pPr>
                  <w:r>
                    <w:rPr>
                      <w:rFonts w:hAnsi="宋体" w:hint="eastAsia"/>
                      <w:bCs/>
                      <w:szCs w:val="21"/>
                      <w:lang w:val="zh-CN"/>
                    </w:rPr>
                    <w:t>交纳</w:t>
                  </w:r>
                </w:p>
                <w:p w:rsidR="00CB70A1" w:rsidRDefault="00AB4D7C">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CB70A1">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CB70A1" w:rsidRDefault="00CB70A1">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CB70A1" w:rsidRDefault="00CB70A1">
                  <w:pPr>
                    <w:jc w:val="center"/>
                    <w:rPr>
                      <w:rFonts w:hAnsi="宋体"/>
                      <w:bCs/>
                      <w:szCs w:val="21"/>
                      <w:lang w:val="zh-CN"/>
                    </w:rPr>
                  </w:pPr>
                </w:p>
              </w:tc>
            </w:tr>
            <w:tr w:rsidR="00CB70A1">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CB70A1" w:rsidRDefault="00AB4D7C">
                  <w:pPr>
                    <w:jc w:val="center"/>
                    <w:rPr>
                      <w:szCs w:val="21"/>
                    </w:rPr>
                  </w:pPr>
                  <w:r w:rsidRPr="00AB4D7C">
                    <w:rPr>
                      <w:szCs w:val="21"/>
                    </w:rPr>
                    <w:t>51610188000276239</w:t>
                  </w:r>
                </w:p>
              </w:tc>
              <w:tc>
                <w:tcPr>
                  <w:tcW w:w="1084" w:type="dxa"/>
                  <w:vMerge/>
                  <w:tcBorders>
                    <w:top w:val="single" w:sz="4" w:space="0" w:color="auto"/>
                    <w:left w:val="single" w:sz="4" w:space="0" w:color="auto"/>
                    <w:bottom w:val="single" w:sz="4" w:space="0" w:color="auto"/>
                    <w:right w:val="single" w:sz="4" w:space="0" w:color="auto"/>
                  </w:tcBorders>
                  <w:vAlign w:val="center"/>
                </w:tcPr>
                <w:p w:rsidR="00CB70A1" w:rsidRDefault="00CB70A1">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CB70A1" w:rsidRDefault="00CB70A1">
                  <w:pPr>
                    <w:jc w:val="center"/>
                    <w:rPr>
                      <w:rFonts w:hAnsi="宋体"/>
                      <w:bCs/>
                      <w:szCs w:val="21"/>
                      <w:lang w:val="zh-CN"/>
                    </w:rPr>
                  </w:pPr>
                </w:p>
              </w:tc>
            </w:tr>
          </w:tbl>
          <w:p w:rsidR="00CB70A1" w:rsidRDefault="00AB4D7C">
            <w:pPr>
              <w:rPr>
                <w:rFonts w:ascii="宋体"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CB70A1">
        <w:trPr>
          <w:trHeight w:val="636"/>
          <w:jc w:val="center"/>
        </w:trPr>
        <w:tc>
          <w:tcPr>
            <w:tcW w:w="959" w:type="dxa"/>
            <w:noWrap/>
            <w:vAlign w:val="center"/>
          </w:tcPr>
          <w:p w:rsidR="00CB70A1" w:rsidRDefault="00AB4D7C">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CB70A1" w:rsidRDefault="00AB4D7C">
            <w:pPr>
              <w:rPr>
                <w:rFonts w:ascii="宋体" w:hAnsi="宋体"/>
                <w:bCs/>
                <w:sz w:val="24"/>
                <w:szCs w:val="24"/>
              </w:rPr>
            </w:pPr>
            <w:r>
              <w:rPr>
                <w:rFonts w:ascii="宋体" w:hAnsi="宋体" w:hint="eastAsia"/>
                <w:bCs/>
                <w:sz w:val="24"/>
                <w:szCs w:val="24"/>
              </w:rPr>
              <w:t>资格审查原件：1份（单独分装，无需密封，原件开标结束后退回）</w:t>
            </w:r>
          </w:p>
          <w:p w:rsidR="00CB70A1" w:rsidRDefault="00AB4D7C">
            <w:pPr>
              <w:rPr>
                <w:rFonts w:ascii="宋体" w:hAnsi="宋体"/>
                <w:bCs/>
                <w:sz w:val="24"/>
                <w:szCs w:val="21"/>
              </w:rPr>
            </w:pPr>
            <w:r>
              <w:rPr>
                <w:rFonts w:ascii="宋体" w:hAnsi="宋体" w:hint="eastAsia"/>
                <w:bCs/>
                <w:sz w:val="24"/>
                <w:szCs w:val="24"/>
              </w:rPr>
              <w:t>投标文件份数：3份，一正二副</w:t>
            </w:r>
            <w:r>
              <w:rPr>
                <w:rFonts w:ascii="宋体" w:hAnsi="宋体" w:hint="eastAsia"/>
                <w:bCs/>
                <w:sz w:val="24"/>
                <w:szCs w:val="21"/>
              </w:rPr>
              <w:t>（需装订后密封，否则投标文件无效）</w:t>
            </w:r>
          </w:p>
        </w:tc>
      </w:tr>
      <w:tr w:rsidR="00CB70A1">
        <w:trPr>
          <w:trHeight w:val="557"/>
          <w:jc w:val="center"/>
        </w:trPr>
        <w:tc>
          <w:tcPr>
            <w:tcW w:w="959" w:type="dxa"/>
            <w:noWrap/>
            <w:vAlign w:val="center"/>
          </w:tcPr>
          <w:p w:rsidR="00CB70A1" w:rsidRDefault="00AB4D7C">
            <w:pPr>
              <w:jc w:val="center"/>
              <w:rPr>
                <w:rFonts w:ascii="宋体" w:hAnsi="宋体"/>
                <w:bCs/>
                <w:sz w:val="24"/>
                <w:szCs w:val="24"/>
              </w:rPr>
            </w:pPr>
            <w:r>
              <w:rPr>
                <w:rFonts w:ascii="宋体" w:hAnsi="宋体" w:hint="eastAsia"/>
                <w:bCs/>
                <w:sz w:val="24"/>
                <w:szCs w:val="24"/>
              </w:rPr>
              <w:t>6</w:t>
            </w:r>
          </w:p>
        </w:tc>
        <w:tc>
          <w:tcPr>
            <w:tcW w:w="8962" w:type="dxa"/>
            <w:noWrap/>
            <w:vAlign w:val="center"/>
          </w:tcPr>
          <w:p w:rsidR="00CB70A1" w:rsidRDefault="00AB4D7C">
            <w:pPr>
              <w:jc w:val="lef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CB70A1">
        <w:trPr>
          <w:trHeight w:val="557"/>
          <w:jc w:val="center"/>
        </w:trPr>
        <w:tc>
          <w:tcPr>
            <w:tcW w:w="959" w:type="dxa"/>
            <w:noWrap/>
            <w:vAlign w:val="center"/>
          </w:tcPr>
          <w:p w:rsidR="00CB70A1" w:rsidRDefault="00AB4D7C">
            <w:pPr>
              <w:jc w:val="center"/>
              <w:rPr>
                <w:rFonts w:ascii="宋体" w:hAnsi="宋体"/>
                <w:bCs/>
                <w:sz w:val="24"/>
                <w:szCs w:val="24"/>
              </w:rPr>
            </w:pPr>
            <w:r>
              <w:rPr>
                <w:rFonts w:ascii="宋体" w:hAnsi="宋体" w:hint="eastAsia"/>
                <w:bCs/>
                <w:sz w:val="24"/>
                <w:szCs w:val="24"/>
              </w:rPr>
              <w:t>7</w:t>
            </w:r>
          </w:p>
        </w:tc>
        <w:tc>
          <w:tcPr>
            <w:tcW w:w="8962" w:type="dxa"/>
            <w:noWrap/>
          </w:tcPr>
          <w:p w:rsidR="00CB70A1" w:rsidRDefault="00AB4D7C">
            <w:pPr>
              <w:rPr>
                <w:rFonts w:ascii="宋体" w:hAnsi="宋体"/>
                <w:bCs/>
                <w:sz w:val="24"/>
                <w:szCs w:val="21"/>
              </w:rPr>
            </w:pPr>
            <w:r>
              <w:rPr>
                <w:rFonts w:ascii="宋体" w:hAnsi="宋体" w:hint="eastAsia"/>
                <w:bCs/>
                <w:sz w:val="24"/>
                <w:szCs w:val="21"/>
              </w:rPr>
              <w:t>投标截止时间及开标时间：2025年3月6日9:30</w:t>
            </w:r>
          </w:p>
          <w:p w:rsidR="00CB70A1" w:rsidRDefault="00AB4D7C">
            <w:pPr>
              <w:rPr>
                <w:rFonts w:ascii="宋体" w:hAnsi="宋体"/>
                <w:bCs/>
                <w:sz w:val="24"/>
                <w:szCs w:val="21"/>
              </w:rPr>
            </w:pPr>
            <w:r>
              <w:rPr>
                <w:rFonts w:ascii="宋体" w:hAnsi="宋体" w:hint="eastAsia"/>
                <w:bCs/>
                <w:sz w:val="24"/>
                <w:szCs w:val="21"/>
              </w:rPr>
              <w:t>定标时间：评标结束后。</w:t>
            </w:r>
          </w:p>
          <w:p w:rsidR="00CB70A1" w:rsidRDefault="00AB4D7C">
            <w:pPr>
              <w:rPr>
                <w:rFonts w:ascii="黑体" w:eastAsia="黑体" w:hAnsi="黑体"/>
                <w:bCs/>
                <w:sz w:val="28"/>
                <w:szCs w:val="28"/>
              </w:rPr>
            </w:pPr>
            <w:r>
              <w:rPr>
                <w:rFonts w:ascii="宋体" w:hAnsi="宋体" w:hint="eastAsia"/>
                <w:bCs/>
                <w:sz w:val="24"/>
                <w:szCs w:val="21"/>
              </w:rPr>
              <w:t>投标地点及开标地点：宜兴市公用环保集团有限公司2楼招投标室（中国宜兴环保科技工业园科技孵化园）</w:t>
            </w:r>
          </w:p>
        </w:tc>
      </w:tr>
      <w:tr w:rsidR="00CB70A1">
        <w:trPr>
          <w:trHeight w:val="1556"/>
          <w:jc w:val="center"/>
        </w:trPr>
        <w:tc>
          <w:tcPr>
            <w:tcW w:w="959" w:type="dxa"/>
            <w:noWrap/>
            <w:vAlign w:val="center"/>
          </w:tcPr>
          <w:p w:rsidR="00CB70A1" w:rsidRDefault="00AB4D7C">
            <w:pPr>
              <w:jc w:val="center"/>
              <w:rPr>
                <w:rFonts w:ascii="宋体" w:hAnsi="宋体"/>
                <w:bCs/>
                <w:sz w:val="24"/>
                <w:szCs w:val="24"/>
              </w:rPr>
            </w:pPr>
            <w:bookmarkStart w:id="5" w:name="OLE_LINK84" w:colFirst="1" w:colLast="2"/>
            <w:r>
              <w:rPr>
                <w:rFonts w:ascii="宋体" w:hAnsi="宋体" w:hint="eastAsia"/>
                <w:bCs/>
                <w:sz w:val="24"/>
              </w:rPr>
              <w:t>8</w:t>
            </w:r>
          </w:p>
        </w:tc>
        <w:tc>
          <w:tcPr>
            <w:tcW w:w="8962" w:type="dxa"/>
            <w:noWrap/>
          </w:tcPr>
          <w:p w:rsidR="00CB70A1" w:rsidRDefault="00AB4D7C">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CB70A1" w:rsidRDefault="00AB4D7C">
            <w:pPr>
              <w:rPr>
                <w:rFonts w:ascii="宋体" w:hAnsi="宋体"/>
                <w:bCs/>
                <w:sz w:val="24"/>
                <w:szCs w:val="21"/>
              </w:rPr>
            </w:pPr>
            <w:r>
              <w:rPr>
                <w:rFonts w:ascii="宋体" w:hAnsi="宋体" w:hint="eastAsia"/>
                <w:bCs/>
                <w:sz w:val="24"/>
                <w:szCs w:val="21"/>
              </w:rPr>
              <w:t>联系人：张先生，吴先生</w:t>
            </w:r>
          </w:p>
          <w:p w:rsidR="00CB70A1" w:rsidRDefault="00AB4D7C">
            <w:pPr>
              <w:rPr>
                <w:rFonts w:ascii="宋体" w:hAnsi="宋体"/>
                <w:bCs/>
                <w:sz w:val="24"/>
                <w:szCs w:val="21"/>
              </w:rPr>
            </w:pPr>
            <w:r>
              <w:rPr>
                <w:rFonts w:ascii="宋体" w:hAnsi="宋体" w:hint="eastAsia"/>
                <w:bCs/>
                <w:sz w:val="24"/>
                <w:szCs w:val="21"/>
              </w:rPr>
              <w:t>联系电话：0510-80718725，0510-80718867</w:t>
            </w:r>
          </w:p>
          <w:p w:rsidR="00CB70A1" w:rsidRDefault="00AB4D7C">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CB70A1" w:rsidRDefault="00AB4D7C">
            <w:pPr>
              <w:spacing w:line="240" w:lineRule="atLeast"/>
              <w:rPr>
                <w:rFonts w:ascii="宋体" w:hAnsi="宋体"/>
                <w:bCs/>
                <w:sz w:val="24"/>
                <w:szCs w:val="24"/>
              </w:rPr>
            </w:pPr>
            <w:r>
              <w:rPr>
                <w:rFonts w:ascii="宋体" w:hAnsi="宋体" w:hint="eastAsia"/>
                <w:bCs/>
                <w:sz w:val="24"/>
                <w:szCs w:val="21"/>
              </w:rPr>
              <w:t>邮政编码：214200</w:t>
            </w:r>
          </w:p>
        </w:tc>
      </w:tr>
      <w:tr w:rsidR="00CB70A1">
        <w:trPr>
          <w:trHeight w:val="2156"/>
          <w:jc w:val="center"/>
        </w:trPr>
        <w:tc>
          <w:tcPr>
            <w:tcW w:w="959" w:type="dxa"/>
            <w:noWrap/>
            <w:vAlign w:val="center"/>
          </w:tcPr>
          <w:p w:rsidR="00CB70A1" w:rsidRDefault="00AB4D7C">
            <w:pPr>
              <w:jc w:val="center"/>
              <w:rPr>
                <w:rFonts w:ascii="宋体" w:hAnsi="宋体"/>
                <w:bCs/>
                <w:sz w:val="24"/>
              </w:rPr>
            </w:pPr>
            <w:r>
              <w:rPr>
                <w:rFonts w:ascii="宋体" w:hAnsi="宋体" w:hint="eastAsia"/>
                <w:bCs/>
                <w:sz w:val="24"/>
              </w:rPr>
              <w:t>9</w:t>
            </w:r>
          </w:p>
        </w:tc>
        <w:tc>
          <w:tcPr>
            <w:tcW w:w="8962" w:type="dxa"/>
            <w:noWrap/>
          </w:tcPr>
          <w:p w:rsidR="00CB70A1" w:rsidRDefault="00AB4D7C">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B70A1">
              <w:trPr>
                <w:trHeight w:val="664"/>
                <w:jc w:val="center"/>
              </w:trPr>
              <w:tc>
                <w:tcPr>
                  <w:tcW w:w="1704" w:type="dxa"/>
                  <w:noWrap/>
                  <w:vAlign w:val="center"/>
                </w:tcPr>
                <w:p w:rsidR="00CB70A1" w:rsidRDefault="00AB4D7C">
                  <w:pPr>
                    <w:jc w:val="center"/>
                    <w:rPr>
                      <w:szCs w:val="21"/>
                      <w:lang w:val="zh-CN"/>
                    </w:rPr>
                  </w:pPr>
                  <w:r>
                    <w:rPr>
                      <w:rFonts w:hint="eastAsia"/>
                      <w:szCs w:val="21"/>
                    </w:rPr>
                    <w:t>交纳履约保证金账户名称</w:t>
                  </w:r>
                </w:p>
              </w:tc>
              <w:tc>
                <w:tcPr>
                  <w:tcW w:w="3349" w:type="dxa"/>
                  <w:noWrap/>
                  <w:vAlign w:val="center"/>
                </w:tcPr>
                <w:p w:rsidR="00CB70A1" w:rsidRDefault="00AB4D7C">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CB70A1" w:rsidRDefault="00AB4D7C">
                  <w:pPr>
                    <w:jc w:val="center"/>
                    <w:rPr>
                      <w:rFonts w:hAnsi="宋体"/>
                      <w:bCs/>
                      <w:szCs w:val="21"/>
                      <w:lang w:val="zh-CN"/>
                    </w:rPr>
                  </w:pPr>
                  <w:r>
                    <w:rPr>
                      <w:rFonts w:hAnsi="宋体" w:hint="eastAsia"/>
                      <w:bCs/>
                      <w:szCs w:val="21"/>
                      <w:lang w:val="zh-CN"/>
                    </w:rPr>
                    <w:t>交纳</w:t>
                  </w:r>
                </w:p>
                <w:p w:rsidR="00CB70A1" w:rsidRDefault="00AB4D7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B70A1" w:rsidRDefault="00AB4D7C">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CB70A1">
              <w:trPr>
                <w:trHeight w:val="417"/>
                <w:jc w:val="center"/>
              </w:trPr>
              <w:tc>
                <w:tcPr>
                  <w:tcW w:w="1704" w:type="dxa"/>
                  <w:noWrap/>
                  <w:vAlign w:val="center"/>
                </w:tcPr>
                <w:p w:rsidR="00CB70A1" w:rsidRDefault="00AB4D7C">
                  <w:pPr>
                    <w:jc w:val="center"/>
                    <w:rPr>
                      <w:szCs w:val="21"/>
                      <w:lang w:val="zh-CN"/>
                    </w:rPr>
                  </w:pPr>
                  <w:r>
                    <w:rPr>
                      <w:rFonts w:hint="eastAsia"/>
                      <w:szCs w:val="21"/>
                      <w:lang w:val="zh-CN"/>
                    </w:rPr>
                    <w:t>开户银行</w:t>
                  </w:r>
                </w:p>
              </w:tc>
              <w:tc>
                <w:tcPr>
                  <w:tcW w:w="3349" w:type="dxa"/>
                  <w:noWrap/>
                  <w:vAlign w:val="center"/>
                </w:tcPr>
                <w:p w:rsidR="00CB70A1" w:rsidRDefault="00AB4D7C">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CB70A1" w:rsidRDefault="00CB70A1">
                  <w:pPr>
                    <w:jc w:val="center"/>
                    <w:rPr>
                      <w:rFonts w:hAnsi="宋体"/>
                      <w:bCs/>
                      <w:szCs w:val="21"/>
                      <w:lang w:val="zh-CN"/>
                    </w:rPr>
                  </w:pPr>
                </w:p>
              </w:tc>
              <w:tc>
                <w:tcPr>
                  <w:tcW w:w="2663" w:type="dxa"/>
                  <w:vMerge/>
                  <w:noWrap/>
                  <w:vAlign w:val="center"/>
                </w:tcPr>
                <w:p w:rsidR="00CB70A1" w:rsidRDefault="00CB70A1">
                  <w:pPr>
                    <w:jc w:val="center"/>
                    <w:rPr>
                      <w:rFonts w:hAnsi="宋体"/>
                      <w:bCs/>
                      <w:szCs w:val="21"/>
                      <w:lang w:val="zh-CN"/>
                    </w:rPr>
                  </w:pPr>
                </w:p>
              </w:tc>
            </w:tr>
            <w:tr w:rsidR="00CB70A1">
              <w:trPr>
                <w:trHeight w:val="90"/>
                <w:jc w:val="center"/>
              </w:trPr>
              <w:tc>
                <w:tcPr>
                  <w:tcW w:w="1704" w:type="dxa"/>
                  <w:noWrap/>
                  <w:vAlign w:val="center"/>
                </w:tcPr>
                <w:p w:rsidR="00CB70A1" w:rsidRDefault="00AB4D7C">
                  <w:pPr>
                    <w:jc w:val="center"/>
                    <w:rPr>
                      <w:szCs w:val="21"/>
                      <w:lang w:val="zh-CN"/>
                    </w:rPr>
                  </w:pPr>
                  <w:r>
                    <w:rPr>
                      <w:rFonts w:hint="eastAsia"/>
                      <w:szCs w:val="21"/>
                      <w:lang w:val="zh-CN"/>
                    </w:rPr>
                    <w:t>账号</w:t>
                  </w:r>
                </w:p>
              </w:tc>
              <w:tc>
                <w:tcPr>
                  <w:tcW w:w="3349" w:type="dxa"/>
                  <w:noWrap/>
                  <w:vAlign w:val="center"/>
                </w:tcPr>
                <w:p w:rsidR="00CB70A1" w:rsidRDefault="00AB4D7C">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CB70A1" w:rsidRDefault="00CB70A1">
                  <w:pPr>
                    <w:jc w:val="center"/>
                    <w:rPr>
                      <w:rFonts w:hAnsi="宋体"/>
                      <w:bCs/>
                      <w:szCs w:val="21"/>
                      <w:lang w:val="zh-CN"/>
                    </w:rPr>
                  </w:pPr>
                </w:p>
              </w:tc>
              <w:tc>
                <w:tcPr>
                  <w:tcW w:w="2663" w:type="dxa"/>
                  <w:vMerge/>
                  <w:noWrap/>
                  <w:vAlign w:val="center"/>
                </w:tcPr>
                <w:p w:rsidR="00CB70A1" w:rsidRDefault="00CB70A1">
                  <w:pPr>
                    <w:jc w:val="center"/>
                    <w:rPr>
                      <w:rFonts w:hAnsi="宋体"/>
                      <w:bCs/>
                      <w:szCs w:val="21"/>
                      <w:lang w:val="zh-CN"/>
                    </w:rPr>
                  </w:pPr>
                </w:p>
              </w:tc>
            </w:tr>
          </w:tbl>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B70A1" w:rsidRDefault="00CB70A1">
            <w:pPr>
              <w:spacing w:line="240" w:lineRule="atLeast"/>
              <w:rPr>
                <w:rFonts w:ascii="宋体" w:hAnsi="宋体"/>
                <w:bCs/>
                <w:sz w:val="24"/>
                <w:szCs w:val="21"/>
              </w:rPr>
            </w:pPr>
          </w:p>
        </w:tc>
      </w:tr>
      <w:bookmarkEnd w:id="5"/>
    </w:tbl>
    <w:p w:rsidR="00CB70A1" w:rsidRDefault="00CB70A1">
      <w:pPr>
        <w:widowControl/>
        <w:jc w:val="center"/>
        <w:rPr>
          <w:rFonts w:ascii="黑体" w:eastAsia="黑体" w:hAnsi="黑体"/>
          <w:sz w:val="32"/>
          <w:szCs w:val="32"/>
        </w:rPr>
      </w:pPr>
    </w:p>
    <w:p w:rsidR="00CB70A1" w:rsidRDefault="00CB70A1">
      <w:pPr>
        <w:widowControl/>
        <w:rPr>
          <w:rFonts w:ascii="黑体" w:eastAsia="黑体" w:hAnsi="黑体"/>
          <w:sz w:val="32"/>
          <w:szCs w:val="32"/>
        </w:rPr>
      </w:pPr>
    </w:p>
    <w:p w:rsidR="00CB70A1" w:rsidRDefault="00CB70A1">
      <w:pPr>
        <w:widowControl/>
        <w:rPr>
          <w:rFonts w:ascii="黑体" w:eastAsia="黑体" w:hAnsi="黑体"/>
          <w:sz w:val="32"/>
          <w:szCs w:val="32"/>
        </w:rPr>
      </w:pPr>
    </w:p>
    <w:p w:rsidR="00CB70A1" w:rsidRDefault="00CB70A1">
      <w:pPr>
        <w:widowControl/>
        <w:rPr>
          <w:rFonts w:ascii="黑体" w:eastAsia="黑体" w:hAnsi="黑体"/>
          <w:sz w:val="32"/>
          <w:szCs w:val="32"/>
        </w:rPr>
      </w:pPr>
    </w:p>
    <w:p w:rsidR="00CB70A1" w:rsidRDefault="00CB70A1">
      <w:pPr>
        <w:widowControl/>
        <w:rPr>
          <w:rFonts w:ascii="黑体" w:eastAsia="黑体" w:hAnsi="黑体"/>
          <w:sz w:val="32"/>
          <w:szCs w:val="32"/>
        </w:rPr>
      </w:pPr>
    </w:p>
    <w:p w:rsidR="00CB70A1" w:rsidRDefault="00CB70A1">
      <w:pPr>
        <w:jc w:val="center"/>
        <w:outlineLvl w:val="0"/>
        <w:rPr>
          <w:rFonts w:ascii="黑体" w:eastAsia="黑体" w:hAnsi="黑体"/>
          <w:sz w:val="28"/>
        </w:rPr>
      </w:pPr>
      <w:bookmarkStart w:id="6" w:name="_Toc130196229"/>
    </w:p>
    <w:p w:rsidR="00CB70A1" w:rsidRDefault="00AB4D7C">
      <w:pPr>
        <w:jc w:val="center"/>
        <w:outlineLvl w:val="0"/>
        <w:rPr>
          <w:rFonts w:ascii="黑体" w:eastAsia="黑体" w:hAnsi="黑体"/>
          <w:sz w:val="28"/>
        </w:rPr>
      </w:pPr>
      <w:r>
        <w:rPr>
          <w:rFonts w:ascii="黑体" w:eastAsia="黑体" w:hAnsi="黑体" w:hint="eastAsia"/>
          <w:sz w:val="28"/>
        </w:rPr>
        <w:t>第二章投标人须知</w:t>
      </w:r>
      <w:bookmarkEnd w:id="6"/>
    </w:p>
    <w:p w:rsidR="00CB70A1" w:rsidRDefault="00CB70A1">
      <w:pPr>
        <w:widowControl/>
        <w:jc w:val="center"/>
        <w:rPr>
          <w:rFonts w:ascii="黑体" w:eastAsia="黑体" w:hAnsi="黑体"/>
          <w:sz w:val="32"/>
          <w:szCs w:val="32"/>
        </w:rPr>
      </w:pPr>
    </w:p>
    <w:p w:rsidR="00CB70A1" w:rsidRDefault="00AB4D7C">
      <w:pPr>
        <w:spacing w:line="360" w:lineRule="auto"/>
        <w:ind w:firstLineChars="200" w:firstLine="482"/>
        <w:rPr>
          <w:rFonts w:ascii="宋体"/>
          <w:b/>
          <w:sz w:val="24"/>
          <w:szCs w:val="24"/>
          <w:lang w:val="zh-CN"/>
        </w:rPr>
      </w:pPr>
      <w:bookmarkStart w:id="7" w:name="OLE_LINK8"/>
      <w:bookmarkStart w:id="8" w:name="OLE_LINK21"/>
      <w:bookmarkStart w:id="9" w:name="OLE_LINK162"/>
      <w:bookmarkStart w:id="10" w:name="OLE_LINK62"/>
      <w:bookmarkStart w:id="11" w:name="OLE_LINK51"/>
      <w:r>
        <w:rPr>
          <w:rFonts w:ascii="宋体" w:hAnsi="宋体" w:hint="eastAsia"/>
          <w:b/>
          <w:sz w:val="24"/>
          <w:szCs w:val="24"/>
          <w:lang w:val="zh-CN"/>
        </w:rPr>
        <w:t>一、总则</w:t>
      </w:r>
    </w:p>
    <w:p w:rsidR="00CB70A1" w:rsidRDefault="00AB4D7C">
      <w:pPr>
        <w:spacing w:line="360" w:lineRule="auto"/>
        <w:ind w:firstLineChars="200" w:firstLine="482"/>
        <w:rPr>
          <w:rFonts w:ascii="宋体" w:hAnsi="宋体"/>
          <w:b/>
          <w:sz w:val="24"/>
          <w:szCs w:val="24"/>
          <w:lang w:val="zh-CN"/>
        </w:rPr>
      </w:pPr>
      <w:r>
        <w:rPr>
          <w:rFonts w:ascii="宋体" w:hAnsi="宋体" w:hint="eastAsia"/>
          <w:b/>
          <w:sz w:val="24"/>
          <w:szCs w:val="24"/>
          <w:lang w:val="zh-CN"/>
        </w:rPr>
        <w:t>1、定义</w:t>
      </w:r>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bookmarkStart w:id="12"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12"/>
      <w:r>
        <w:rPr>
          <w:rFonts w:ascii="宋体" w:hAnsi="宋体" w:hint="eastAsia"/>
          <w:bCs/>
          <w:sz w:val="24"/>
          <w:szCs w:val="24"/>
        </w:rPr>
        <w:t>。</w:t>
      </w:r>
    </w:p>
    <w:p w:rsidR="00CB70A1" w:rsidRDefault="00AB4D7C">
      <w:pPr>
        <w:numPr>
          <w:ilvl w:val="1"/>
          <w:numId w:val="15"/>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CB70A1" w:rsidRDefault="00AB4D7C">
      <w:pPr>
        <w:spacing w:line="360" w:lineRule="auto"/>
        <w:ind w:left="482"/>
        <w:rPr>
          <w:rFonts w:ascii="宋体" w:hAnsi="宋体"/>
          <w:b/>
          <w:sz w:val="24"/>
          <w:szCs w:val="24"/>
        </w:rPr>
      </w:pPr>
      <w:r>
        <w:rPr>
          <w:rFonts w:ascii="宋体" w:hAnsi="宋体" w:hint="eastAsia"/>
          <w:b/>
          <w:sz w:val="24"/>
          <w:szCs w:val="24"/>
        </w:rPr>
        <w:t>2、投标费用</w:t>
      </w:r>
    </w:p>
    <w:p w:rsidR="00CB70A1" w:rsidRDefault="00AB4D7C">
      <w:pPr>
        <w:spacing w:line="360" w:lineRule="auto"/>
        <w:ind w:left="480"/>
        <w:rPr>
          <w:rFonts w:ascii="宋体" w:hAnsi="宋体"/>
          <w:bCs/>
          <w:sz w:val="24"/>
          <w:szCs w:val="24"/>
        </w:rPr>
      </w:pPr>
      <w:r>
        <w:rPr>
          <w:rFonts w:ascii="宋体" w:hAnsi="宋体" w:hint="eastAsia"/>
          <w:bCs/>
          <w:sz w:val="24"/>
          <w:szCs w:val="24"/>
        </w:rPr>
        <w:t>2.1 招标文件中的货币单位均为人民币元。</w:t>
      </w:r>
    </w:p>
    <w:p w:rsidR="00CB70A1" w:rsidRDefault="00AB4D7C">
      <w:pPr>
        <w:spacing w:line="360" w:lineRule="auto"/>
        <w:ind w:left="480"/>
        <w:rPr>
          <w:rFonts w:ascii="宋体" w:hAnsi="宋体"/>
          <w:bCs/>
          <w:sz w:val="24"/>
          <w:szCs w:val="24"/>
        </w:rPr>
      </w:pPr>
      <w:r>
        <w:rPr>
          <w:rFonts w:ascii="宋体" w:hAnsi="宋体" w:hint="eastAsia"/>
          <w:bCs/>
          <w:sz w:val="24"/>
          <w:szCs w:val="24"/>
        </w:rPr>
        <w:t>2.2 投标人应自行承担所有与准备和参加投标有关的一切费用。</w:t>
      </w:r>
    </w:p>
    <w:p w:rsidR="00CB70A1" w:rsidRDefault="00AB4D7C">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CB70A1" w:rsidRDefault="00AB4D7C">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CB70A1" w:rsidRDefault="00AB4D7C">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投标人可在“宜兴市公用环保集团”网站下载招标文件及有关资料。投标人须按招标文件要求提交全部资料并对招标文件各项内容作出实质性响应，否则投标无效。</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CB70A1" w:rsidRDefault="00AB4D7C">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13" w:name="OLE_LINK13"/>
      <w:r>
        <w:rPr>
          <w:rFonts w:ascii="宋体" w:hAnsi="宋体" w:hint="eastAsia"/>
          <w:bCs/>
          <w:sz w:val="24"/>
          <w:szCs w:val="24"/>
        </w:rPr>
        <w:t>宜兴水务集团有限公司负责解释</w:t>
      </w:r>
      <w:bookmarkEnd w:id="13"/>
      <w:r>
        <w:rPr>
          <w:rFonts w:ascii="宋体" w:hAnsi="宋体" w:hint="eastAsia"/>
          <w:bCs/>
          <w:sz w:val="24"/>
          <w:szCs w:val="24"/>
        </w:rPr>
        <w:t>。</w:t>
      </w:r>
    </w:p>
    <w:p w:rsidR="00CB70A1" w:rsidRDefault="00AB4D7C">
      <w:pPr>
        <w:spacing w:line="360" w:lineRule="auto"/>
        <w:ind w:firstLineChars="200" w:firstLine="482"/>
        <w:rPr>
          <w:rFonts w:ascii="宋体"/>
          <w:b/>
          <w:sz w:val="24"/>
          <w:szCs w:val="24"/>
          <w:lang w:val="zh-CN"/>
        </w:rPr>
      </w:pPr>
      <w:r>
        <w:rPr>
          <w:rFonts w:ascii="宋体" w:hAnsi="宋体"/>
          <w:b/>
          <w:sz w:val="24"/>
          <w:szCs w:val="24"/>
        </w:rPr>
        <w:lastRenderedPageBreak/>
        <w:t>6</w:t>
      </w:r>
      <w:r>
        <w:rPr>
          <w:rFonts w:ascii="宋体" w:hAnsi="宋体" w:hint="eastAsia"/>
          <w:b/>
          <w:sz w:val="24"/>
          <w:szCs w:val="24"/>
        </w:rPr>
        <w:t>、</w:t>
      </w:r>
      <w:r>
        <w:rPr>
          <w:rFonts w:ascii="宋体" w:hAnsi="宋体" w:hint="eastAsia"/>
          <w:b/>
          <w:sz w:val="24"/>
          <w:szCs w:val="24"/>
          <w:lang w:val="zh-CN"/>
        </w:rPr>
        <w:t>招标文件的澄清、修改</w:t>
      </w:r>
    </w:p>
    <w:p w:rsidR="00CB70A1" w:rsidRDefault="00AB4D7C">
      <w:pPr>
        <w:spacing w:line="360" w:lineRule="auto"/>
        <w:ind w:firstLineChars="200" w:firstLine="480"/>
        <w:rPr>
          <w:rFonts w:ascii="宋体"/>
          <w:sz w:val="24"/>
          <w:szCs w:val="21"/>
          <w:lang w:val="zh-CN"/>
        </w:rPr>
      </w:pPr>
      <w:bookmarkStart w:id="14" w:name="OLE_LINK91"/>
      <w:r>
        <w:rPr>
          <w:rFonts w:ascii="宋体" w:hAnsi="宋体" w:hint="eastAsia"/>
          <w:bCs/>
          <w:sz w:val="24"/>
          <w:szCs w:val="24"/>
        </w:rPr>
        <w:t xml:space="preserve">6.1 </w:t>
      </w:r>
      <w:bookmarkStart w:id="15" w:name="OLE_LINK14"/>
      <w:bookmarkStart w:id="16" w:name="OLE_LINK161"/>
      <w:r>
        <w:rPr>
          <w:rFonts w:ascii="宋体" w:hAnsi="宋体" w:cs="宋体" w:hint="eastAsia"/>
          <w:sz w:val="24"/>
          <w:szCs w:val="24"/>
        </w:rPr>
        <w:t>采购人或者</w:t>
      </w:r>
      <w:bookmarkEnd w:id="15"/>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6"/>
    </w:p>
    <w:bookmarkEnd w:id="14"/>
    <w:p w:rsidR="00CB70A1" w:rsidRDefault="00AB4D7C">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B70A1" w:rsidRDefault="00AB4D7C">
      <w:pPr>
        <w:spacing w:line="360" w:lineRule="auto"/>
        <w:ind w:firstLineChars="200" w:firstLine="482"/>
        <w:rPr>
          <w:rFonts w:ascii="宋体"/>
          <w:b/>
          <w:sz w:val="24"/>
          <w:szCs w:val="24"/>
        </w:rPr>
      </w:pPr>
      <w:r>
        <w:rPr>
          <w:rFonts w:ascii="宋体" w:hAnsi="宋体" w:hint="eastAsia"/>
          <w:b/>
          <w:sz w:val="24"/>
          <w:szCs w:val="24"/>
        </w:rPr>
        <w:t>三、投标文件</w:t>
      </w:r>
    </w:p>
    <w:p w:rsidR="00CB70A1" w:rsidRDefault="00AB4D7C">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CB70A1" w:rsidRDefault="00AB4D7C">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CB70A1" w:rsidRDefault="00AB4D7C">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CB70A1" w:rsidRDefault="00AB4D7C">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CB70A1" w:rsidRDefault="00AB4D7C">
      <w:pPr>
        <w:tabs>
          <w:tab w:val="left" w:pos="0"/>
          <w:tab w:val="left" w:pos="255"/>
        </w:tabs>
        <w:spacing w:line="360" w:lineRule="auto"/>
        <w:ind w:firstLine="400"/>
        <w:rPr>
          <w:rFonts w:ascii="宋体"/>
          <w:sz w:val="24"/>
          <w:szCs w:val="24"/>
        </w:rPr>
      </w:pPr>
      <w:bookmarkStart w:id="17" w:name="OLE_LINK20"/>
      <w:r>
        <w:rPr>
          <w:rFonts w:ascii="宋体" w:hAnsi="宋体" w:cs="宋体" w:hint="eastAsia"/>
          <w:sz w:val="24"/>
          <w:szCs w:val="24"/>
        </w:rPr>
        <w:t>7.3</w:t>
      </w:r>
      <w:r>
        <w:rPr>
          <w:rFonts w:ascii="宋体" w:hAnsi="宋体" w:hint="eastAsia"/>
          <w:sz w:val="24"/>
          <w:szCs w:val="24"/>
        </w:rPr>
        <w:t>资格证明文件</w:t>
      </w:r>
      <w:bookmarkEnd w:id="17"/>
      <w:r>
        <w:rPr>
          <w:rFonts w:ascii="宋体" w:hAnsi="宋体" w:hint="eastAsia"/>
          <w:sz w:val="24"/>
          <w:szCs w:val="24"/>
        </w:rPr>
        <w:t>：</w:t>
      </w:r>
    </w:p>
    <w:p w:rsidR="00CB70A1" w:rsidRDefault="00AB4D7C">
      <w:pPr>
        <w:tabs>
          <w:tab w:val="left" w:pos="0"/>
          <w:tab w:val="left" w:pos="255"/>
        </w:tabs>
        <w:spacing w:line="360" w:lineRule="auto"/>
        <w:ind w:left="26" w:firstLineChars="200" w:firstLine="480"/>
        <w:rPr>
          <w:rFonts w:ascii="宋体"/>
          <w:sz w:val="24"/>
          <w:szCs w:val="24"/>
        </w:rPr>
      </w:pPr>
      <w:bookmarkStart w:id="18" w:name="OLE_LINK115"/>
      <w:bookmarkEnd w:id="7"/>
      <w:r>
        <w:rPr>
          <w:rFonts w:ascii="宋体" w:hint="eastAsia"/>
          <w:sz w:val="24"/>
          <w:szCs w:val="24"/>
        </w:rPr>
        <w:t>7.3.1</w:t>
      </w:r>
      <w:r>
        <w:rPr>
          <w:rFonts w:ascii="宋体" w:hAnsi="宋体" w:hint="eastAsia"/>
          <w:sz w:val="24"/>
          <w:szCs w:val="24"/>
        </w:rPr>
        <w:t>关于资格的声明函（附法定代表人身份证复印件）（格式见附件）；</w:t>
      </w:r>
    </w:p>
    <w:p w:rsidR="00CB70A1" w:rsidRDefault="00AB4D7C">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CB70A1" w:rsidRDefault="00AB4D7C">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CB70A1" w:rsidRDefault="00AB4D7C">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9" w:name="OLE_LINK181"/>
      <w:r>
        <w:rPr>
          <w:rFonts w:ascii="宋体" w:hAnsi="宋体" w:hint="eastAsia"/>
          <w:sz w:val="24"/>
          <w:szCs w:val="24"/>
        </w:rPr>
        <w:t>近十二个月</w:t>
      </w:r>
      <w:bookmarkEnd w:id="19"/>
      <w:r>
        <w:rPr>
          <w:rFonts w:ascii="宋体" w:hAnsi="宋体" w:hint="eastAsia"/>
          <w:sz w:val="24"/>
          <w:szCs w:val="24"/>
        </w:rPr>
        <w:t>中任意一个月份税收的相关材料（提供相关主管部门证明或银行代扣证明）复印件；</w:t>
      </w:r>
    </w:p>
    <w:p w:rsidR="00CB70A1" w:rsidRDefault="00AB4D7C">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B70A1" w:rsidRDefault="00AB4D7C">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CB70A1" w:rsidRDefault="00AB4D7C">
      <w:pPr>
        <w:tabs>
          <w:tab w:val="left" w:pos="0"/>
          <w:tab w:val="left" w:pos="255"/>
        </w:tabs>
        <w:spacing w:line="360" w:lineRule="auto"/>
        <w:ind w:left="26" w:firstLineChars="200" w:firstLine="480"/>
        <w:rPr>
          <w:rFonts w:ascii="宋体" w:hAnsi="宋体"/>
          <w:sz w:val="24"/>
          <w:szCs w:val="21"/>
        </w:rPr>
      </w:pPr>
      <w:r>
        <w:rPr>
          <w:rFonts w:ascii="宋体" w:hint="eastAsia"/>
          <w:sz w:val="24"/>
          <w:szCs w:val="24"/>
        </w:rPr>
        <w:t>7.3.7</w:t>
      </w:r>
      <w:r>
        <w:rPr>
          <w:rFonts w:ascii="宋体" w:hAnsi="宋体" w:hint="eastAsia"/>
          <w:sz w:val="24"/>
          <w:szCs w:val="21"/>
        </w:rPr>
        <w:t>投标保证金交纳证明复印件（银行转账记录）；</w:t>
      </w:r>
    </w:p>
    <w:p w:rsidR="00CB70A1" w:rsidRDefault="00AB4D7C">
      <w:pPr>
        <w:ind w:firstLineChars="200" w:firstLine="480"/>
        <w:jc w:val="left"/>
        <w:rPr>
          <w:rFonts w:ascii="宋体" w:hAnsi="宋体"/>
          <w:sz w:val="24"/>
          <w:szCs w:val="21"/>
        </w:rPr>
      </w:pPr>
      <w:r>
        <w:rPr>
          <w:rFonts w:ascii="宋体" w:hAnsi="宋体" w:hint="eastAsia"/>
          <w:sz w:val="24"/>
          <w:szCs w:val="21"/>
        </w:rPr>
        <w:t>7.3.8</w:t>
      </w:r>
      <w:r>
        <w:rPr>
          <w:rFonts w:ascii="宋体" w:hint="eastAsia"/>
          <w:kern w:val="0"/>
          <w:sz w:val="24"/>
          <w:u w:color="000000"/>
        </w:rPr>
        <w:t>台面钢材生产厂家：上海宝钢、马鞍山钢铁、舞阳钢铁（提供秤体钢材原产地证明，提供复印件加盖公章或原件或公证件）</w:t>
      </w:r>
    </w:p>
    <w:p w:rsidR="00CB70A1" w:rsidRDefault="00AB4D7C">
      <w:pPr>
        <w:tabs>
          <w:tab w:val="left" w:pos="0"/>
          <w:tab w:val="left" w:pos="255"/>
        </w:tabs>
        <w:spacing w:line="360" w:lineRule="auto"/>
        <w:ind w:left="26" w:firstLineChars="200" w:firstLine="480"/>
        <w:rPr>
          <w:rFonts w:ascii="宋体" w:hAnsi="宋体"/>
          <w:sz w:val="24"/>
          <w:szCs w:val="21"/>
        </w:rPr>
      </w:pPr>
      <w:r>
        <w:rPr>
          <w:rFonts w:ascii="宋体" w:hAnsi="宋体" w:hint="eastAsia"/>
          <w:sz w:val="24"/>
          <w:szCs w:val="21"/>
        </w:rPr>
        <w:t>7.3.9</w:t>
      </w:r>
      <w:r>
        <w:rPr>
          <w:rFonts w:ascii="宋体" w:hint="eastAsia"/>
          <w:kern w:val="0"/>
          <w:sz w:val="24"/>
          <w:u w:color="000000"/>
        </w:rPr>
        <w:t>传感器需通过百万次疲劳试验(提供厂家检测报告证明，提供复印件加盖公章或原件或公证件）</w:t>
      </w:r>
    </w:p>
    <w:p w:rsidR="00CB70A1" w:rsidRDefault="00AB4D7C">
      <w:pPr>
        <w:tabs>
          <w:tab w:val="left" w:pos="420"/>
          <w:tab w:val="left" w:pos="945"/>
          <w:tab w:val="left" w:pos="1155"/>
        </w:tabs>
        <w:spacing w:line="360" w:lineRule="auto"/>
        <w:ind w:left="26" w:firstLineChars="200" w:firstLine="480"/>
        <w:rPr>
          <w:rFonts w:ascii="宋体" w:hAnsi="宋体"/>
          <w:b/>
          <w:sz w:val="24"/>
          <w:szCs w:val="24"/>
        </w:rPr>
      </w:pPr>
      <w:r>
        <w:rPr>
          <w:rFonts w:ascii="宋体" w:hint="eastAsia"/>
          <w:sz w:val="24"/>
          <w:szCs w:val="24"/>
        </w:rPr>
        <w:lastRenderedPageBreak/>
        <w:t>7.3.10</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CB70A1" w:rsidRDefault="00AB4D7C">
      <w:pPr>
        <w:tabs>
          <w:tab w:val="left" w:pos="420"/>
          <w:tab w:val="left" w:pos="945"/>
          <w:tab w:val="left" w:pos="1155"/>
        </w:tabs>
        <w:spacing w:line="360" w:lineRule="auto"/>
        <w:ind w:left="26" w:firstLineChars="200" w:firstLine="480"/>
        <w:rPr>
          <w:rFonts w:ascii="宋体" w:hAnsi="宋体"/>
          <w:sz w:val="24"/>
          <w:szCs w:val="21"/>
        </w:rPr>
      </w:pPr>
      <w:r>
        <w:rPr>
          <w:rFonts w:ascii="宋体" w:hint="eastAsia"/>
          <w:sz w:val="24"/>
          <w:szCs w:val="24"/>
        </w:rPr>
        <w:t>7.3.11</w:t>
      </w:r>
      <w:r>
        <w:rPr>
          <w:rFonts w:ascii="宋体" w:hAnsi="宋体" w:hint="eastAsia"/>
          <w:sz w:val="24"/>
          <w:szCs w:val="21"/>
        </w:rPr>
        <w:t>必须为地磅的专业生产厂家或其授权代理商（如为代理商需提供制造商针对本项目的专项授权书扫描件，制造商与其授权代理商不能同时参与投标，如同时参加只接受制造商投标）；</w:t>
      </w:r>
    </w:p>
    <w:p w:rsidR="00CB70A1" w:rsidRDefault="00AB4D7C">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7.3.12</w:t>
      </w:r>
      <w:r>
        <w:rPr>
          <w:rFonts w:ascii="宋体" w:hAnsi="宋体" w:cs="宋体" w:hint="eastAsia"/>
          <w:sz w:val="24"/>
          <w:szCs w:val="24"/>
        </w:rPr>
        <w:t>供应商须通过ISO9000系列质量管理体系，ISO14000系列环境管理体系认证，GB/T28001-2011系列职业健康安全管理体系认证，提供扫描件；</w:t>
      </w:r>
    </w:p>
    <w:p w:rsidR="00CB70A1" w:rsidRDefault="00AB4D7C">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7.3.13</w:t>
      </w:r>
      <w:r>
        <w:rPr>
          <w:rFonts w:ascii="宋体" w:hAnsi="宋体" w:cs="宋体" w:hint="eastAsia"/>
          <w:sz w:val="24"/>
          <w:szCs w:val="24"/>
        </w:rPr>
        <w:t>须提供汽车衡生产许可证、汽车衡传感器生产许可证、汽车衡仪表生产许可证；</w:t>
      </w:r>
      <w:r>
        <w:rPr>
          <w:rFonts w:ascii="宋体" w:hAnsi="宋体" w:cs="宋体"/>
          <w:sz w:val="24"/>
          <w:szCs w:val="24"/>
        </w:rPr>
        <w:t>如为代理商，需提供</w:t>
      </w:r>
      <w:r>
        <w:rPr>
          <w:rFonts w:ascii="宋体" w:hAnsi="宋体" w:cs="宋体" w:hint="eastAsia"/>
          <w:sz w:val="24"/>
          <w:szCs w:val="24"/>
        </w:rPr>
        <w:t>响应文件的</w:t>
      </w:r>
      <w:r>
        <w:rPr>
          <w:rFonts w:ascii="宋体" w:hAnsi="宋体" w:cs="宋体"/>
          <w:sz w:val="24"/>
          <w:szCs w:val="24"/>
        </w:rPr>
        <w:t>响应品牌的生产许可证</w:t>
      </w:r>
      <w:r>
        <w:rPr>
          <w:rFonts w:ascii="宋体" w:hAnsi="宋体" w:cs="宋体" w:hint="eastAsia"/>
          <w:sz w:val="24"/>
          <w:szCs w:val="24"/>
        </w:rPr>
        <w:t>，提供扫描件。</w:t>
      </w:r>
    </w:p>
    <w:p w:rsidR="00CB70A1" w:rsidRDefault="00AB4D7C">
      <w:pPr>
        <w:tabs>
          <w:tab w:val="left" w:pos="0"/>
          <w:tab w:val="left" w:pos="255"/>
        </w:tabs>
        <w:spacing w:line="360" w:lineRule="auto"/>
        <w:ind w:firstLine="400"/>
        <w:rPr>
          <w:rFonts w:ascii="宋体"/>
          <w:sz w:val="24"/>
          <w:szCs w:val="24"/>
        </w:rPr>
      </w:pPr>
      <w:bookmarkStart w:id="20" w:name="OLE_LINK93"/>
      <w:bookmarkStart w:id="21" w:name="OLE_LINK163"/>
      <w:bookmarkEnd w:id="8"/>
      <w:bookmarkEnd w:id="9"/>
      <w:bookmarkEnd w:id="10"/>
      <w:bookmarkEnd w:id="11"/>
      <w:bookmarkEnd w:id="18"/>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CB70A1" w:rsidRDefault="00AB4D7C">
      <w:pPr>
        <w:tabs>
          <w:tab w:val="left" w:pos="0"/>
          <w:tab w:val="left" w:pos="255"/>
        </w:tabs>
        <w:spacing w:line="360" w:lineRule="auto"/>
        <w:ind w:firstLine="400"/>
        <w:rPr>
          <w:rFonts w:ascii="宋体"/>
          <w:sz w:val="24"/>
          <w:szCs w:val="24"/>
        </w:rPr>
      </w:pPr>
      <w:r>
        <w:rPr>
          <w:rFonts w:ascii="宋体" w:hAnsi="宋体" w:cs="宋体" w:hint="eastAsia"/>
          <w:sz w:val="24"/>
          <w:szCs w:val="24"/>
        </w:rPr>
        <w:t>7.5</w:t>
      </w:r>
      <w:r>
        <w:rPr>
          <w:rFonts w:ascii="宋体" w:hAnsi="宋体" w:hint="eastAsia"/>
          <w:sz w:val="24"/>
          <w:szCs w:val="24"/>
        </w:rPr>
        <w:t>招标文件第三章“项目技术要求和有关说明”中要求提供的相关证明材料</w:t>
      </w:r>
      <w:bookmarkStart w:id="22" w:name="OLE_LINK6"/>
      <w:r>
        <w:rPr>
          <w:rFonts w:ascii="宋体" w:hAnsi="宋体" w:hint="eastAsia"/>
          <w:sz w:val="24"/>
          <w:szCs w:val="24"/>
        </w:rPr>
        <w:t>（如有自行添加）</w:t>
      </w:r>
      <w:bookmarkEnd w:id="22"/>
    </w:p>
    <w:p w:rsidR="00CB70A1" w:rsidRDefault="00AB4D7C">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CB70A1" w:rsidRDefault="00AB4D7C">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p w:rsidR="00CB70A1" w:rsidRDefault="00AB4D7C">
      <w:pPr>
        <w:spacing w:line="360" w:lineRule="auto"/>
        <w:ind w:firstLineChars="200" w:firstLine="482"/>
        <w:rPr>
          <w:rFonts w:ascii="宋体"/>
          <w:bCs/>
          <w:sz w:val="24"/>
          <w:szCs w:val="24"/>
          <w:lang w:val="zh-CN"/>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3" w:name="OLE_LINK19"/>
      <w:r>
        <w:rPr>
          <w:rFonts w:ascii="宋体" w:hAnsi="宋体" w:hint="eastAsia"/>
          <w:bCs/>
          <w:sz w:val="24"/>
          <w:szCs w:val="24"/>
        </w:rPr>
        <w:t>不需要缴纳社会保障资金</w:t>
      </w:r>
      <w:bookmarkEnd w:id="23"/>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bookmarkEnd w:id="20"/>
    <w:bookmarkEnd w:id="21"/>
    <w:p w:rsidR="00CB70A1" w:rsidRDefault="00AB4D7C">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4" w:name="OLE_LINK119"/>
      <w:r>
        <w:rPr>
          <w:rFonts w:ascii="宋体" w:hAnsi="宋体" w:hint="eastAsia"/>
          <w:bCs/>
          <w:sz w:val="24"/>
          <w:szCs w:val="24"/>
          <w:lang w:val="zh-CN"/>
        </w:rPr>
        <w:t>则视同</w:t>
      </w:r>
      <w:r>
        <w:rPr>
          <w:rFonts w:ascii="宋体" w:hAnsi="宋体" w:hint="eastAsia"/>
          <w:bCs/>
          <w:sz w:val="24"/>
          <w:szCs w:val="24"/>
        </w:rPr>
        <w:t>投标人</w:t>
      </w:r>
      <w:bookmarkStart w:id="25" w:name="OLE_LINK225"/>
      <w:r>
        <w:rPr>
          <w:rFonts w:ascii="宋体" w:hAnsi="宋体" w:hint="eastAsia"/>
          <w:bCs/>
          <w:sz w:val="24"/>
          <w:szCs w:val="24"/>
        </w:rPr>
        <w:t>承诺实质性响应</w:t>
      </w:r>
      <w:bookmarkEnd w:id="25"/>
      <w:r>
        <w:rPr>
          <w:rFonts w:ascii="宋体" w:hAnsi="宋体" w:hint="eastAsia"/>
          <w:bCs/>
          <w:sz w:val="24"/>
          <w:szCs w:val="24"/>
        </w:rPr>
        <w:t>招标文件的</w:t>
      </w:r>
      <w:r>
        <w:rPr>
          <w:rFonts w:ascii="宋体" w:hAnsi="宋体" w:hint="eastAsia"/>
          <w:bCs/>
          <w:sz w:val="24"/>
          <w:szCs w:val="24"/>
        </w:rPr>
        <w:lastRenderedPageBreak/>
        <w:t>要求。</w:t>
      </w:r>
      <w:bookmarkEnd w:id="24"/>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6" w:name="OLE_LINK120"/>
      <w:bookmarkStart w:id="27" w:name="OLE_LINK121"/>
      <w:r>
        <w:rPr>
          <w:rFonts w:ascii="宋体" w:hAnsi="宋体" w:hint="eastAsia"/>
          <w:sz w:val="24"/>
          <w:szCs w:val="28"/>
        </w:rPr>
        <w:t>如投标人对投标文件进行了修改，则应由投标人的法定代表人或被授权代表在每一修改处签字</w:t>
      </w:r>
      <w:bookmarkEnd w:id="26"/>
      <w:r>
        <w:rPr>
          <w:rFonts w:ascii="宋体" w:hAnsi="宋体" w:hint="eastAsia"/>
          <w:sz w:val="24"/>
          <w:szCs w:val="28"/>
        </w:rPr>
        <w:t>并加盖投标人公章。</w:t>
      </w:r>
      <w:bookmarkEnd w:id="27"/>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28" w:name="OLE_LINK122"/>
      <w:r>
        <w:rPr>
          <w:rFonts w:ascii="宋体" w:hAnsi="宋体" w:hint="eastAsia"/>
          <w:bCs/>
          <w:sz w:val="24"/>
          <w:szCs w:val="24"/>
        </w:rPr>
        <w:t>注明“正本”、“副本”字样</w:t>
      </w:r>
      <w:bookmarkEnd w:id="28"/>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CB70A1" w:rsidRDefault="00AB4D7C">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9" w:name="OLE_LINK123"/>
      <w:r>
        <w:rPr>
          <w:rFonts w:ascii="宋体" w:hAnsi="宋体" w:hint="eastAsia"/>
          <w:bCs/>
          <w:sz w:val="24"/>
          <w:szCs w:val="24"/>
        </w:rPr>
        <w:t>投标人须对投标文件进行密封，同时注明投标人名称。</w:t>
      </w:r>
      <w:bookmarkEnd w:id="29"/>
    </w:p>
    <w:p w:rsidR="00CB70A1" w:rsidRDefault="00AB4D7C">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CB70A1" w:rsidRDefault="00AB4D7C">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CB70A1" w:rsidRDefault="00AB4D7C">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30" w:name="OLE_LINK45"/>
      <w:r>
        <w:rPr>
          <w:rFonts w:ascii="宋体" w:hAnsi="宋体" w:hint="eastAsia"/>
          <w:sz w:val="24"/>
          <w:szCs w:val="28"/>
        </w:rPr>
        <w:t>采购人、</w:t>
      </w:r>
      <w:bookmarkEnd w:id="30"/>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B70A1" w:rsidRDefault="00AB4D7C">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CB70A1" w:rsidRDefault="00AB4D7C">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CB70A1" w:rsidRDefault="00AB4D7C">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CB70A1" w:rsidRDefault="00AB4D7C">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CB70A1" w:rsidRDefault="00AB4D7C">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1" w:name="OLE_LINK110"/>
      <w:r>
        <w:rPr>
          <w:rFonts w:ascii="宋体" w:hAnsi="宋体" w:hint="eastAsia"/>
          <w:bCs/>
          <w:sz w:val="24"/>
          <w:szCs w:val="24"/>
        </w:rPr>
        <w:t>投标截止时间后</w:t>
      </w:r>
      <w:bookmarkEnd w:id="31"/>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CB70A1" w:rsidRDefault="00AB4D7C">
      <w:pPr>
        <w:spacing w:line="360" w:lineRule="auto"/>
        <w:ind w:firstLineChars="200" w:firstLine="482"/>
        <w:rPr>
          <w:rFonts w:ascii="宋体"/>
          <w:b/>
          <w:sz w:val="24"/>
          <w:szCs w:val="24"/>
        </w:rPr>
      </w:pPr>
      <w:r>
        <w:rPr>
          <w:rFonts w:ascii="宋体" w:hAnsi="宋体"/>
          <w:b/>
          <w:sz w:val="24"/>
          <w:szCs w:val="24"/>
        </w:rPr>
        <w:lastRenderedPageBreak/>
        <w:t>14</w:t>
      </w:r>
      <w:r>
        <w:rPr>
          <w:rFonts w:ascii="宋体" w:hAnsi="宋体" w:hint="eastAsia"/>
          <w:b/>
          <w:sz w:val="24"/>
          <w:szCs w:val="24"/>
        </w:rPr>
        <w:t>、投标文件的修改和撤回</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投标人在投标截止时间前，可以对所递交的投标文件进行补充、修改或撤回，并书面通知宜兴水务集团有限公司。补充、修改的内容应当按照招标文件要求签署、盖章、密封后，并作为投标文件的组成部分。</w:t>
      </w:r>
    </w:p>
    <w:p w:rsidR="00CB70A1" w:rsidRDefault="00AB4D7C">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CB70A1" w:rsidRDefault="00AB4D7C">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CB70A1" w:rsidRDefault="00AB4D7C">
      <w:pPr>
        <w:tabs>
          <w:tab w:val="left" w:pos="425"/>
        </w:tabs>
        <w:spacing w:line="460" w:lineRule="exact"/>
        <w:ind w:firstLineChars="200" w:firstLine="480"/>
        <w:rPr>
          <w:rFonts w:ascii="宋体" w:hAnsi="宋体"/>
          <w:bCs/>
          <w:sz w:val="24"/>
          <w:szCs w:val="24"/>
          <w:lang w:val="zh-CN"/>
        </w:rPr>
      </w:pPr>
      <w:bookmarkStart w:id="32"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2"/>
      <w:r>
        <w:rPr>
          <w:rFonts w:ascii="宋体" w:hAnsi="宋体" w:hint="eastAsia"/>
          <w:bCs/>
          <w:sz w:val="24"/>
          <w:szCs w:val="24"/>
          <w:lang w:val="zh-CN"/>
        </w:rPr>
        <w:t>；</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CB70A1" w:rsidRDefault="00AB4D7C">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CB70A1" w:rsidRDefault="00AB4D7C">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B70A1" w:rsidRDefault="00AB4D7C">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B70A1" w:rsidRDefault="00AB4D7C">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B70A1" w:rsidRDefault="00AB4D7C">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B70A1" w:rsidRDefault="00AB4D7C">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CB70A1" w:rsidRDefault="00AB4D7C">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CB70A1" w:rsidRDefault="00AB4D7C">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CB70A1" w:rsidRDefault="00AB4D7C">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CB70A1" w:rsidRDefault="00AB4D7C">
      <w:pPr>
        <w:spacing w:line="360" w:lineRule="auto"/>
        <w:ind w:left="480"/>
        <w:rPr>
          <w:rFonts w:ascii="宋体" w:hAnsi="宋体"/>
          <w:bCs/>
          <w:sz w:val="24"/>
          <w:szCs w:val="24"/>
        </w:rPr>
      </w:pPr>
      <w:r>
        <w:rPr>
          <w:rFonts w:ascii="宋体" w:hAnsi="宋体" w:hint="eastAsia"/>
          <w:bCs/>
          <w:sz w:val="24"/>
          <w:szCs w:val="24"/>
        </w:rPr>
        <w:t>16.1不接受联合体投标</w:t>
      </w:r>
    </w:p>
    <w:p w:rsidR="00CB70A1" w:rsidRDefault="00AB4D7C">
      <w:pPr>
        <w:spacing w:line="360" w:lineRule="auto"/>
        <w:ind w:firstLineChars="200" w:firstLine="480"/>
        <w:rPr>
          <w:rFonts w:ascii="宋体"/>
          <w:b/>
          <w:bCs/>
          <w:sz w:val="24"/>
          <w:szCs w:val="24"/>
        </w:rPr>
      </w:pPr>
      <w:r>
        <w:rPr>
          <w:rFonts w:ascii="宋体" w:hAnsi="宋体" w:hint="eastAsia"/>
          <w:bCs/>
          <w:sz w:val="24"/>
          <w:szCs w:val="24"/>
        </w:rPr>
        <w:t>16.2不接受中标后分包</w:t>
      </w:r>
      <w:r>
        <w:rPr>
          <w:rFonts w:ascii="宋体" w:hAnsi="宋体" w:hint="eastAsia"/>
          <w:b/>
          <w:bCs/>
          <w:sz w:val="24"/>
          <w:szCs w:val="24"/>
        </w:rPr>
        <w:t>。</w:t>
      </w:r>
    </w:p>
    <w:p w:rsidR="00CB70A1" w:rsidRDefault="00AB4D7C">
      <w:pPr>
        <w:spacing w:line="360" w:lineRule="auto"/>
        <w:ind w:firstLineChars="200" w:firstLine="482"/>
        <w:rPr>
          <w:rFonts w:ascii="宋体"/>
          <w:b/>
          <w:sz w:val="24"/>
          <w:szCs w:val="24"/>
          <w:lang w:val="zh-CN"/>
        </w:rPr>
      </w:pPr>
      <w:r>
        <w:rPr>
          <w:rFonts w:ascii="宋体" w:hAnsi="宋体" w:hint="eastAsia"/>
          <w:b/>
          <w:sz w:val="24"/>
          <w:szCs w:val="24"/>
        </w:rPr>
        <w:lastRenderedPageBreak/>
        <w:t>五、</w:t>
      </w:r>
      <w:r>
        <w:rPr>
          <w:rFonts w:ascii="宋体" w:hAnsi="宋体" w:hint="eastAsia"/>
          <w:b/>
          <w:sz w:val="24"/>
          <w:szCs w:val="24"/>
          <w:lang w:val="zh-CN"/>
        </w:rPr>
        <w:t>开标、评标、定标、废标</w:t>
      </w:r>
    </w:p>
    <w:p w:rsidR="00CB70A1" w:rsidRDefault="00AB4D7C">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CB70A1" w:rsidRDefault="00AB4D7C">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33"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33"/>
      <w:r>
        <w:rPr>
          <w:rFonts w:ascii="宋体" w:hAnsi="宋体" w:hint="eastAsia"/>
          <w:bCs/>
          <w:sz w:val="24"/>
          <w:szCs w:val="24"/>
          <w:lang w:val="zh-CN"/>
        </w:rPr>
        <w:t>；若未进入评审环节，不需要做出认定。</w:t>
      </w:r>
    </w:p>
    <w:p w:rsidR="00CB70A1" w:rsidRDefault="00AB4D7C">
      <w:pPr>
        <w:spacing w:line="360" w:lineRule="auto"/>
        <w:ind w:firstLineChars="200" w:firstLine="482"/>
        <w:rPr>
          <w:rFonts w:ascii="宋体"/>
          <w:b/>
          <w:sz w:val="24"/>
          <w:szCs w:val="24"/>
        </w:rPr>
      </w:pPr>
      <w:bookmarkStart w:id="34" w:name="OLE_LINK18"/>
      <w:r>
        <w:rPr>
          <w:rFonts w:ascii="宋体" w:hAnsi="宋体"/>
          <w:b/>
          <w:sz w:val="24"/>
          <w:szCs w:val="24"/>
        </w:rPr>
        <w:t>18</w:t>
      </w:r>
      <w:r>
        <w:rPr>
          <w:rFonts w:ascii="宋体" w:hAnsi="宋体" w:hint="eastAsia"/>
          <w:b/>
          <w:sz w:val="24"/>
          <w:szCs w:val="24"/>
        </w:rPr>
        <w:t>、评标</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CB70A1" w:rsidRDefault="00AB4D7C">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CB70A1" w:rsidRDefault="00AB4D7C">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CB70A1" w:rsidRDefault="00AB4D7C">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B70A1" w:rsidRDefault="00AB4D7C">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4"/>
      <w:r>
        <w:rPr>
          <w:rFonts w:ascii="宋体" w:hAnsi="宋体" w:hint="eastAsia"/>
          <w:bCs/>
          <w:sz w:val="24"/>
        </w:rPr>
        <w:t>本次招标采用最低评标价法。</w:t>
      </w:r>
    </w:p>
    <w:p w:rsidR="00CB70A1" w:rsidRDefault="00AB4D7C">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w:t>
      </w:r>
      <w:r>
        <w:rPr>
          <w:rFonts w:ascii="宋体" w:hAnsi="宋体" w:hint="eastAsia"/>
          <w:bCs/>
          <w:sz w:val="24"/>
        </w:rPr>
        <w:lastRenderedPageBreak/>
        <w:t>和服务相等的前提下（即质量和服务均能满足招标文件实质性响应要求），按投标报价由低到高顺序排列，推荐三名中标候选人。</w:t>
      </w:r>
    </w:p>
    <w:p w:rsidR="00CB70A1" w:rsidRDefault="00AB4D7C">
      <w:pPr>
        <w:tabs>
          <w:tab w:val="left" w:pos="945"/>
        </w:tabs>
        <w:spacing w:line="360" w:lineRule="auto"/>
        <w:ind w:left="420"/>
        <w:rPr>
          <w:rFonts w:ascii="宋体"/>
          <w:bCs/>
          <w:sz w:val="24"/>
        </w:rPr>
      </w:pPr>
      <w:bookmarkStart w:id="35" w:name="OLE_LINK134"/>
      <w:r>
        <w:rPr>
          <w:rFonts w:ascii="宋体" w:hAnsi="宋体" w:hint="eastAsia"/>
          <w:bCs/>
          <w:sz w:val="24"/>
        </w:rPr>
        <w:t>若投标报价相同的，则抽签决定顺序排列。</w:t>
      </w:r>
    </w:p>
    <w:p w:rsidR="00CB70A1" w:rsidRDefault="00AB4D7C">
      <w:pPr>
        <w:tabs>
          <w:tab w:val="left" w:pos="945"/>
        </w:tabs>
        <w:spacing w:line="360" w:lineRule="auto"/>
        <w:ind w:leftChars="200" w:left="420"/>
        <w:rPr>
          <w:rFonts w:ascii="宋体"/>
          <w:bCs/>
          <w:sz w:val="24"/>
        </w:rPr>
      </w:pPr>
      <w:r>
        <w:rPr>
          <w:rFonts w:ascii="宋体" w:hAnsi="宋体" w:hint="eastAsia"/>
          <w:bCs/>
          <w:sz w:val="24"/>
        </w:rPr>
        <w:t>18.6.2投标文件报价出现前后不一致的，除招标文件另有规定外，按照下列规定修正：</w:t>
      </w:r>
    </w:p>
    <w:p w:rsidR="00CB70A1" w:rsidRDefault="00AB4D7C">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CB70A1" w:rsidRDefault="00AB4D7C">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CB70A1" w:rsidRDefault="00AB4D7C">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CB70A1" w:rsidRDefault="00AB4D7C">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CB70A1" w:rsidRDefault="00AB4D7C">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5"/>
    </w:p>
    <w:p w:rsidR="00CB70A1" w:rsidRDefault="00AB4D7C">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CB70A1" w:rsidRDefault="00AB4D7C">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B70A1" w:rsidRDefault="00AB4D7C">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CB70A1" w:rsidRDefault="00AB4D7C">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CB70A1" w:rsidRDefault="00AB4D7C">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CB70A1" w:rsidRDefault="00AB4D7C">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CB70A1" w:rsidRDefault="00AB4D7C">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CB70A1" w:rsidRDefault="00AB4D7C">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lastRenderedPageBreak/>
        <w:t xml:space="preserve">22.1 </w:t>
      </w:r>
      <w:r>
        <w:rPr>
          <w:rFonts w:ascii="宋体" w:hAnsi="宋体" w:hint="eastAsia"/>
          <w:bCs/>
          <w:sz w:val="24"/>
          <w:szCs w:val="24"/>
          <w:lang w:val="zh-CN"/>
        </w:rPr>
        <w:t>投标保证金应按照投标邀请规定的数额和办法交纳。</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CB70A1" w:rsidRDefault="00AB4D7C">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CB70A1" w:rsidRDefault="00AB4D7C">
      <w:pPr>
        <w:numPr>
          <w:ilvl w:val="0"/>
          <w:numId w:val="18"/>
        </w:numPr>
        <w:spacing w:line="360" w:lineRule="auto"/>
        <w:rPr>
          <w:rFonts w:ascii="宋体"/>
          <w:b/>
          <w:sz w:val="24"/>
          <w:szCs w:val="24"/>
        </w:rPr>
      </w:pPr>
      <w:r>
        <w:rPr>
          <w:rFonts w:ascii="宋体" w:hAnsi="宋体" w:hint="eastAsia"/>
          <w:b/>
          <w:sz w:val="24"/>
          <w:szCs w:val="24"/>
        </w:rPr>
        <w:t>签订合同</w:t>
      </w:r>
    </w:p>
    <w:p w:rsidR="00CB70A1" w:rsidRDefault="00AB4D7C">
      <w:pPr>
        <w:spacing w:line="360" w:lineRule="auto"/>
        <w:ind w:left="945" w:hanging="525"/>
        <w:rPr>
          <w:rFonts w:ascii="宋体"/>
          <w:b/>
          <w:bCs/>
          <w:sz w:val="24"/>
          <w:szCs w:val="24"/>
        </w:rPr>
      </w:pPr>
      <w:r>
        <w:rPr>
          <w:rFonts w:ascii="宋体" w:hAnsi="Calibri"/>
          <w:b/>
          <w:bCs/>
          <w:sz w:val="24"/>
          <w:szCs w:val="24"/>
        </w:rPr>
        <w:t>23、</w:t>
      </w:r>
      <w:r>
        <w:rPr>
          <w:rFonts w:ascii="宋体" w:hAnsi="宋体" w:hint="eastAsia"/>
          <w:b/>
          <w:bCs/>
          <w:sz w:val="24"/>
          <w:szCs w:val="24"/>
        </w:rPr>
        <w:t>签订合同</w:t>
      </w:r>
    </w:p>
    <w:p w:rsidR="00CB70A1" w:rsidRDefault="00AB4D7C" w:rsidP="00AB4D7C">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CB70A1" w:rsidRDefault="00AB4D7C">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B70A1" w:rsidRDefault="00AB4D7C">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CB70A1">
        <w:trPr>
          <w:trHeight w:val="522"/>
          <w:jc w:val="center"/>
        </w:trPr>
        <w:tc>
          <w:tcPr>
            <w:tcW w:w="1766" w:type="dxa"/>
            <w:vAlign w:val="center"/>
          </w:tcPr>
          <w:p w:rsidR="00CB70A1" w:rsidRDefault="00AB4D7C">
            <w:pPr>
              <w:jc w:val="center"/>
              <w:rPr>
                <w:rFonts w:hAnsi="宋体"/>
                <w:bCs/>
                <w:szCs w:val="21"/>
                <w:lang w:val="zh-CN"/>
              </w:rPr>
            </w:pPr>
            <w:r>
              <w:rPr>
                <w:rFonts w:hint="eastAsia"/>
                <w:szCs w:val="21"/>
              </w:rPr>
              <w:t>交纳履约保证金账户名称</w:t>
            </w:r>
          </w:p>
        </w:tc>
        <w:tc>
          <w:tcPr>
            <w:tcW w:w="3827" w:type="dxa"/>
            <w:vAlign w:val="center"/>
          </w:tcPr>
          <w:p w:rsidR="00CB70A1" w:rsidRDefault="00AB4D7C">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CB70A1" w:rsidRDefault="00AB4D7C">
            <w:pPr>
              <w:jc w:val="center"/>
              <w:rPr>
                <w:rFonts w:hAnsi="宋体"/>
                <w:bCs/>
                <w:szCs w:val="21"/>
                <w:lang w:val="zh-CN"/>
              </w:rPr>
            </w:pPr>
            <w:r>
              <w:rPr>
                <w:rFonts w:hAnsi="宋体" w:hint="eastAsia"/>
                <w:bCs/>
                <w:szCs w:val="21"/>
                <w:lang w:val="zh-CN"/>
              </w:rPr>
              <w:t>交纳</w:t>
            </w:r>
          </w:p>
          <w:p w:rsidR="00CB70A1" w:rsidRDefault="00AB4D7C">
            <w:pPr>
              <w:jc w:val="center"/>
              <w:rPr>
                <w:rFonts w:hAnsi="宋体"/>
                <w:bCs/>
                <w:szCs w:val="21"/>
                <w:lang w:val="zh-CN"/>
              </w:rPr>
            </w:pPr>
            <w:r>
              <w:rPr>
                <w:rFonts w:hAnsi="宋体" w:hint="eastAsia"/>
                <w:bCs/>
                <w:szCs w:val="21"/>
                <w:lang w:val="zh-CN"/>
              </w:rPr>
              <w:t>形式</w:t>
            </w:r>
          </w:p>
        </w:tc>
        <w:tc>
          <w:tcPr>
            <w:tcW w:w="2331" w:type="dxa"/>
            <w:vMerge w:val="restart"/>
            <w:vAlign w:val="center"/>
          </w:tcPr>
          <w:p w:rsidR="00CB70A1" w:rsidRDefault="00AB4D7C">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CB70A1">
        <w:trPr>
          <w:trHeight w:val="522"/>
          <w:jc w:val="center"/>
        </w:trPr>
        <w:tc>
          <w:tcPr>
            <w:tcW w:w="1766" w:type="dxa"/>
            <w:vAlign w:val="center"/>
          </w:tcPr>
          <w:p w:rsidR="00CB70A1" w:rsidRDefault="00AB4D7C">
            <w:pPr>
              <w:jc w:val="center"/>
              <w:rPr>
                <w:rFonts w:hAnsi="宋体"/>
                <w:bCs/>
                <w:szCs w:val="21"/>
                <w:lang w:val="zh-CN"/>
              </w:rPr>
            </w:pPr>
            <w:r>
              <w:rPr>
                <w:rFonts w:hAnsi="宋体" w:hint="eastAsia"/>
                <w:bCs/>
                <w:szCs w:val="21"/>
                <w:lang w:val="zh-CN"/>
              </w:rPr>
              <w:t>开户银行</w:t>
            </w:r>
          </w:p>
        </w:tc>
        <w:tc>
          <w:tcPr>
            <w:tcW w:w="3827" w:type="dxa"/>
            <w:vAlign w:val="center"/>
          </w:tcPr>
          <w:p w:rsidR="00CB70A1" w:rsidRDefault="00AB4D7C">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CB70A1" w:rsidRDefault="00CB70A1">
            <w:pPr>
              <w:spacing w:line="360" w:lineRule="auto"/>
              <w:jc w:val="center"/>
              <w:rPr>
                <w:rFonts w:ascii="宋体" w:hAnsi="宋体"/>
                <w:bCs/>
                <w:szCs w:val="21"/>
                <w:lang w:val="zh-CN"/>
              </w:rPr>
            </w:pPr>
          </w:p>
        </w:tc>
        <w:tc>
          <w:tcPr>
            <w:tcW w:w="2331" w:type="dxa"/>
            <w:vMerge/>
            <w:vAlign w:val="center"/>
          </w:tcPr>
          <w:p w:rsidR="00CB70A1" w:rsidRDefault="00CB70A1">
            <w:pPr>
              <w:spacing w:line="360" w:lineRule="auto"/>
              <w:jc w:val="center"/>
              <w:rPr>
                <w:rFonts w:ascii="宋体" w:hAnsi="宋体"/>
                <w:bCs/>
                <w:szCs w:val="21"/>
                <w:lang w:val="zh-CN"/>
              </w:rPr>
            </w:pPr>
          </w:p>
        </w:tc>
      </w:tr>
      <w:tr w:rsidR="00CB70A1">
        <w:trPr>
          <w:trHeight w:val="413"/>
          <w:jc w:val="center"/>
        </w:trPr>
        <w:tc>
          <w:tcPr>
            <w:tcW w:w="1766" w:type="dxa"/>
            <w:vAlign w:val="center"/>
          </w:tcPr>
          <w:p w:rsidR="00CB70A1" w:rsidRDefault="00AB4D7C">
            <w:pPr>
              <w:jc w:val="center"/>
              <w:rPr>
                <w:rFonts w:hAnsi="宋体"/>
                <w:bCs/>
                <w:szCs w:val="21"/>
                <w:lang w:val="zh-CN"/>
              </w:rPr>
            </w:pPr>
            <w:r>
              <w:rPr>
                <w:rFonts w:hAnsi="宋体" w:hint="eastAsia"/>
                <w:bCs/>
                <w:szCs w:val="21"/>
                <w:lang w:val="zh-CN"/>
              </w:rPr>
              <w:t>账号</w:t>
            </w:r>
          </w:p>
        </w:tc>
        <w:tc>
          <w:tcPr>
            <w:tcW w:w="3827" w:type="dxa"/>
            <w:vAlign w:val="center"/>
          </w:tcPr>
          <w:p w:rsidR="00CB70A1" w:rsidRDefault="00AB4D7C">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CB70A1" w:rsidRDefault="00CB70A1">
            <w:pPr>
              <w:spacing w:line="360" w:lineRule="auto"/>
              <w:jc w:val="center"/>
              <w:rPr>
                <w:rFonts w:ascii="宋体" w:hAnsi="宋体"/>
                <w:bCs/>
                <w:szCs w:val="21"/>
                <w:lang w:val="zh-CN"/>
              </w:rPr>
            </w:pPr>
          </w:p>
        </w:tc>
        <w:tc>
          <w:tcPr>
            <w:tcW w:w="2331" w:type="dxa"/>
            <w:vMerge/>
            <w:vAlign w:val="center"/>
          </w:tcPr>
          <w:p w:rsidR="00CB70A1" w:rsidRDefault="00CB70A1">
            <w:pPr>
              <w:spacing w:line="360" w:lineRule="auto"/>
              <w:jc w:val="center"/>
              <w:rPr>
                <w:rFonts w:ascii="宋体" w:hAnsi="宋体"/>
                <w:bCs/>
                <w:szCs w:val="21"/>
                <w:lang w:val="zh-CN"/>
              </w:rPr>
            </w:pPr>
          </w:p>
        </w:tc>
      </w:tr>
    </w:tbl>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lastRenderedPageBreak/>
        <w:t>23.5</w:t>
      </w:r>
      <w:r>
        <w:rPr>
          <w:rFonts w:ascii="宋体" w:hAnsi="宋体" w:hint="eastAsia"/>
          <w:sz w:val="24"/>
          <w:szCs w:val="24"/>
        </w:rPr>
        <w:t>履约保证金于验收合格之日起三十个工作日内无息退还</w:t>
      </w:r>
      <w:r>
        <w:rPr>
          <w:rFonts w:ascii="宋体" w:hAnsi="宋体" w:cs="宋体" w:hint="eastAsia"/>
          <w:sz w:val="24"/>
        </w:rPr>
        <w:t>。</w:t>
      </w:r>
    </w:p>
    <w:p w:rsidR="00CB70A1" w:rsidRDefault="00AB4D7C">
      <w:pPr>
        <w:spacing w:line="360" w:lineRule="auto"/>
        <w:ind w:firstLineChars="200" w:firstLine="480"/>
        <w:rPr>
          <w:rFonts w:ascii="宋体"/>
          <w:bCs/>
          <w:sz w:val="24"/>
          <w:szCs w:val="24"/>
          <w:lang w:val="zh-CN"/>
        </w:rPr>
      </w:pPr>
      <w:r>
        <w:rPr>
          <w:rFonts w:ascii="宋体" w:hAnsi="宋体"/>
          <w:bCs/>
          <w:sz w:val="24"/>
          <w:szCs w:val="24"/>
        </w:rPr>
        <w:t>23.6</w:t>
      </w:r>
      <w:bookmarkStart w:id="36" w:name="OLE_LINK5"/>
      <w:r>
        <w:rPr>
          <w:rFonts w:ascii="宋体" w:hAnsi="宋体" w:hint="eastAsia"/>
          <w:bCs/>
          <w:sz w:val="24"/>
          <w:szCs w:val="24"/>
          <w:lang w:val="zh-CN"/>
        </w:rPr>
        <w:t>中标供应商</w:t>
      </w:r>
      <w:bookmarkStart w:id="37" w:name="OLE_LINK175"/>
      <w:r>
        <w:rPr>
          <w:rFonts w:ascii="宋体" w:hAnsi="宋体" w:hint="eastAsia"/>
          <w:bCs/>
          <w:sz w:val="24"/>
          <w:szCs w:val="24"/>
          <w:lang w:val="zh-CN"/>
        </w:rPr>
        <w:t>（含中标候选人）</w:t>
      </w:r>
      <w:bookmarkEnd w:id="37"/>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8" w:name="OLE_LINK2"/>
      <w:r>
        <w:rPr>
          <w:rFonts w:ascii="宋体" w:hAnsi="宋体" w:hint="eastAsia"/>
          <w:bCs/>
          <w:sz w:val="24"/>
          <w:szCs w:val="24"/>
          <w:lang w:val="zh-CN"/>
        </w:rPr>
        <w:t>。</w:t>
      </w:r>
      <w:bookmarkEnd w:id="36"/>
      <w:bookmarkEnd w:id="38"/>
      <w:r>
        <w:rPr>
          <w:rFonts w:ascii="宋体" w:hAnsi="宋体" w:hint="eastAsia"/>
          <w:bCs/>
          <w:sz w:val="24"/>
          <w:szCs w:val="24"/>
          <w:lang w:val="zh-CN"/>
        </w:rPr>
        <w:t>拒绝签订合同的中标供应商（含中标候选人）不得参加对该项目重新开展的采购活动。</w:t>
      </w:r>
    </w:p>
    <w:p w:rsidR="00CB70A1" w:rsidRDefault="00AB4D7C">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CB70A1" w:rsidRDefault="00AB4D7C">
      <w:pPr>
        <w:spacing w:line="360" w:lineRule="auto"/>
        <w:ind w:firstLineChars="196" w:firstLine="472"/>
        <w:rPr>
          <w:rFonts w:ascii="宋体"/>
          <w:b/>
          <w:sz w:val="24"/>
          <w:szCs w:val="24"/>
        </w:rPr>
      </w:pPr>
      <w:r>
        <w:rPr>
          <w:rFonts w:ascii="宋体" w:hAnsi="宋体" w:hint="eastAsia"/>
          <w:b/>
          <w:sz w:val="24"/>
          <w:szCs w:val="24"/>
        </w:rPr>
        <w:t>七、投标行为及投标产品：</w:t>
      </w:r>
    </w:p>
    <w:p w:rsidR="00CB70A1" w:rsidRDefault="00AB4D7C">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CB70A1" w:rsidRDefault="00AB4D7C">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CB70A1" w:rsidRDefault="00AB4D7C">
      <w:pPr>
        <w:spacing w:line="360" w:lineRule="auto"/>
        <w:ind w:left="420"/>
        <w:rPr>
          <w:rFonts w:ascii="宋体"/>
          <w:b/>
          <w:sz w:val="24"/>
          <w:szCs w:val="24"/>
        </w:rPr>
      </w:pPr>
      <w:r>
        <w:rPr>
          <w:rFonts w:ascii="宋体" w:hAnsi="宋体" w:hint="eastAsia"/>
          <w:b/>
          <w:sz w:val="24"/>
          <w:szCs w:val="24"/>
        </w:rPr>
        <w:t>八、质疑处理：</w:t>
      </w:r>
    </w:p>
    <w:p w:rsidR="00CB70A1" w:rsidRDefault="00AB4D7C">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CB70A1" w:rsidRDefault="00AB4D7C">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CB70A1" w:rsidRDefault="00AB4D7C">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CB70A1" w:rsidRDefault="00AB4D7C">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w:t>
      </w:r>
      <w:r>
        <w:rPr>
          <w:rFonts w:ascii="宋体" w:hAnsi="宋体" w:hint="eastAsia"/>
          <w:bCs/>
          <w:sz w:val="24"/>
          <w:szCs w:val="24"/>
          <w:lang w:val="zh-CN"/>
        </w:rPr>
        <w:lastRenderedPageBreak/>
        <w:t>出质疑。质疑书格式参照“宜兴市政府采购质疑书”格式内容，可在宜兴市公共资源交易网“下载中心”栏自行下载。</w:t>
      </w:r>
    </w:p>
    <w:p w:rsidR="00CB70A1" w:rsidRDefault="00AB4D7C">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rsidR="00CB70A1" w:rsidRDefault="00AB4D7C">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CB70A1" w:rsidRDefault="00AB4D7C">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CB70A1" w:rsidRDefault="00AB4D7C">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CB70A1" w:rsidRDefault="00AB4D7C">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CB70A1" w:rsidRDefault="00CB70A1">
      <w:pPr>
        <w:spacing w:line="360" w:lineRule="auto"/>
        <w:ind w:firstLineChars="200" w:firstLine="420"/>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pStyle w:val="1"/>
        <w:spacing w:before="0" w:line="240" w:lineRule="auto"/>
        <w:ind w:firstLine="0"/>
        <w:jc w:val="center"/>
        <w:rPr>
          <w:rFonts w:ascii="黑体" w:eastAsia="黑体" w:hAnsi="黑体"/>
          <w:color w:val="auto"/>
          <w:sz w:val="32"/>
          <w:szCs w:val="32"/>
        </w:rPr>
      </w:pPr>
    </w:p>
    <w:p w:rsidR="00CB70A1" w:rsidRDefault="00CB70A1"/>
    <w:p w:rsidR="00CB70A1" w:rsidRDefault="00CB70A1"/>
    <w:p w:rsidR="00CB70A1" w:rsidRDefault="00CB70A1"/>
    <w:p w:rsidR="00CB70A1" w:rsidRDefault="00CB70A1"/>
    <w:p w:rsidR="00CB70A1" w:rsidRDefault="00CB70A1"/>
    <w:p w:rsidR="00CB70A1" w:rsidRDefault="00CB70A1">
      <w:pPr>
        <w:jc w:val="center"/>
        <w:outlineLvl w:val="0"/>
        <w:rPr>
          <w:rFonts w:ascii="黑体" w:eastAsia="黑体" w:hAnsi="黑体"/>
          <w:sz w:val="28"/>
        </w:rPr>
      </w:pPr>
    </w:p>
    <w:p w:rsidR="00CB70A1" w:rsidRDefault="00CB70A1">
      <w:pPr>
        <w:jc w:val="center"/>
        <w:outlineLvl w:val="0"/>
        <w:rPr>
          <w:rFonts w:ascii="黑体" w:eastAsia="黑体" w:hAnsi="黑体"/>
          <w:sz w:val="28"/>
        </w:rPr>
      </w:pPr>
    </w:p>
    <w:p w:rsidR="00CB70A1" w:rsidRDefault="00CB70A1">
      <w:pPr>
        <w:jc w:val="center"/>
        <w:outlineLvl w:val="0"/>
        <w:rPr>
          <w:rFonts w:ascii="黑体" w:eastAsia="黑体" w:hAnsi="黑体"/>
          <w:sz w:val="28"/>
        </w:rPr>
      </w:pPr>
    </w:p>
    <w:p w:rsidR="00CB70A1" w:rsidRDefault="00CB70A1">
      <w:pPr>
        <w:jc w:val="center"/>
        <w:outlineLvl w:val="0"/>
        <w:rPr>
          <w:rFonts w:ascii="黑体" w:eastAsia="黑体" w:hAnsi="黑体"/>
          <w:sz w:val="28"/>
        </w:rPr>
      </w:pPr>
    </w:p>
    <w:p w:rsidR="00CB70A1" w:rsidRDefault="00CB70A1">
      <w:pPr>
        <w:jc w:val="center"/>
        <w:outlineLvl w:val="0"/>
        <w:rPr>
          <w:rFonts w:ascii="黑体" w:eastAsia="黑体" w:hAnsi="黑体"/>
          <w:sz w:val="28"/>
        </w:rPr>
      </w:pPr>
    </w:p>
    <w:p w:rsidR="00CB70A1" w:rsidRDefault="00CB70A1">
      <w:pPr>
        <w:outlineLvl w:val="0"/>
        <w:rPr>
          <w:rFonts w:ascii="黑体" w:eastAsia="黑体" w:hAnsi="黑体"/>
          <w:sz w:val="28"/>
        </w:rPr>
      </w:pPr>
    </w:p>
    <w:p w:rsidR="00CB70A1" w:rsidRDefault="00AB4D7C">
      <w:pPr>
        <w:spacing w:line="360" w:lineRule="auto"/>
        <w:jc w:val="center"/>
        <w:rPr>
          <w:rFonts w:ascii="宋体" w:hAnsi="宋体" w:cs="宋体"/>
          <w:sz w:val="24"/>
          <w:szCs w:val="24"/>
        </w:rPr>
      </w:pPr>
      <w:bookmarkStart w:id="39" w:name="_Toc372018970"/>
      <w:bookmarkStart w:id="40" w:name="_Toc376165139"/>
      <w:bookmarkStart w:id="41" w:name="_Toc26921"/>
      <w:bookmarkStart w:id="42" w:name="_Toc24341"/>
      <w:bookmarkStart w:id="43" w:name="_Toc15017"/>
      <w:bookmarkStart w:id="44" w:name="_Toc374078452"/>
      <w:bookmarkStart w:id="45" w:name="_Toc372018550"/>
      <w:r>
        <w:rPr>
          <w:rFonts w:ascii="黑体" w:eastAsia="黑体" w:hAnsi="黑体" w:hint="eastAsia"/>
          <w:sz w:val="28"/>
        </w:rPr>
        <w:t>第三章项目技术要求和有关说明</w:t>
      </w:r>
    </w:p>
    <w:p w:rsidR="00CB70A1" w:rsidRDefault="00AB4D7C">
      <w:pPr>
        <w:spacing w:line="360" w:lineRule="auto"/>
        <w:rPr>
          <w:rFonts w:ascii="宋体"/>
          <w:sz w:val="24"/>
          <w:szCs w:val="24"/>
        </w:rPr>
      </w:pPr>
      <w:r>
        <w:rPr>
          <w:rFonts w:ascii="宋体" w:hAnsi="宋体" w:hint="eastAsia"/>
          <w:sz w:val="24"/>
          <w:szCs w:val="24"/>
        </w:rPr>
        <w:lastRenderedPageBreak/>
        <w:t>一、项目概述：</w:t>
      </w:r>
    </w:p>
    <w:p w:rsidR="00CB70A1" w:rsidRDefault="00AB4D7C">
      <w:pPr>
        <w:spacing w:line="360" w:lineRule="auto"/>
        <w:ind w:firstLineChars="200" w:firstLine="480"/>
        <w:rPr>
          <w:rFonts w:ascii="宋体" w:hAnsi="宋体"/>
          <w:color w:val="000000"/>
          <w:sz w:val="24"/>
          <w:szCs w:val="24"/>
        </w:rPr>
      </w:pPr>
      <w:r>
        <w:rPr>
          <w:rFonts w:ascii="宋体" w:hAnsi="宋体" w:hint="eastAsia"/>
          <w:sz w:val="24"/>
          <w:szCs w:val="24"/>
        </w:rPr>
        <w:t>本项目为宜兴水务集团有限公司</w:t>
      </w:r>
      <w:r>
        <w:rPr>
          <w:rFonts w:ascii="宋体" w:hAnsi="宋体" w:hint="eastAsia"/>
          <w:bCs/>
          <w:color w:val="000000"/>
          <w:sz w:val="24"/>
          <w:szCs w:val="24"/>
        </w:rPr>
        <w:t>60吨</w:t>
      </w:r>
      <w:r>
        <w:rPr>
          <w:rFonts w:ascii="宋体" w:hAnsi="宋体" w:hint="eastAsia"/>
          <w:color w:val="000000"/>
          <w:sz w:val="24"/>
          <w:szCs w:val="24"/>
        </w:rPr>
        <w:t>地磅采购。</w:t>
      </w:r>
    </w:p>
    <w:p w:rsidR="00CB70A1" w:rsidRDefault="00AB4D7C">
      <w:pPr>
        <w:spacing w:line="360" w:lineRule="auto"/>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5"/>
        <w:gridCol w:w="2684"/>
        <w:gridCol w:w="1345"/>
        <w:gridCol w:w="4255"/>
      </w:tblGrid>
      <w:tr w:rsidR="00CB70A1">
        <w:trPr>
          <w:trHeight w:val="639"/>
          <w:jc w:val="center"/>
        </w:trPr>
        <w:tc>
          <w:tcPr>
            <w:tcW w:w="915" w:type="dxa"/>
            <w:noWrap/>
            <w:vAlign w:val="center"/>
          </w:tcPr>
          <w:p w:rsidR="00CB70A1" w:rsidRDefault="00AB4D7C">
            <w:pPr>
              <w:jc w:val="center"/>
              <w:rPr>
                <w:rFonts w:ascii="仿宋_GB2312" w:eastAsia="仿宋_GB2312"/>
                <w:sz w:val="28"/>
                <w:szCs w:val="28"/>
              </w:rPr>
            </w:pPr>
            <w:r>
              <w:rPr>
                <w:rFonts w:ascii="仿宋_GB2312" w:eastAsia="仿宋_GB2312" w:hint="eastAsia"/>
                <w:sz w:val="28"/>
                <w:szCs w:val="28"/>
              </w:rPr>
              <w:t>序号</w:t>
            </w:r>
          </w:p>
        </w:tc>
        <w:tc>
          <w:tcPr>
            <w:tcW w:w="2684" w:type="dxa"/>
            <w:noWrap/>
            <w:vAlign w:val="center"/>
          </w:tcPr>
          <w:p w:rsidR="00CB70A1" w:rsidRDefault="00AB4D7C">
            <w:pPr>
              <w:ind w:firstLineChars="200" w:firstLine="480"/>
              <w:rPr>
                <w:rFonts w:ascii="宋体" w:hAnsi="宋体"/>
                <w:color w:val="000000"/>
                <w:sz w:val="24"/>
                <w:szCs w:val="24"/>
              </w:rPr>
            </w:pPr>
            <w:r>
              <w:rPr>
                <w:rFonts w:ascii="宋体" w:hAnsi="宋体" w:hint="eastAsia"/>
                <w:color w:val="000000"/>
                <w:sz w:val="24"/>
                <w:szCs w:val="24"/>
              </w:rPr>
              <w:t>设备清单</w:t>
            </w:r>
          </w:p>
        </w:tc>
        <w:tc>
          <w:tcPr>
            <w:tcW w:w="1345" w:type="dxa"/>
            <w:noWrap/>
            <w:vAlign w:val="center"/>
          </w:tcPr>
          <w:p w:rsidR="00CB70A1" w:rsidRDefault="00AB4D7C">
            <w:pPr>
              <w:ind w:firstLineChars="200" w:firstLine="480"/>
              <w:rPr>
                <w:rFonts w:ascii="宋体" w:hAnsi="宋体"/>
                <w:color w:val="000000"/>
                <w:sz w:val="24"/>
                <w:szCs w:val="24"/>
              </w:rPr>
            </w:pPr>
            <w:r>
              <w:rPr>
                <w:rFonts w:ascii="宋体" w:hAnsi="宋体" w:hint="eastAsia"/>
                <w:color w:val="000000"/>
                <w:sz w:val="24"/>
                <w:szCs w:val="24"/>
              </w:rPr>
              <w:t>数量</w:t>
            </w:r>
          </w:p>
        </w:tc>
        <w:tc>
          <w:tcPr>
            <w:tcW w:w="4255" w:type="dxa"/>
            <w:noWrap/>
            <w:vAlign w:val="center"/>
          </w:tcPr>
          <w:p w:rsidR="00CB70A1" w:rsidRDefault="00AB4D7C">
            <w:pPr>
              <w:jc w:val="center"/>
              <w:rPr>
                <w:rFonts w:ascii="仿宋_GB2312" w:eastAsia="仿宋_GB2312"/>
                <w:sz w:val="28"/>
                <w:szCs w:val="32"/>
              </w:rPr>
            </w:pPr>
            <w:r>
              <w:rPr>
                <w:rFonts w:ascii="仿宋_GB2312" w:eastAsia="仿宋_GB2312" w:hint="eastAsia"/>
                <w:sz w:val="28"/>
                <w:szCs w:val="32"/>
              </w:rPr>
              <w:t>规格参数</w:t>
            </w:r>
          </w:p>
        </w:tc>
      </w:tr>
      <w:tr w:rsidR="00CB70A1">
        <w:trPr>
          <w:trHeight w:val="1096"/>
          <w:jc w:val="center"/>
        </w:trPr>
        <w:tc>
          <w:tcPr>
            <w:tcW w:w="915" w:type="dxa"/>
            <w:noWrap/>
            <w:vAlign w:val="center"/>
          </w:tcPr>
          <w:p w:rsidR="00CB70A1" w:rsidRDefault="00AB4D7C">
            <w:pPr>
              <w:jc w:val="center"/>
              <w:rPr>
                <w:rFonts w:ascii="仿宋_GB2312" w:eastAsia="仿宋_GB2312"/>
                <w:sz w:val="28"/>
                <w:szCs w:val="28"/>
              </w:rPr>
            </w:pPr>
            <w:r>
              <w:rPr>
                <w:rFonts w:ascii="仿宋_GB2312" w:eastAsia="仿宋_GB2312" w:hint="eastAsia"/>
                <w:sz w:val="28"/>
                <w:szCs w:val="28"/>
              </w:rPr>
              <w:t>1</w:t>
            </w:r>
          </w:p>
        </w:tc>
        <w:tc>
          <w:tcPr>
            <w:tcW w:w="2684" w:type="dxa"/>
            <w:noWrap/>
            <w:vAlign w:val="center"/>
          </w:tcPr>
          <w:p w:rsidR="00CB70A1" w:rsidRDefault="00AB4D7C" w:rsidP="00AB4D7C">
            <w:pPr>
              <w:ind w:leftChars="-50" w:left="1" w:hangingChars="44" w:hanging="106"/>
              <w:jc w:val="center"/>
              <w:rPr>
                <w:rFonts w:ascii="宋体" w:hAnsi="宋体"/>
                <w:color w:val="000000"/>
                <w:sz w:val="24"/>
                <w:szCs w:val="24"/>
              </w:rPr>
            </w:pPr>
            <w:r>
              <w:rPr>
                <w:rFonts w:ascii="宋体" w:hAnsi="宋体" w:hint="eastAsia"/>
                <w:color w:val="000000"/>
                <w:sz w:val="24"/>
                <w:szCs w:val="24"/>
              </w:rPr>
              <w:t>数字式电子汽车衡</w:t>
            </w:r>
          </w:p>
        </w:tc>
        <w:tc>
          <w:tcPr>
            <w:tcW w:w="1345" w:type="dxa"/>
            <w:noWrap/>
            <w:vAlign w:val="center"/>
          </w:tcPr>
          <w:p w:rsidR="00CB70A1" w:rsidRDefault="00AB4D7C">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Merge w:val="restart"/>
            <w:noWrap/>
            <w:vAlign w:val="center"/>
          </w:tcPr>
          <w:p w:rsidR="00CB70A1" w:rsidRDefault="00AB4D7C">
            <w:pPr>
              <w:rPr>
                <w:rFonts w:ascii="仿宋_GB2312" w:eastAsia="仿宋_GB2312"/>
                <w:sz w:val="24"/>
                <w:szCs w:val="32"/>
              </w:rPr>
            </w:pPr>
            <w:r>
              <w:rPr>
                <w:rFonts w:ascii="仿宋_GB2312" w:eastAsia="仿宋_GB2312" w:hint="eastAsia"/>
                <w:sz w:val="24"/>
                <w:szCs w:val="32"/>
              </w:rPr>
              <w:t>1、最大称量≥60吨；</w:t>
            </w:r>
          </w:p>
          <w:p w:rsidR="00CB70A1" w:rsidRDefault="00AB4D7C">
            <w:pPr>
              <w:rPr>
                <w:rFonts w:ascii="仿宋_GB2312" w:eastAsia="仿宋_GB2312"/>
                <w:sz w:val="24"/>
                <w:szCs w:val="32"/>
              </w:rPr>
            </w:pPr>
            <w:r>
              <w:rPr>
                <w:rFonts w:ascii="仿宋_GB2312" w:eastAsia="仿宋_GB2312" w:hint="eastAsia"/>
                <w:sz w:val="24"/>
                <w:szCs w:val="32"/>
              </w:rPr>
              <w:t>2、台面规格（长*宽）21m*3m；</w:t>
            </w:r>
          </w:p>
          <w:p w:rsidR="00CB70A1" w:rsidRDefault="00AB4D7C">
            <w:pPr>
              <w:rPr>
                <w:rFonts w:ascii="仿宋_GB2312" w:eastAsia="仿宋_GB2312"/>
                <w:sz w:val="24"/>
                <w:szCs w:val="32"/>
              </w:rPr>
            </w:pPr>
            <w:r>
              <w:rPr>
                <w:rFonts w:ascii="仿宋_GB2312" w:eastAsia="仿宋_GB2312" w:hint="eastAsia"/>
                <w:sz w:val="24"/>
                <w:szCs w:val="32"/>
              </w:rPr>
              <w:t>3、台面结构及板厚：U形</w:t>
            </w:r>
            <w:r>
              <w:rPr>
                <w:rFonts w:ascii="仿宋_GB2312" w:eastAsia="仿宋_GB2312" w:hint="eastAsia"/>
                <w:color w:val="FF0000"/>
                <w:sz w:val="24"/>
                <w:szCs w:val="32"/>
              </w:rPr>
              <w:t>梁8mm</w:t>
            </w:r>
            <w:r>
              <w:rPr>
                <w:rFonts w:ascii="仿宋_GB2312" w:eastAsia="仿宋_GB2312" w:hint="eastAsia"/>
                <w:sz w:val="24"/>
                <w:szCs w:val="32"/>
              </w:rPr>
              <w:t>，板厚10mm；</w:t>
            </w:r>
          </w:p>
          <w:p w:rsidR="00CB70A1" w:rsidRDefault="00AB4D7C">
            <w:pPr>
              <w:rPr>
                <w:rFonts w:ascii="仿宋_GB2312" w:eastAsia="仿宋_GB2312"/>
                <w:sz w:val="24"/>
                <w:szCs w:val="32"/>
              </w:rPr>
            </w:pPr>
            <w:r>
              <w:rPr>
                <w:rFonts w:ascii="仿宋_GB2312" w:eastAsia="仿宋_GB2312" w:hint="eastAsia"/>
                <w:sz w:val="24"/>
                <w:szCs w:val="32"/>
              </w:rPr>
              <w:t>4、计量精度：静态Ⅲ级《数字批示称检定规程》（JJG539-97）</w:t>
            </w:r>
          </w:p>
          <w:p w:rsidR="00CB70A1" w:rsidRDefault="00AB4D7C">
            <w:pPr>
              <w:rPr>
                <w:rFonts w:ascii="仿宋_GB2312" w:eastAsia="仿宋_GB2312"/>
                <w:sz w:val="24"/>
                <w:szCs w:val="32"/>
              </w:rPr>
            </w:pPr>
            <w:r>
              <w:rPr>
                <w:rFonts w:ascii="仿宋_GB2312" w:eastAsia="仿宋_GB2312" w:hint="eastAsia"/>
                <w:sz w:val="24"/>
                <w:szCs w:val="32"/>
              </w:rPr>
              <w:t>5、分度值：20KG</w:t>
            </w:r>
          </w:p>
        </w:tc>
      </w:tr>
      <w:tr w:rsidR="00CB70A1">
        <w:trPr>
          <w:trHeight w:val="699"/>
          <w:jc w:val="center"/>
        </w:trPr>
        <w:tc>
          <w:tcPr>
            <w:tcW w:w="915" w:type="dxa"/>
            <w:noWrap/>
            <w:vAlign w:val="center"/>
          </w:tcPr>
          <w:p w:rsidR="00CB70A1" w:rsidRDefault="00AB4D7C">
            <w:pPr>
              <w:jc w:val="center"/>
              <w:rPr>
                <w:rFonts w:ascii="仿宋_GB2312" w:eastAsia="仿宋_GB2312"/>
                <w:sz w:val="28"/>
                <w:szCs w:val="28"/>
              </w:rPr>
            </w:pPr>
            <w:r>
              <w:rPr>
                <w:rFonts w:ascii="仿宋_GB2312" w:eastAsia="仿宋_GB2312" w:hint="eastAsia"/>
                <w:sz w:val="28"/>
                <w:szCs w:val="28"/>
              </w:rPr>
              <w:t>2</w:t>
            </w:r>
          </w:p>
        </w:tc>
        <w:tc>
          <w:tcPr>
            <w:tcW w:w="2684" w:type="dxa"/>
            <w:noWrap/>
            <w:vAlign w:val="center"/>
          </w:tcPr>
          <w:p w:rsidR="00CB70A1" w:rsidRDefault="00AB4D7C" w:rsidP="00AB4D7C">
            <w:pPr>
              <w:ind w:leftChars="-50" w:left="1" w:hangingChars="44" w:hanging="106"/>
              <w:jc w:val="center"/>
              <w:rPr>
                <w:rFonts w:ascii="宋体" w:hAnsi="宋体"/>
                <w:color w:val="000000"/>
                <w:sz w:val="24"/>
                <w:szCs w:val="24"/>
              </w:rPr>
            </w:pPr>
            <w:r>
              <w:rPr>
                <w:rFonts w:ascii="宋体" w:hAnsi="宋体" w:hint="eastAsia"/>
                <w:color w:val="000000"/>
                <w:sz w:val="24"/>
                <w:szCs w:val="24"/>
              </w:rPr>
              <w:t>无人值守系统(含控制计算机、打印机)</w:t>
            </w:r>
          </w:p>
        </w:tc>
        <w:tc>
          <w:tcPr>
            <w:tcW w:w="1345" w:type="dxa"/>
            <w:noWrap/>
            <w:vAlign w:val="center"/>
          </w:tcPr>
          <w:p w:rsidR="00CB70A1" w:rsidRDefault="00AB4D7C">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Merge/>
            <w:noWrap/>
          </w:tcPr>
          <w:p w:rsidR="00CB70A1" w:rsidRDefault="00CB70A1">
            <w:pPr>
              <w:rPr>
                <w:rFonts w:ascii="仿宋_GB2312" w:eastAsia="仿宋_GB2312"/>
                <w:sz w:val="24"/>
                <w:szCs w:val="32"/>
              </w:rPr>
            </w:pPr>
          </w:p>
        </w:tc>
      </w:tr>
    </w:tbl>
    <w:p w:rsidR="00CB70A1" w:rsidRDefault="00AB4D7C">
      <w:pPr>
        <w:spacing w:line="360" w:lineRule="auto"/>
        <w:rPr>
          <w:rFonts w:ascii="宋体" w:hAnsi="宋体"/>
          <w:sz w:val="24"/>
          <w:szCs w:val="24"/>
        </w:rPr>
      </w:pPr>
      <w:r>
        <w:rPr>
          <w:rFonts w:ascii="宋体" w:hAnsi="宋体" w:hint="eastAsia"/>
          <w:sz w:val="24"/>
          <w:szCs w:val="24"/>
        </w:rPr>
        <w:t>三、系统功能要求：</w:t>
      </w:r>
    </w:p>
    <w:p w:rsidR="00CB70A1" w:rsidRDefault="00AB4D7C">
      <w:pPr>
        <w:spacing w:line="360" w:lineRule="auto"/>
        <w:rPr>
          <w:rFonts w:ascii="宋体" w:hAnsi="宋体"/>
          <w:sz w:val="24"/>
          <w:szCs w:val="24"/>
        </w:rPr>
      </w:pPr>
      <w:r>
        <w:rPr>
          <w:rFonts w:ascii="宋体" w:hAnsi="宋体" w:hint="eastAsia"/>
          <w:sz w:val="24"/>
          <w:szCs w:val="24"/>
        </w:rPr>
        <w:t>1、称重计量系统采用单向静态电子汽车衡，对进站车辆进行称重。</w:t>
      </w:r>
    </w:p>
    <w:p w:rsidR="00CB70A1" w:rsidRDefault="00AB4D7C">
      <w:pPr>
        <w:spacing w:line="360" w:lineRule="auto"/>
        <w:rPr>
          <w:rFonts w:ascii="宋体" w:hAnsi="宋体"/>
          <w:sz w:val="24"/>
          <w:szCs w:val="24"/>
        </w:rPr>
      </w:pPr>
      <w:r>
        <w:rPr>
          <w:rFonts w:ascii="宋体" w:hAnsi="宋体" w:hint="eastAsia"/>
          <w:sz w:val="24"/>
          <w:szCs w:val="24"/>
        </w:rPr>
        <w:t>2、静态电子汽车衡由视频监控子系统、语音提示子系统、红外卡位系统、汽车衡称重子系统和车号识别子系统、道闸控制子系统等组成。</w:t>
      </w:r>
    </w:p>
    <w:p w:rsidR="00CB70A1" w:rsidRDefault="00AB4D7C">
      <w:pPr>
        <w:spacing w:line="360" w:lineRule="auto"/>
        <w:rPr>
          <w:rFonts w:ascii="宋体" w:hAnsi="宋体"/>
          <w:sz w:val="24"/>
          <w:szCs w:val="24"/>
        </w:rPr>
      </w:pPr>
      <w:r>
        <w:rPr>
          <w:rFonts w:ascii="宋体" w:hAnsi="宋体" w:hint="eastAsia"/>
          <w:sz w:val="24"/>
          <w:szCs w:val="24"/>
        </w:rPr>
        <w:t>3、自动化：采用射频卡感应车辆过磅，称重系统便可收集识别收集车的车号、自重、单位，并称出重量，将以上信息及过称时间等信息记录到数据库中，以便进行数据汇总、统计、查询和比较分析，形成各种报表。</w:t>
      </w:r>
    </w:p>
    <w:p w:rsidR="00CB70A1" w:rsidRDefault="00AB4D7C">
      <w:pPr>
        <w:spacing w:line="360" w:lineRule="auto"/>
        <w:rPr>
          <w:rFonts w:ascii="宋体" w:hAnsi="宋体"/>
          <w:sz w:val="24"/>
          <w:szCs w:val="24"/>
        </w:rPr>
      </w:pPr>
      <w:r>
        <w:rPr>
          <w:rFonts w:ascii="宋体" w:hAnsi="宋体" w:hint="eastAsia"/>
          <w:sz w:val="24"/>
          <w:szCs w:val="24"/>
        </w:rPr>
        <w:t>4、网络化：可与转运站监控系统联网，用以整个转运站的统一调度；还可其他设备单独远传联网，将数据信息远程传送给管理中心。</w:t>
      </w:r>
    </w:p>
    <w:p w:rsidR="00CB70A1" w:rsidRDefault="00AB4D7C">
      <w:pPr>
        <w:spacing w:line="360" w:lineRule="auto"/>
        <w:rPr>
          <w:rFonts w:ascii="宋体" w:hAnsi="宋体"/>
          <w:sz w:val="24"/>
          <w:szCs w:val="24"/>
        </w:rPr>
      </w:pPr>
      <w:r>
        <w:rPr>
          <w:rFonts w:ascii="宋体" w:hAnsi="宋体" w:hint="eastAsia"/>
          <w:sz w:val="24"/>
          <w:szCs w:val="24"/>
        </w:rPr>
        <w:t>5、数据输出：配备打印机，可随时打印日期，车号和称重数据。</w:t>
      </w:r>
    </w:p>
    <w:p w:rsidR="00CB70A1" w:rsidRDefault="00AB4D7C">
      <w:pPr>
        <w:spacing w:line="360" w:lineRule="auto"/>
        <w:rPr>
          <w:rFonts w:ascii="宋体" w:hAnsi="宋体"/>
          <w:sz w:val="24"/>
          <w:szCs w:val="24"/>
        </w:rPr>
      </w:pPr>
      <w:r>
        <w:rPr>
          <w:rFonts w:ascii="宋体" w:hAnsi="宋体" w:hint="eastAsia"/>
          <w:sz w:val="24"/>
          <w:szCs w:val="24"/>
        </w:rPr>
        <w:t>6、设备工作流程</w:t>
      </w:r>
    </w:p>
    <w:p w:rsidR="00CB70A1" w:rsidRDefault="00AB4D7C">
      <w:pPr>
        <w:spacing w:line="360" w:lineRule="auto"/>
        <w:rPr>
          <w:rFonts w:ascii="宋体" w:hAnsi="宋体"/>
          <w:sz w:val="24"/>
          <w:szCs w:val="24"/>
        </w:rPr>
      </w:pPr>
      <w:r>
        <w:rPr>
          <w:rFonts w:ascii="宋体" w:hAnsi="宋体" w:hint="eastAsia"/>
          <w:sz w:val="24"/>
          <w:szCs w:val="24"/>
        </w:rPr>
        <w:t>车辆智能称重系统工作流程</w:t>
      </w:r>
    </w:p>
    <w:p w:rsidR="00CB70A1" w:rsidRDefault="00AB4D7C">
      <w:pPr>
        <w:spacing w:line="360" w:lineRule="auto"/>
        <w:rPr>
          <w:rFonts w:ascii="宋体" w:hAnsi="宋体"/>
          <w:sz w:val="24"/>
          <w:szCs w:val="24"/>
        </w:rPr>
      </w:pPr>
      <w:r>
        <w:rPr>
          <w:rFonts w:ascii="宋体" w:hAnsi="宋体" w:hint="eastAsia"/>
          <w:sz w:val="24"/>
          <w:szCs w:val="24"/>
        </w:rPr>
        <w:t>（1）初始状态：秤前道闸关闭状态；</w:t>
      </w:r>
    </w:p>
    <w:p w:rsidR="00CB70A1" w:rsidRDefault="00AB4D7C">
      <w:pPr>
        <w:spacing w:line="360" w:lineRule="auto"/>
        <w:rPr>
          <w:rFonts w:ascii="宋体" w:hAnsi="宋体"/>
          <w:sz w:val="24"/>
          <w:szCs w:val="24"/>
        </w:rPr>
      </w:pPr>
      <w:r>
        <w:rPr>
          <w:rFonts w:ascii="宋体" w:hAnsi="宋体" w:hint="eastAsia"/>
          <w:sz w:val="24"/>
          <w:szCs w:val="24"/>
        </w:rPr>
        <w:t>（2）进场车辆驶过读卡器前面地感线圈后，读卡器开启并开始自动读取卡号；读卡成功，秤前道闸抬起；如果读卡失败，秤前道闸不动作，系统转入手工处理状态；</w:t>
      </w:r>
    </w:p>
    <w:p w:rsidR="00CB70A1" w:rsidRDefault="00AB4D7C">
      <w:pPr>
        <w:spacing w:line="360" w:lineRule="auto"/>
        <w:rPr>
          <w:rFonts w:ascii="宋体" w:hAnsi="宋体"/>
          <w:sz w:val="24"/>
          <w:szCs w:val="24"/>
        </w:rPr>
      </w:pPr>
      <w:r>
        <w:rPr>
          <w:rFonts w:ascii="宋体" w:hAnsi="宋体" w:hint="eastAsia"/>
          <w:sz w:val="24"/>
          <w:szCs w:val="24"/>
        </w:rPr>
        <w:t>（3）车辆驶上秤台，系统自动抓拍图片保存；</w:t>
      </w:r>
    </w:p>
    <w:p w:rsidR="00CB70A1" w:rsidRDefault="00AB4D7C">
      <w:pPr>
        <w:spacing w:line="360" w:lineRule="auto"/>
        <w:rPr>
          <w:rFonts w:ascii="宋体" w:hAnsi="宋体"/>
          <w:sz w:val="24"/>
          <w:szCs w:val="24"/>
        </w:rPr>
      </w:pPr>
      <w:r>
        <w:rPr>
          <w:rFonts w:ascii="宋体" w:hAnsi="宋体" w:hint="eastAsia"/>
          <w:sz w:val="24"/>
          <w:szCs w:val="24"/>
        </w:rPr>
        <w:t>（4）车辆停5秒通过秤台，系统检测到车辆下秤信号，系统自动采集毛重数据并保存于临时库中后，秤台后的道闸抬起，车辆通过秤台后的道闸的地感线圈后，秤台后的道闸放下，系统回到初始状态。</w:t>
      </w:r>
    </w:p>
    <w:p w:rsidR="00CB70A1" w:rsidRDefault="00AB4D7C">
      <w:pPr>
        <w:spacing w:line="360" w:lineRule="auto"/>
        <w:rPr>
          <w:rFonts w:ascii="宋体" w:hAnsi="宋体"/>
          <w:sz w:val="24"/>
          <w:szCs w:val="24"/>
        </w:rPr>
      </w:pPr>
      <w:r>
        <w:rPr>
          <w:rFonts w:ascii="宋体" w:hAnsi="宋体" w:hint="eastAsia"/>
          <w:sz w:val="24"/>
          <w:szCs w:val="24"/>
        </w:rPr>
        <w:t>四、相关要求：</w:t>
      </w:r>
    </w:p>
    <w:p w:rsidR="00CB70A1" w:rsidRDefault="00AB4D7C">
      <w:pPr>
        <w:spacing w:line="360" w:lineRule="auto"/>
        <w:rPr>
          <w:rFonts w:ascii="宋体" w:hAnsi="宋体"/>
          <w:sz w:val="24"/>
          <w:szCs w:val="24"/>
        </w:rPr>
      </w:pPr>
      <w:r>
        <w:rPr>
          <w:rFonts w:ascii="宋体" w:hAnsi="宋体" w:hint="eastAsia"/>
          <w:sz w:val="24"/>
          <w:szCs w:val="24"/>
        </w:rPr>
        <w:t>1、基础形式：本次采购不包含土建基础等内容，提交响应文件截止时间前供应商可联</w:t>
      </w:r>
      <w:r>
        <w:rPr>
          <w:rFonts w:ascii="宋体" w:hAnsi="宋体" w:hint="eastAsia"/>
          <w:sz w:val="24"/>
          <w:szCs w:val="24"/>
        </w:rPr>
        <w:lastRenderedPageBreak/>
        <w:t>系采购人安排现场踏勘了解安装地点。</w:t>
      </w:r>
    </w:p>
    <w:p w:rsidR="00CB70A1" w:rsidRDefault="00AB4D7C">
      <w:pPr>
        <w:spacing w:line="360" w:lineRule="auto"/>
        <w:rPr>
          <w:rFonts w:ascii="宋体" w:hAnsi="宋体"/>
          <w:sz w:val="24"/>
          <w:szCs w:val="24"/>
        </w:rPr>
      </w:pPr>
      <w:r>
        <w:rPr>
          <w:rFonts w:ascii="宋体" w:hAnsi="宋体" w:hint="eastAsia"/>
          <w:sz w:val="24"/>
          <w:szCs w:val="24"/>
        </w:rPr>
        <w:t>2、供应商严格按照国家有关标准及招标方要求制造，提供全套确保正常运行的设备及随机备件。</w:t>
      </w:r>
    </w:p>
    <w:p w:rsidR="00CB70A1" w:rsidRDefault="00AB4D7C">
      <w:pPr>
        <w:spacing w:line="360" w:lineRule="auto"/>
        <w:rPr>
          <w:rFonts w:ascii="宋体" w:hAnsi="宋体"/>
          <w:sz w:val="24"/>
          <w:szCs w:val="24"/>
        </w:rPr>
      </w:pPr>
      <w:r>
        <w:rPr>
          <w:rFonts w:ascii="宋体" w:hAnsi="宋体" w:hint="eastAsia"/>
          <w:sz w:val="24"/>
          <w:szCs w:val="24"/>
        </w:rPr>
        <w:t>3、供应商负责设备的现场安装及调试，确保设备正常运行并达到设计要求。</w:t>
      </w:r>
    </w:p>
    <w:p w:rsidR="00CB70A1" w:rsidRDefault="00AB4D7C">
      <w:pPr>
        <w:spacing w:line="360" w:lineRule="auto"/>
        <w:rPr>
          <w:rFonts w:ascii="宋体" w:hAnsi="宋体"/>
          <w:sz w:val="24"/>
          <w:szCs w:val="24"/>
        </w:rPr>
      </w:pPr>
      <w:r>
        <w:rPr>
          <w:rFonts w:ascii="宋体" w:hAnsi="宋体" w:hint="eastAsia"/>
          <w:sz w:val="24"/>
          <w:szCs w:val="24"/>
        </w:rPr>
        <w:t>4、确保称体的强度和刚度。</w:t>
      </w:r>
    </w:p>
    <w:p w:rsidR="00CB70A1" w:rsidRDefault="00AB4D7C">
      <w:pPr>
        <w:spacing w:line="360" w:lineRule="auto"/>
        <w:rPr>
          <w:rFonts w:ascii="宋体" w:hAnsi="宋体"/>
          <w:sz w:val="24"/>
          <w:szCs w:val="24"/>
        </w:rPr>
      </w:pPr>
      <w:r>
        <w:rPr>
          <w:rFonts w:ascii="宋体" w:hAnsi="宋体" w:hint="eastAsia"/>
          <w:sz w:val="24"/>
          <w:szCs w:val="24"/>
        </w:rPr>
        <w:t>5、整个系统要求称量迅速准确、操作使用方便、安装维护简单。</w:t>
      </w:r>
    </w:p>
    <w:p w:rsidR="00CB70A1" w:rsidRDefault="00AB4D7C">
      <w:pPr>
        <w:spacing w:line="360" w:lineRule="auto"/>
        <w:rPr>
          <w:rFonts w:ascii="宋体" w:hAnsi="宋体"/>
          <w:sz w:val="24"/>
          <w:szCs w:val="24"/>
        </w:rPr>
      </w:pPr>
      <w:r>
        <w:rPr>
          <w:rFonts w:ascii="宋体" w:hAnsi="宋体" w:hint="eastAsia"/>
          <w:sz w:val="24"/>
          <w:szCs w:val="24"/>
        </w:rPr>
        <w:t>6、钢结构称台要求抗扭性能等达到相关规定并满足使用要求，整机质量稳定可靠，称体强度高、稳定性好。</w:t>
      </w:r>
    </w:p>
    <w:p w:rsidR="00CB70A1" w:rsidRDefault="00AB4D7C">
      <w:pPr>
        <w:spacing w:line="360" w:lineRule="auto"/>
        <w:rPr>
          <w:rFonts w:ascii="宋体" w:hAnsi="宋体"/>
          <w:sz w:val="24"/>
          <w:szCs w:val="24"/>
        </w:rPr>
      </w:pPr>
      <w:r>
        <w:rPr>
          <w:rFonts w:ascii="宋体" w:hAnsi="宋体" w:hint="eastAsia"/>
          <w:sz w:val="24"/>
          <w:szCs w:val="24"/>
        </w:rPr>
        <w:t>7、汽车衡称体安全限位性能强，称体限位方式要便于观察和调整限位，要求维护方便。</w:t>
      </w:r>
    </w:p>
    <w:p w:rsidR="00CB70A1" w:rsidRDefault="00AB4D7C">
      <w:pPr>
        <w:spacing w:line="360" w:lineRule="auto"/>
        <w:rPr>
          <w:rFonts w:ascii="宋体" w:hAnsi="宋体"/>
          <w:sz w:val="24"/>
          <w:szCs w:val="24"/>
        </w:rPr>
      </w:pPr>
      <w:r>
        <w:rPr>
          <w:rFonts w:ascii="宋体" w:hAnsi="宋体" w:hint="eastAsia"/>
          <w:sz w:val="24"/>
          <w:szCs w:val="24"/>
        </w:rPr>
        <w:t>8、汽车衡成体承重主梁采用U形梁结构，数量</w:t>
      </w:r>
      <w:r>
        <w:rPr>
          <w:rFonts w:ascii="宋体" w:hAnsi="宋体" w:hint="eastAsia"/>
          <w:color w:val="FF0000"/>
          <w:sz w:val="24"/>
          <w:szCs w:val="24"/>
        </w:rPr>
        <w:t>不少于6根</w:t>
      </w:r>
      <w:r>
        <w:rPr>
          <w:rFonts w:ascii="宋体" w:hAnsi="宋体" w:hint="eastAsia"/>
          <w:sz w:val="24"/>
          <w:szCs w:val="24"/>
        </w:rPr>
        <w:t>；且有横向筋板和底板加固。单段面板为整板，表面无焊缝且无螺栓等附属物。</w:t>
      </w:r>
    </w:p>
    <w:p w:rsidR="00CB70A1" w:rsidRDefault="00AB4D7C">
      <w:pPr>
        <w:spacing w:line="360" w:lineRule="auto"/>
        <w:rPr>
          <w:rFonts w:ascii="宋体" w:hAnsi="宋体"/>
          <w:sz w:val="24"/>
          <w:szCs w:val="24"/>
        </w:rPr>
      </w:pPr>
      <w:r>
        <w:rPr>
          <w:rFonts w:ascii="宋体" w:hAnsi="宋体" w:hint="eastAsia"/>
          <w:sz w:val="24"/>
          <w:szCs w:val="24"/>
        </w:rPr>
        <w:t>9、称体整体刚性应优于1/1200以满足高频次和重载的使用，满足高精度的计量要求。</w:t>
      </w:r>
    </w:p>
    <w:p w:rsidR="00CB70A1" w:rsidRDefault="00AB4D7C">
      <w:pPr>
        <w:spacing w:line="360" w:lineRule="auto"/>
        <w:rPr>
          <w:rFonts w:ascii="宋体" w:hAnsi="宋体"/>
          <w:sz w:val="24"/>
          <w:szCs w:val="24"/>
        </w:rPr>
      </w:pPr>
      <w:r>
        <w:rPr>
          <w:rFonts w:ascii="宋体" w:hAnsi="宋体" w:hint="eastAsia"/>
          <w:sz w:val="24"/>
          <w:szCs w:val="24"/>
        </w:rPr>
        <w:t>10、称体强度应不小于2.5.钢材预处理：所有钢材在焊前应进行喷丸处理，去除表面氧化皮衣确保焊接质量。焊后称体模块整体抛丸。消除焊接内应力，去除氧化皮，提高油漆附着力。（设备生产过程中需提供照片证明，采购人将视情况安排生产现场查看）</w:t>
      </w:r>
    </w:p>
    <w:p w:rsidR="00CB70A1" w:rsidRDefault="00AB4D7C">
      <w:pPr>
        <w:spacing w:line="360" w:lineRule="auto"/>
        <w:rPr>
          <w:rFonts w:ascii="宋体" w:hAnsi="宋体"/>
          <w:sz w:val="24"/>
          <w:szCs w:val="24"/>
        </w:rPr>
      </w:pPr>
      <w:r>
        <w:rPr>
          <w:rFonts w:ascii="宋体" w:hAnsi="宋体" w:hint="eastAsia"/>
          <w:sz w:val="24"/>
          <w:szCs w:val="24"/>
        </w:rPr>
        <w:t>11、供应商提供的称重管理软件需保证功能齐全、能满足采购人使用要求，同时操作简单。</w:t>
      </w:r>
    </w:p>
    <w:p w:rsidR="00CB70A1" w:rsidRDefault="00AB4D7C">
      <w:pPr>
        <w:spacing w:line="360" w:lineRule="auto"/>
        <w:rPr>
          <w:rFonts w:ascii="宋体" w:hAnsi="宋体"/>
          <w:sz w:val="24"/>
          <w:szCs w:val="24"/>
        </w:rPr>
      </w:pPr>
      <w:r>
        <w:rPr>
          <w:rFonts w:ascii="宋体" w:hAnsi="宋体" w:hint="eastAsia"/>
          <w:sz w:val="24"/>
          <w:szCs w:val="24"/>
        </w:rPr>
        <w:t>12、无人值守系统中配套电脑与打印机。</w:t>
      </w:r>
    </w:p>
    <w:p w:rsidR="00CB70A1" w:rsidRDefault="00AB4D7C">
      <w:pPr>
        <w:spacing w:line="360" w:lineRule="auto"/>
        <w:rPr>
          <w:rFonts w:ascii="宋体" w:hAnsi="宋体"/>
          <w:sz w:val="24"/>
          <w:szCs w:val="24"/>
        </w:rPr>
      </w:pPr>
      <w:r>
        <w:rPr>
          <w:rFonts w:ascii="宋体" w:hAnsi="宋体" w:hint="eastAsia"/>
          <w:sz w:val="24"/>
          <w:szCs w:val="24"/>
        </w:rPr>
        <w:t>电脑配置要求：处理器不低于I5，内存不低于8G，品牌：联想，惠普，戴尔。</w:t>
      </w:r>
    </w:p>
    <w:p w:rsidR="00CB70A1" w:rsidRDefault="00AB4D7C">
      <w:pPr>
        <w:spacing w:line="360" w:lineRule="auto"/>
        <w:rPr>
          <w:rFonts w:ascii="宋体" w:hAnsi="宋体"/>
          <w:sz w:val="24"/>
          <w:szCs w:val="24"/>
        </w:rPr>
      </w:pPr>
      <w:r>
        <w:rPr>
          <w:rFonts w:ascii="宋体" w:hAnsi="宋体" w:hint="eastAsia"/>
          <w:sz w:val="24"/>
          <w:szCs w:val="24"/>
        </w:rPr>
        <w:t>针式打印机：富士通，惠普，爱普生。</w:t>
      </w:r>
    </w:p>
    <w:p w:rsidR="00CB70A1" w:rsidRDefault="00AB4D7C">
      <w:pPr>
        <w:spacing w:line="360" w:lineRule="auto"/>
        <w:rPr>
          <w:rFonts w:ascii="宋体" w:hAnsi="宋体"/>
          <w:sz w:val="24"/>
          <w:szCs w:val="24"/>
        </w:rPr>
      </w:pPr>
      <w:r>
        <w:rPr>
          <w:rFonts w:ascii="宋体" w:hAnsi="宋体" w:hint="eastAsia"/>
          <w:sz w:val="24"/>
          <w:szCs w:val="24"/>
        </w:rPr>
        <w:t>五、技术指标</w:t>
      </w:r>
    </w:p>
    <w:p w:rsidR="00CB70A1" w:rsidRDefault="00AB4D7C">
      <w:pPr>
        <w:spacing w:line="360" w:lineRule="auto"/>
        <w:rPr>
          <w:rFonts w:ascii="宋体" w:hAnsi="宋体"/>
          <w:sz w:val="24"/>
          <w:szCs w:val="24"/>
        </w:rPr>
      </w:pPr>
      <w:r>
        <w:rPr>
          <w:rFonts w:ascii="宋体" w:hAnsi="宋体" w:hint="eastAsia"/>
          <w:sz w:val="24"/>
          <w:szCs w:val="24"/>
        </w:rPr>
        <w:t>1、称台技术指标</w:t>
      </w:r>
    </w:p>
    <w:p w:rsidR="00CB70A1" w:rsidRDefault="00AB4D7C">
      <w:pPr>
        <w:spacing w:line="360" w:lineRule="auto"/>
        <w:rPr>
          <w:rFonts w:ascii="宋体" w:hAnsi="宋体"/>
          <w:sz w:val="24"/>
          <w:szCs w:val="24"/>
        </w:rPr>
      </w:pPr>
      <w:r>
        <w:rPr>
          <w:rFonts w:ascii="宋体" w:hAnsi="宋体" w:hint="eastAsia"/>
          <w:sz w:val="24"/>
          <w:szCs w:val="24"/>
        </w:rPr>
        <w:t>1.1汽车衡承重台台面设计应为一个整体平面，表面不留有开槽及开孔。称重传感器安装于承重台下部，安装维修方便。承重台下部应留有较大空间，基础两侧设有污水排放沟，便于污水流出，便于清理。</w:t>
      </w:r>
    </w:p>
    <w:p w:rsidR="00CB70A1" w:rsidRDefault="00AB4D7C">
      <w:pPr>
        <w:spacing w:line="360" w:lineRule="auto"/>
        <w:rPr>
          <w:rFonts w:ascii="宋体" w:hAnsi="宋体"/>
          <w:sz w:val="24"/>
          <w:szCs w:val="24"/>
        </w:rPr>
      </w:pPr>
      <w:r>
        <w:rPr>
          <w:rFonts w:ascii="宋体" w:hAnsi="宋体" w:hint="eastAsia"/>
          <w:sz w:val="24"/>
          <w:szCs w:val="24"/>
        </w:rPr>
        <w:t>1.2承重台材料选用优质型钢及板材，其化学成分和力学性能符合GB700-2006《普通碳素结构钢技术条件》的规定，除锈达到GB8923.1-2011《涂装前钢材表面锈蚀等级和除锈等级》Sa2.5级。所有材料预处理后喷涂一层环氧富锌底漆，整机鉴定完毕后再涂覆一层环氧富锌底漆和三层钢结构系列氟碳面漆。总漆膜厚度不小于140μm，同种油漆色差不超过一个色差。台面钢材生产厂家：上海宝钢、马鞍山钢铁、舞阳钢铁等同档次品</w:t>
      </w:r>
      <w:r>
        <w:rPr>
          <w:rFonts w:ascii="宋体" w:hAnsi="宋体" w:hint="eastAsia"/>
          <w:sz w:val="24"/>
          <w:szCs w:val="24"/>
        </w:rPr>
        <w:lastRenderedPageBreak/>
        <w:t>牌。</w:t>
      </w:r>
    </w:p>
    <w:p w:rsidR="00CB70A1" w:rsidRDefault="00AB4D7C">
      <w:pPr>
        <w:spacing w:line="360" w:lineRule="auto"/>
        <w:rPr>
          <w:rFonts w:ascii="宋体" w:hAnsi="宋体"/>
          <w:sz w:val="24"/>
          <w:szCs w:val="24"/>
        </w:rPr>
      </w:pPr>
      <w:r>
        <w:rPr>
          <w:rFonts w:ascii="宋体" w:hAnsi="宋体" w:hint="eastAsia"/>
          <w:sz w:val="24"/>
          <w:szCs w:val="24"/>
        </w:rPr>
        <w:t xml:space="preserve">1.3汽车衡承重台的设计要进行称体刚度、强度受力分析计算，保证承重台受力合理，具有良好的钢度、强度、承重台的最大安全荷载额为130%最大称量。 </w:t>
      </w:r>
    </w:p>
    <w:p w:rsidR="00CB70A1" w:rsidRDefault="00AB4D7C">
      <w:pPr>
        <w:spacing w:line="360" w:lineRule="auto"/>
        <w:rPr>
          <w:rFonts w:ascii="宋体" w:hAnsi="宋体"/>
          <w:sz w:val="24"/>
          <w:szCs w:val="24"/>
        </w:rPr>
      </w:pPr>
      <w:r>
        <w:rPr>
          <w:rFonts w:ascii="宋体" w:hAnsi="宋体" w:hint="eastAsia"/>
          <w:sz w:val="24"/>
          <w:szCs w:val="24"/>
        </w:rPr>
        <w:t>1.4称台工作环境温度-40℃-+55℃</w:t>
      </w:r>
    </w:p>
    <w:p w:rsidR="00CB70A1" w:rsidRDefault="00AB4D7C">
      <w:pPr>
        <w:spacing w:line="360" w:lineRule="auto"/>
        <w:rPr>
          <w:rFonts w:ascii="宋体" w:hAnsi="宋体"/>
          <w:sz w:val="24"/>
          <w:szCs w:val="24"/>
        </w:rPr>
      </w:pPr>
      <w:r>
        <w:rPr>
          <w:rFonts w:ascii="宋体" w:hAnsi="宋体" w:hint="eastAsia"/>
          <w:sz w:val="24"/>
          <w:szCs w:val="24"/>
        </w:rPr>
        <w:t>1.5</w:t>
      </w:r>
    </w:p>
    <w:p w:rsidR="00CB70A1" w:rsidRDefault="00AB4D7C">
      <w:pPr>
        <w:tabs>
          <w:tab w:val="left" w:pos="5400"/>
        </w:tabs>
        <w:adjustRightInd w:val="0"/>
        <w:jc w:val="center"/>
        <w:textAlignment w:val="baseline"/>
        <w:rPr>
          <w:kern w:val="0"/>
          <w:sz w:val="24"/>
          <w:szCs w:val="24"/>
        </w:rPr>
      </w:pPr>
      <w:r>
        <w:rPr>
          <w:kern w:val="0"/>
          <w:sz w:val="24"/>
          <w:szCs w:val="24"/>
        </w:rPr>
        <w:t>金属防腐氟碳涂料技术指标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0"/>
        <w:gridCol w:w="4140"/>
        <w:gridCol w:w="2160"/>
      </w:tblGrid>
      <w:tr w:rsidR="00CB70A1">
        <w:trPr>
          <w:trHeight w:val="295"/>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项目</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指标</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检测方法</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耐人工老化</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5000</w:t>
            </w:r>
            <w:r>
              <w:rPr>
                <w:kern w:val="0"/>
                <w:sz w:val="24"/>
                <w:szCs w:val="24"/>
              </w:rPr>
              <w:t>小时无粉化、无龟裂</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1865-2009</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附着力</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一级</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1720-1979</w:t>
            </w:r>
          </w:p>
        </w:tc>
      </w:tr>
      <w:tr w:rsidR="00CB70A1">
        <w:trPr>
          <w:trHeight w:val="70"/>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铅笔硬度</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2H-3H</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6739-2006</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耐刷洗性</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12000</w:t>
            </w:r>
            <w:r>
              <w:rPr>
                <w:kern w:val="0"/>
                <w:sz w:val="24"/>
                <w:szCs w:val="24"/>
              </w:rPr>
              <w:t>次漆膜无破损</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9757-2001</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柔韧性</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1mm</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1731-1993</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耐冲击强度</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50</w:t>
            </w:r>
            <w:r>
              <w:rPr>
                <w:rFonts w:hint="eastAsia"/>
                <w:kern w:val="0"/>
                <w:sz w:val="24"/>
                <w:szCs w:val="24"/>
              </w:rPr>
              <w:t>kg</w:t>
            </w:r>
            <w:r>
              <w:rPr>
                <w:kern w:val="0"/>
                <w:sz w:val="24"/>
                <w:szCs w:val="24"/>
              </w:rPr>
              <w:t>/cm</w:t>
            </w:r>
            <w:r>
              <w:rPr>
                <w:kern w:val="0"/>
                <w:sz w:val="24"/>
                <w:szCs w:val="24"/>
                <w:vertAlign w:val="superscript"/>
              </w:rPr>
              <w:t>2</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1732-1993</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涂膜耐冻融性</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20</w:t>
            </w:r>
            <w:r>
              <w:rPr>
                <w:kern w:val="0"/>
                <w:sz w:val="24"/>
                <w:szCs w:val="24"/>
              </w:rPr>
              <w:t>次不起泡、不剥落、无裂纹</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1732-1993</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耐水性</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288</w:t>
            </w:r>
            <w:r>
              <w:rPr>
                <w:kern w:val="0"/>
                <w:sz w:val="24"/>
                <w:szCs w:val="24"/>
              </w:rPr>
              <w:t>小时，不起泡、不脱落</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GB/T9757-2001</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耐酸雾实验</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2000</w:t>
            </w:r>
            <w:r>
              <w:rPr>
                <w:kern w:val="0"/>
                <w:sz w:val="24"/>
                <w:szCs w:val="24"/>
              </w:rPr>
              <w:t>小时，漆膜不起泡，不脱落</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1732-1991</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耐化学药品性</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10%</w:t>
            </w:r>
            <w:r>
              <w:rPr>
                <w:kern w:val="0"/>
                <w:sz w:val="24"/>
                <w:szCs w:val="24"/>
              </w:rPr>
              <w:t>硫酸、</w:t>
            </w:r>
            <w:r>
              <w:rPr>
                <w:kern w:val="0"/>
                <w:sz w:val="24"/>
                <w:szCs w:val="24"/>
              </w:rPr>
              <w:t>10%</w:t>
            </w:r>
            <w:r>
              <w:rPr>
                <w:kern w:val="0"/>
                <w:sz w:val="24"/>
                <w:szCs w:val="24"/>
              </w:rPr>
              <w:t>氢氧化钠、</w:t>
            </w:r>
            <w:r>
              <w:rPr>
                <w:kern w:val="0"/>
                <w:sz w:val="24"/>
                <w:szCs w:val="24"/>
              </w:rPr>
              <w:t>10%</w:t>
            </w:r>
            <w:r>
              <w:rPr>
                <w:kern w:val="0"/>
                <w:sz w:val="24"/>
                <w:szCs w:val="24"/>
              </w:rPr>
              <w:t>氨水、甲苯浸泡</w:t>
            </w:r>
            <w:r>
              <w:rPr>
                <w:kern w:val="0"/>
                <w:sz w:val="24"/>
                <w:szCs w:val="24"/>
              </w:rPr>
              <w:t>14</w:t>
            </w:r>
            <w:r>
              <w:rPr>
                <w:kern w:val="0"/>
                <w:sz w:val="24"/>
                <w:szCs w:val="24"/>
              </w:rPr>
              <w:t>天，漆膜无变化</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1732-1993</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使用温度</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-40OC-140OC</w:t>
            </w:r>
            <w:r>
              <w:rPr>
                <w:kern w:val="0"/>
                <w:sz w:val="24"/>
                <w:szCs w:val="24"/>
              </w:rPr>
              <w:t>可正常使用</w:t>
            </w:r>
          </w:p>
        </w:tc>
        <w:tc>
          <w:tcPr>
            <w:tcW w:w="2160" w:type="dxa"/>
            <w:noWrap/>
            <w:vAlign w:val="center"/>
          </w:tcPr>
          <w:p w:rsidR="00CB70A1" w:rsidRDefault="00AB4D7C">
            <w:pPr>
              <w:adjustRightInd w:val="0"/>
              <w:snapToGrid w:val="0"/>
              <w:jc w:val="center"/>
              <w:textAlignment w:val="baseline"/>
              <w:rPr>
                <w:kern w:val="0"/>
                <w:sz w:val="24"/>
                <w:szCs w:val="24"/>
              </w:rPr>
            </w:pPr>
            <w:r>
              <w:rPr>
                <w:kern w:val="0"/>
                <w:sz w:val="24"/>
                <w:szCs w:val="24"/>
              </w:rPr>
              <w:t>GB/T 1735-2009</w:t>
            </w:r>
          </w:p>
        </w:tc>
      </w:tr>
      <w:tr w:rsidR="00CB70A1">
        <w:trPr>
          <w:jc w:val="center"/>
        </w:trPr>
        <w:tc>
          <w:tcPr>
            <w:tcW w:w="1980" w:type="dxa"/>
            <w:noWrap/>
            <w:vAlign w:val="center"/>
          </w:tcPr>
          <w:p w:rsidR="00CB70A1" w:rsidRDefault="00AB4D7C">
            <w:pPr>
              <w:adjustRightInd w:val="0"/>
              <w:snapToGrid w:val="0"/>
              <w:jc w:val="center"/>
              <w:textAlignment w:val="baseline"/>
              <w:rPr>
                <w:kern w:val="0"/>
                <w:sz w:val="24"/>
                <w:szCs w:val="24"/>
              </w:rPr>
            </w:pPr>
            <w:r>
              <w:rPr>
                <w:kern w:val="0"/>
                <w:sz w:val="24"/>
                <w:szCs w:val="24"/>
              </w:rPr>
              <w:t>符合指标</w:t>
            </w:r>
          </w:p>
        </w:tc>
        <w:tc>
          <w:tcPr>
            <w:tcW w:w="4140" w:type="dxa"/>
            <w:noWrap/>
            <w:vAlign w:val="center"/>
          </w:tcPr>
          <w:p w:rsidR="00CB70A1" w:rsidRDefault="00AB4D7C">
            <w:pPr>
              <w:adjustRightInd w:val="0"/>
              <w:snapToGrid w:val="0"/>
              <w:jc w:val="center"/>
              <w:textAlignment w:val="baseline"/>
              <w:rPr>
                <w:kern w:val="0"/>
                <w:sz w:val="24"/>
                <w:szCs w:val="24"/>
              </w:rPr>
            </w:pPr>
            <w:r>
              <w:rPr>
                <w:kern w:val="0"/>
                <w:sz w:val="24"/>
                <w:szCs w:val="24"/>
              </w:rPr>
              <w:t>Q/DF.J.01-1997</w:t>
            </w:r>
          </w:p>
        </w:tc>
        <w:tc>
          <w:tcPr>
            <w:tcW w:w="2160" w:type="dxa"/>
            <w:noWrap/>
            <w:vAlign w:val="center"/>
          </w:tcPr>
          <w:p w:rsidR="00CB70A1" w:rsidRDefault="00CB70A1">
            <w:pPr>
              <w:adjustRightInd w:val="0"/>
              <w:snapToGrid w:val="0"/>
              <w:jc w:val="center"/>
              <w:textAlignment w:val="baseline"/>
              <w:rPr>
                <w:kern w:val="0"/>
                <w:sz w:val="24"/>
                <w:szCs w:val="24"/>
              </w:rPr>
            </w:pPr>
          </w:p>
        </w:tc>
      </w:tr>
    </w:tbl>
    <w:p w:rsidR="00CB70A1" w:rsidRDefault="00AB4D7C">
      <w:pPr>
        <w:spacing w:line="360" w:lineRule="auto"/>
        <w:rPr>
          <w:rFonts w:ascii="宋体" w:hAnsi="宋体"/>
          <w:sz w:val="24"/>
          <w:szCs w:val="24"/>
        </w:rPr>
      </w:pPr>
      <w:r>
        <w:rPr>
          <w:rFonts w:ascii="宋体" w:hAnsi="宋体" w:hint="eastAsia"/>
          <w:sz w:val="24"/>
          <w:szCs w:val="24"/>
        </w:rPr>
        <w:t>2、传感器技术指标：</w:t>
      </w:r>
    </w:p>
    <w:p w:rsidR="00CB70A1" w:rsidRDefault="00AB4D7C">
      <w:pPr>
        <w:spacing w:line="360" w:lineRule="auto"/>
        <w:rPr>
          <w:rFonts w:ascii="宋体" w:hAnsi="宋体"/>
          <w:sz w:val="24"/>
          <w:szCs w:val="24"/>
        </w:rPr>
      </w:pPr>
      <w:r>
        <w:rPr>
          <w:rFonts w:ascii="宋体" w:hAnsi="宋体" w:hint="eastAsia"/>
          <w:sz w:val="24"/>
          <w:szCs w:val="24"/>
        </w:rPr>
        <w:t>2.1相关技术指标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1"/>
        <w:gridCol w:w="4261"/>
      </w:tblGrid>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传感器规格型号</w:t>
            </w:r>
          </w:p>
        </w:tc>
        <w:tc>
          <w:tcPr>
            <w:tcW w:w="4261" w:type="dxa"/>
            <w:noWrap/>
            <w:vAlign w:val="center"/>
          </w:tcPr>
          <w:p w:rsidR="00CB70A1" w:rsidRDefault="00CB70A1">
            <w:pPr>
              <w:ind w:firstLineChars="200" w:firstLine="480"/>
              <w:jc w:val="center"/>
              <w:rPr>
                <w:rFonts w:ascii="宋体" w:hAnsi="宋体"/>
                <w:color w:val="000000"/>
                <w:sz w:val="24"/>
                <w:szCs w:val="24"/>
              </w:rPr>
            </w:pPr>
          </w:p>
        </w:tc>
      </w:tr>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制造厂家</w:t>
            </w:r>
          </w:p>
        </w:tc>
        <w:tc>
          <w:tcPr>
            <w:tcW w:w="4261" w:type="dxa"/>
            <w:noWrap/>
            <w:vAlign w:val="center"/>
          </w:tcPr>
          <w:p w:rsidR="00CB70A1" w:rsidRDefault="00AB4D7C">
            <w:pPr>
              <w:jc w:val="center"/>
              <w:rPr>
                <w:rFonts w:ascii="宋体" w:hAnsi="宋体"/>
                <w:color w:val="000000"/>
                <w:sz w:val="24"/>
                <w:szCs w:val="24"/>
              </w:rPr>
            </w:pPr>
            <w:r>
              <w:rPr>
                <w:rFonts w:ascii="宋体" w:hAnsi="宋体" w:cs="宋体" w:hint="eastAsia"/>
                <w:color w:val="FF0000"/>
                <w:sz w:val="24"/>
              </w:rPr>
              <w:t>柯力</w:t>
            </w:r>
            <w:r>
              <w:rPr>
                <w:rFonts w:ascii="宋体" w:hAnsi="宋体" w:cs="宋体" w:hint="eastAsia"/>
                <w:sz w:val="24"/>
              </w:rPr>
              <w:t>、中航电测、华兰海</w:t>
            </w:r>
          </w:p>
        </w:tc>
      </w:tr>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数量</w:t>
            </w:r>
          </w:p>
        </w:tc>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w:t>
            </w:r>
            <w:r>
              <w:rPr>
                <w:rFonts w:ascii="宋体" w:hAnsi="宋体"/>
                <w:color w:val="000000"/>
                <w:sz w:val="24"/>
                <w:szCs w:val="24"/>
              </w:rPr>
              <w:t>8</w:t>
            </w:r>
            <w:r>
              <w:rPr>
                <w:rFonts w:ascii="宋体" w:hAnsi="宋体" w:hint="eastAsia"/>
                <w:color w:val="000000"/>
                <w:sz w:val="24"/>
                <w:szCs w:val="24"/>
              </w:rPr>
              <w:t>只/套</w:t>
            </w:r>
          </w:p>
        </w:tc>
      </w:tr>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准确等级</w:t>
            </w:r>
          </w:p>
        </w:tc>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C3</w:t>
            </w:r>
          </w:p>
        </w:tc>
      </w:tr>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工作温度范围（℃）</w:t>
            </w:r>
          </w:p>
        </w:tc>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-40到55</w:t>
            </w:r>
          </w:p>
        </w:tc>
      </w:tr>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型号输出方式</w:t>
            </w:r>
          </w:p>
        </w:tc>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RS485标准串行接口信号</w:t>
            </w:r>
          </w:p>
        </w:tc>
      </w:tr>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防护等级</w:t>
            </w:r>
          </w:p>
        </w:tc>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IP68</w:t>
            </w:r>
          </w:p>
        </w:tc>
      </w:tr>
      <w:tr w:rsidR="00CB70A1">
        <w:trPr>
          <w:jc w:val="center"/>
        </w:trPr>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传感器材质</w:t>
            </w:r>
          </w:p>
        </w:tc>
        <w:tc>
          <w:tcPr>
            <w:tcW w:w="4261" w:type="dxa"/>
            <w:noWrap/>
            <w:vAlign w:val="center"/>
          </w:tcPr>
          <w:p w:rsidR="00CB70A1" w:rsidRDefault="00AB4D7C">
            <w:pPr>
              <w:ind w:firstLineChars="200" w:firstLine="480"/>
              <w:jc w:val="center"/>
              <w:rPr>
                <w:rFonts w:ascii="宋体" w:hAnsi="宋体"/>
                <w:color w:val="000000"/>
                <w:sz w:val="24"/>
                <w:szCs w:val="24"/>
              </w:rPr>
            </w:pPr>
            <w:r>
              <w:rPr>
                <w:rFonts w:ascii="宋体" w:hAnsi="宋体" w:hint="eastAsia"/>
                <w:color w:val="000000"/>
                <w:sz w:val="24"/>
                <w:szCs w:val="24"/>
              </w:rPr>
              <w:t>不锈钢</w:t>
            </w:r>
          </w:p>
        </w:tc>
      </w:tr>
    </w:tbl>
    <w:p w:rsidR="00CB70A1" w:rsidRDefault="00AB4D7C">
      <w:pPr>
        <w:spacing w:line="360" w:lineRule="auto"/>
        <w:rPr>
          <w:rFonts w:ascii="宋体" w:hAnsi="宋体"/>
          <w:sz w:val="24"/>
          <w:szCs w:val="24"/>
        </w:rPr>
      </w:pPr>
      <w:r>
        <w:rPr>
          <w:rFonts w:ascii="宋体" w:hAnsi="宋体" w:hint="eastAsia"/>
          <w:sz w:val="24"/>
          <w:szCs w:val="24"/>
        </w:rPr>
        <w:t>2.2、传感器需通过百万次疲劳试验(提供厂家检测报告证明，提供复印件加盖公章或原件或公证件）)，传感器防护等级IP68以上</w:t>
      </w:r>
    </w:p>
    <w:p w:rsidR="00CB70A1" w:rsidRDefault="00AB4D7C">
      <w:pPr>
        <w:spacing w:line="360" w:lineRule="auto"/>
        <w:rPr>
          <w:rFonts w:ascii="宋体" w:hAnsi="宋体"/>
          <w:sz w:val="24"/>
          <w:szCs w:val="24"/>
        </w:rPr>
      </w:pPr>
      <w:r>
        <w:rPr>
          <w:rFonts w:ascii="宋体" w:hAnsi="宋体" w:hint="eastAsia"/>
          <w:sz w:val="24"/>
          <w:szCs w:val="24"/>
        </w:rPr>
        <w:t>3、电子称重仪表技术指标：</w:t>
      </w:r>
    </w:p>
    <w:p w:rsidR="00CB70A1" w:rsidRDefault="00AB4D7C">
      <w:pPr>
        <w:spacing w:line="360" w:lineRule="auto"/>
        <w:rPr>
          <w:rFonts w:ascii="宋体" w:hAnsi="宋体"/>
          <w:sz w:val="24"/>
          <w:szCs w:val="24"/>
        </w:rPr>
      </w:pPr>
      <w:r>
        <w:rPr>
          <w:rFonts w:ascii="宋体" w:hAnsi="宋体" w:hint="eastAsia"/>
          <w:sz w:val="24"/>
          <w:szCs w:val="24"/>
        </w:rPr>
        <w:t>3.1工作环境温度-10℃-+40℃.</w:t>
      </w:r>
    </w:p>
    <w:p w:rsidR="00CB70A1" w:rsidRDefault="00AB4D7C">
      <w:pPr>
        <w:spacing w:line="360" w:lineRule="auto"/>
        <w:rPr>
          <w:rFonts w:ascii="宋体" w:hAnsi="宋体"/>
          <w:sz w:val="24"/>
          <w:szCs w:val="24"/>
        </w:rPr>
      </w:pPr>
      <w:r>
        <w:rPr>
          <w:rFonts w:ascii="宋体" w:hAnsi="宋体" w:hint="eastAsia"/>
          <w:sz w:val="24"/>
          <w:szCs w:val="24"/>
        </w:rPr>
        <w:t>3.2具有良好的人机对话界面，功能齐全，性能稳定。抗干扰试验符合IEC61000-4：1995的有关规定，称重显示仪表符合GB7724-2008《电子称重仪表》中相关要求</w:t>
      </w:r>
    </w:p>
    <w:p w:rsidR="00CB70A1" w:rsidRDefault="00AB4D7C">
      <w:pPr>
        <w:spacing w:line="360" w:lineRule="auto"/>
        <w:rPr>
          <w:rFonts w:ascii="宋体" w:hAnsi="宋体"/>
          <w:sz w:val="24"/>
          <w:szCs w:val="24"/>
        </w:rPr>
      </w:pPr>
      <w:r>
        <w:rPr>
          <w:rFonts w:ascii="宋体" w:hAnsi="宋体" w:hint="eastAsia"/>
          <w:sz w:val="24"/>
          <w:szCs w:val="24"/>
        </w:rPr>
        <w:t>3.3仪表防护等级IP65以上</w:t>
      </w:r>
    </w:p>
    <w:p w:rsidR="00CB70A1" w:rsidRDefault="00AB4D7C">
      <w:pPr>
        <w:spacing w:line="360" w:lineRule="auto"/>
        <w:rPr>
          <w:rFonts w:ascii="宋体" w:hAnsi="宋体"/>
          <w:sz w:val="24"/>
          <w:szCs w:val="24"/>
        </w:rPr>
      </w:pPr>
      <w:r>
        <w:rPr>
          <w:rFonts w:ascii="宋体" w:hAnsi="宋体" w:hint="eastAsia"/>
          <w:sz w:val="24"/>
          <w:szCs w:val="24"/>
        </w:rPr>
        <w:lastRenderedPageBreak/>
        <w:t>4、图像抓拍与视频监控子系统</w:t>
      </w:r>
    </w:p>
    <w:p w:rsidR="00CB70A1" w:rsidRDefault="00AB4D7C">
      <w:pPr>
        <w:spacing w:line="360" w:lineRule="auto"/>
        <w:rPr>
          <w:rFonts w:ascii="宋体" w:hAnsi="宋体"/>
          <w:sz w:val="24"/>
          <w:szCs w:val="24"/>
        </w:rPr>
      </w:pPr>
      <w:r>
        <w:rPr>
          <w:rFonts w:ascii="宋体" w:hAnsi="宋体" w:hint="eastAsia"/>
          <w:sz w:val="24"/>
          <w:szCs w:val="24"/>
        </w:rPr>
        <w:t>每个称重现场配置2个摄像头（要求300万像素，数字高清），分别安放在电子汽车衡前后两端，监视相关计量区域，摄像机安放在电子汽车衡的前端，可监视驾驶室人员上下车情况，摄像机安放在电子汽车衡的后端，可监视汽车在电子汽车衡前后两端是否有压边、靠边等情况。</w:t>
      </w:r>
    </w:p>
    <w:p w:rsidR="00CB70A1" w:rsidRDefault="00AB4D7C">
      <w:pPr>
        <w:spacing w:line="360" w:lineRule="auto"/>
        <w:rPr>
          <w:rFonts w:ascii="宋体" w:hAnsi="宋体"/>
          <w:sz w:val="24"/>
          <w:szCs w:val="24"/>
        </w:rPr>
      </w:pPr>
      <w:r>
        <w:rPr>
          <w:rFonts w:ascii="宋体" w:hAnsi="宋体" w:hint="eastAsia"/>
          <w:sz w:val="24"/>
          <w:szCs w:val="24"/>
        </w:rPr>
        <w:t>监控系统配置硬盘录像机具有RJ45网络接口，可通过该接口连接监控网络，实现网络监控等功能。</w:t>
      </w:r>
    </w:p>
    <w:p w:rsidR="00CB70A1" w:rsidRDefault="00AB4D7C">
      <w:pPr>
        <w:spacing w:line="360" w:lineRule="auto"/>
        <w:rPr>
          <w:rFonts w:ascii="宋体" w:hAnsi="宋体"/>
          <w:sz w:val="24"/>
          <w:szCs w:val="24"/>
        </w:rPr>
      </w:pPr>
      <w:r>
        <w:rPr>
          <w:rFonts w:ascii="宋体" w:hAnsi="宋体" w:hint="eastAsia"/>
          <w:sz w:val="24"/>
          <w:szCs w:val="24"/>
        </w:rPr>
        <w:t>配置硬盘录像机可实现以下功能：</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录像：</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定时录像、手动录像、移动侦测录像等多种录像方式。</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硬盘上文件可以选择循环记录和非循环记录。</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支持U盘、USB硬盘、USB CDRW及IDE CDRW备份设备。</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预览与回放</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支持监视器或VGA输出连接。</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支持图像局部遮盖。</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支持快放、慢放、单帧等回放模式，按录像类型、按时间进行检索。</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网络功能</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支持TCP/IP协议。</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可通过网络下载网络硬盘录像机上的录像文件，也可通过网络远程回放网络硬盘录像机上记录的录像文件。</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具备WEB SERVER功能，可通过浏览器访问网络硬盘录像机。</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提供日志（操作日志、报警日志、系统日志）记录与查询。</w:t>
      </w:r>
    </w:p>
    <w:p w:rsidR="00CB70A1" w:rsidRDefault="00AB4D7C">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硬盘数据储存至少应满足半年的时间要求。</w:t>
      </w:r>
    </w:p>
    <w:p w:rsidR="00CB70A1" w:rsidRDefault="00AB4D7C">
      <w:pPr>
        <w:spacing w:line="360" w:lineRule="auto"/>
        <w:rPr>
          <w:rFonts w:ascii="宋体" w:hAnsi="宋体"/>
          <w:sz w:val="24"/>
          <w:szCs w:val="24"/>
        </w:rPr>
      </w:pPr>
      <w:r>
        <w:rPr>
          <w:rFonts w:ascii="宋体" w:hAnsi="宋体" w:hint="eastAsia"/>
          <w:sz w:val="24"/>
          <w:szCs w:val="24"/>
        </w:rPr>
        <w:t>在称重软件界面上既能实时显示汽车衡称重过程的画面，又能抓拍读取称重数据瞬间的即时图像并保存到硬盘，实现称重数据和图像同步存储。该功能与称重软件紧密集成，图片数据和称重数据存储在本地同一数据库中，可实现历史称重数据和图片的共同关联调用，查询某一过磅车辆的历史信息时，图片和数据一一对应。</w:t>
      </w:r>
    </w:p>
    <w:p w:rsidR="00CB70A1" w:rsidRDefault="00AB4D7C">
      <w:pPr>
        <w:spacing w:line="360" w:lineRule="auto"/>
        <w:rPr>
          <w:rFonts w:ascii="宋体" w:hAnsi="宋体"/>
          <w:sz w:val="24"/>
          <w:szCs w:val="24"/>
        </w:rPr>
      </w:pPr>
      <w:r>
        <w:rPr>
          <w:rFonts w:ascii="宋体" w:hAnsi="宋体" w:hint="eastAsia"/>
          <w:sz w:val="24"/>
          <w:szCs w:val="24"/>
        </w:rPr>
        <w:t>六、交货期、地点</w:t>
      </w:r>
    </w:p>
    <w:p w:rsidR="00CB70A1" w:rsidRDefault="00AB4D7C">
      <w:pPr>
        <w:spacing w:line="360" w:lineRule="auto"/>
        <w:rPr>
          <w:rFonts w:ascii="宋体" w:hAnsi="宋体"/>
          <w:sz w:val="24"/>
          <w:szCs w:val="24"/>
        </w:rPr>
      </w:pPr>
      <w:r>
        <w:rPr>
          <w:rFonts w:ascii="宋体" w:hAnsi="宋体" w:hint="eastAsia"/>
          <w:sz w:val="24"/>
          <w:szCs w:val="24"/>
        </w:rPr>
        <w:t>1、交货时间：接到发货通知之日起30天内必须把货物送达招标人指定的供货现场并完成安装调试。</w:t>
      </w:r>
    </w:p>
    <w:p w:rsidR="00CB70A1" w:rsidRDefault="00AB4D7C">
      <w:pPr>
        <w:spacing w:line="360" w:lineRule="auto"/>
        <w:rPr>
          <w:rFonts w:ascii="宋体" w:hAnsi="宋体"/>
          <w:sz w:val="24"/>
          <w:szCs w:val="24"/>
        </w:rPr>
      </w:pPr>
      <w:r>
        <w:rPr>
          <w:rFonts w:ascii="宋体" w:hAnsi="宋体" w:hint="eastAsia"/>
          <w:sz w:val="24"/>
          <w:szCs w:val="24"/>
        </w:rPr>
        <w:lastRenderedPageBreak/>
        <w:t>2、交货地点：招标人指定地点。</w:t>
      </w:r>
    </w:p>
    <w:p w:rsidR="00CB70A1" w:rsidRDefault="00AB4D7C">
      <w:pPr>
        <w:spacing w:line="360" w:lineRule="auto"/>
        <w:rPr>
          <w:rFonts w:ascii="宋体" w:hAnsi="宋体"/>
          <w:sz w:val="24"/>
          <w:szCs w:val="24"/>
        </w:rPr>
      </w:pPr>
      <w:r>
        <w:rPr>
          <w:rFonts w:ascii="宋体" w:hAnsi="宋体" w:hint="eastAsia"/>
          <w:sz w:val="24"/>
          <w:szCs w:val="24"/>
        </w:rPr>
        <w:t>七、售后服务</w:t>
      </w:r>
    </w:p>
    <w:p w:rsidR="00CB70A1" w:rsidRDefault="00AB4D7C">
      <w:pPr>
        <w:spacing w:line="360" w:lineRule="auto"/>
        <w:rPr>
          <w:rFonts w:ascii="宋体" w:hAnsi="宋体"/>
          <w:sz w:val="24"/>
          <w:szCs w:val="24"/>
        </w:rPr>
      </w:pPr>
      <w:r>
        <w:rPr>
          <w:rFonts w:ascii="宋体" w:hAnsi="宋体" w:hint="eastAsia"/>
          <w:sz w:val="24"/>
          <w:szCs w:val="24"/>
        </w:rPr>
        <w:t>1、质保期内，中标人在接到售后通知后，应在1小时内响应，并在24小时内负责修复到位。</w:t>
      </w:r>
    </w:p>
    <w:p w:rsidR="00CB70A1" w:rsidRDefault="00AB4D7C">
      <w:pPr>
        <w:spacing w:line="360" w:lineRule="auto"/>
        <w:rPr>
          <w:rFonts w:ascii="宋体" w:hAnsi="宋体"/>
          <w:sz w:val="24"/>
          <w:szCs w:val="24"/>
        </w:rPr>
      </w:pPr>
      <w:r>
        <w:rPr>
          <w:rFonts w:ascii="宋体" w:hAnsi="宋体" w:hint="eastAsia"/>
          <w:sz w:val="24"/>
          <w:szCs w:val="24"/>
        </w:rPr>
        <w:t>2、本项目质保期为一年，从项目调试验收合格之日起算起。</w:t>
      </w:r>
    </w:p>
    <w:p w:rsidR="00CB70A1" w:rsidRDefault="00AB4D7C">
      <w:pPr>
        <w:spacing w:line="360" w:lineRule="auto"/>
        <w:rPr>
          <w:rFonts w:ascii="宋体" w:hAnsi="宋体"/>
          <w:sz w:val="24"/>
          <w:szCs w:val="24"/>
        </w:rPr>
      </w:pPr>
      <w:r>
        <w:rPr>
          <w:rFonts w:ascii="宋体" w:hAnsi="宋体" w:hint="eastAsia"/>
          <w:sz w:val="24"/>
          <w:szCs w:val="24"/>
        </w:rPr>
        <w:t>八、付款方式</w:t>
      </w:r>
    </w:p>
    <w:p w:rsidR="00CB70A1" w:rsidRDefault="00AB4D7C">
      <w:pPr>
        <w:spacing w:line="360" w:lineRule="auto"/>
        <w:rPr>
          <w:rFonts w:ascii="宋体" w:hAnsi="宋体"/>
          <w:sz w:val="24"/>
          <w:szCs w:val="24"/>
        </w:rPr>
      </w:pPr>
      <w:r>
        <w:rPr>
          <w:rFonts w:ascii="宋体" w:hAnsi="宋体" w:hint="eastAsia"/>
          <w:sz w:val="24"/>
          <w:szCs w:val="24"/>
        </w:rPr>
        <w:t xml:space="preserve">    （1）设备送抵招标人指定的施工现场并完成安装调试验收。验收合格，中标人须于当月25日前开具所供货物的全额税务发票，招标人在30天内支付发票金额的90%货款；</w:t>
      </w:r>
    </w:p>
    <w:p w:rsidR="00CB70A1" w:rsidRDefault="00AB4D7C">
      <w:pPr>
        <w:spacing w:line="360" w:lineRule="auto"/>
        <w:rPr>
          <w:rFonts w:ascii="宋体" w:hAnsi="宋体"/>
          <w:sz w:val="24"/>
          <w:szCs w:val="24"/>
        </w:rPr>
      </w:pPr>
      <w:r>
        <w:rPr>
          <w:rFonts w:ascii="宋体" w:hAnsi="宋体" w:hint="eastAsia"/>
          <w:sz w:val="24"/>
          <w:szCs w:val="24"/>
        </w:rPr>
        <w:t xml:space="preserve">    （2）质保期满后30天内支付所供货物发票金额的10%； </w:t>
      </w:r>
    </w:p>
    <w:p w:rsidR="00CB70A1" w:rsidRDefault="00AB4D7C">
      <w:pPr>
        <w:spacing w:line="360" w:lineRule="auto"/>
        <w:rPr>
          <w:rFonts w:ascii="宋体" w:hAnsi="宋体"/>
          <w:sz w:val="24"/>
          <w:szCs w:val="24"/>
        </w:rPr>
      </w:pPr>
      <w:r>
        <w:rPr>
          <w:rFonts w:ascii="宋体" w:hAnsi="宋体" w:hint="eastAsia"/>
          <w:sz w:val="24"/>
          <w:szCs w:val="24"/>
        </w:rPr>
        <w:t xml:space="preserve">    （3）履约保证金的退还：履约保证金于验收合格之日起三十个工作日内无息退还。</w:t>
      </w:r>
    </w:p>
    <w:p w:rsidR="00CB70A1" w:rsidRDefault="00CB70A1">
      <w:pPr>
        <w:spacing w:line="360" w:lineRule="auto"/>
        <w:jc w:val="left"/>
        <w:outlineLvl w:val="0"/>
        <w:rPr>
          <w:rFonts w:ascii="宋体" w:hAnsi="宋体"/>
          <w:color w:val="000000"/>
          <w:sz w:val="24"/>
          <w:szCs w:val="24"/>
        </w:rPr>
      </w:pPr>
    </w:p>
    <w:p w:rsidR="00CB70A1" w:rsidRDefault="00CB70A1">
      <w:pPr>
        <w:jc w:val="left"/>
        <w:outlineLvl w:val="0"/>
        <w:rPr>
          <w:rFonts w:cs="宋体"/>
          <w:sz w:val="24"/>
          <w:szCs w:val="24"/>
        </w:rPr>
      </w:pPr>
    </w:p>
    <w:p w:rsidR="00CB70A1" w:rsidRDefault="00CB70A1">
      <w:pPr>
        <w:jc w:val="left"/>
        <w:outlineLvl w:val="0"/>
        <w:rPr>
          <w:rFonts w:cs="宋体"/>
          <w:sz w:val="24"/>
          <w:szCs w:val="24"/>
        </w:rPr>
      </w:pPr>
    </w:p>
    <w:p w:rsidR="00CB70A1" w:rsidRDefault="00CB70A1">
      <w:pPr>
        <w:jc w:val="left"/>
        <w:outlineLvl w:val="0"/>
        <w:rPr>
          <w:rFonts w:cs="宋体"/>
          <w:sz w:val="24"/>
          <w:szCs w:val="24"/>
        </w:rPr>
      </w:pPr>
    </w:p>
    <w:p w:rsidR="00CB70A1" w:rsidRDefault="00CB70A1">
      <w:pPr>
        <w:jc w:val="left"/>
        <w:outlineLvl w:val="0"/>
        <w:rPr>
          <w:rFonts w:cs="宋体"/>
          <w:sz w:val="24"/>
          <w:szCs w:val="24"/>
        </w:rPr>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jc w:val="center"/>
        <w:outlineLvl w:val="0"/>
        <w:rPr>
          <w:rFonts w:ascii="黑体" w:eastAsia="黑体" w:hAnsi="黑体"/>
          <w:sz w:val="32"/>
          <w:szCs w:val="32"/>
        </w:rPr>
      </w:pPr>
    </w:p>
    <w:p w:rsidR="00CB70A1" w:rsidRDefault="00CB70A1">
      <w:pPr>
        <w:outlineLvl w:val="0"/>
        <w:rPr>
          <w:rFonts w:ascii="黑体" w:eastAsia="黑体" w:hAnsi="黑体"/>
          <w:sz w:val="32"/>
          <w:szCs w:val="32"/>
        </w:rPr>
      </w:pPr>
    </w:p>
    <w:p w:rsidR="00CB70A1" w:rsidRDefault="00CB70A1">
      <w:pPr>
        <w:outlineLvl w:val="0"/>
        <w:rPr>
          <w:rFonts w:ascii="黑体" w:eastAsia="黑体" w:hAnsi="黑体"/>
          <w:sz w:val="32"/>
          <w:szCs w:val="32"/>
        </w:rPr>
      </w:pPr>
    </w:p>
    <w:p w:rsidR="00CB70A1" w:rsidRDefault="00CB70A1">
      <w:pPr>
        <w:outlineLvl w:val="0"/>
        <w:rPr>
          <w:rFonts w:ascii="黑体" w:eastAsia="黑体" w:hAnsi="黑体"/>
          <w:sz w:val="32"/>
          <w:szCs w:val="32"/>
        </w:rPr>
      </w:pPr>
    </w:p>
    <w:p w:rsidR="00CB70A1" w:rsidRDefault="00AB4D7C">
      <w:pPr>
        <w:spacing w:line="360" w:lineRule="auto"/>
        <w:ind w:firstLineChars="200" w:firstLine="560"/>
        <w:jc w:val="center"/>
        <w:rPr>
          <w:rFonts w:ascii="黑体" w:eastAsia="黑体" w:hAnsi="黑体"/>
          <w:sz w:val="28"/>
        </w:rPr>
      </w:pPr>
      <w:bookmarkStart w:id="46" w:name="_Toc130196230"/>
      <w:r>
        <w:rPr>
          <w:rFonts w:ascii="黑体" w:eastAsia="黑体" w:hAnsi="黑体" w:hint="eastAsia"/>
          <w:sz w:val="28"/>
        </w:rPr>
        <w:t>第四章 合同书（格式文本）</w:t>
      </w:r>
      <w:bookmarkEnd w:id="46"/>
    </w:p>
    <w:p w:rsidR="00CB70A1" w:rsidRDefault="00CB70A1">
      <w:pPr>
        <w:spacing w:line="360" w:lineRule="auto"/>
        <w:jc w:val="center"/>
        <w:rPr>
          <w:rFonts w:ascii="黑体" w:eastAsia="黑体" w:hAnsi="黑体"/>
          <w:sz w:val="28"/>
        </w:rPr>
      </w:pPr>
    </w:p>
    <w:p w:rsidR="00CB70A1" w:rsidRDefault="00AB4D7C">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CB70A1" w:rsidRDefault="00AB4D7C">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B70A1" w:rsidRDefault="00AB4D7C">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CB70A1" w:rsidRDefault="00AB4D7C">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B70A1" w:rsidRDefault="00AB4D7C">
      <w:pPr>
        <w:spacing w:line="360" w:lineRule="auto"/>
        <w:ind w:firstLineChars="200" w:firstLine="480"/>
        <w:rPr>
          <w:rFonts w:ascii="宋体"/>
          <w:bCs/>
          <w:sz w:val="24"/>
        </w:rPr>
      </w:pPr>
      <w:r>
        <w:rPr>
          <w:rFonts w:ascii="宋体" w:hAnsi="宋体" w:hint="eastAsia"/>
          <w:bCs/>
          <w:sz w:val="24"/>
        </w:rPr>
        <w:t>二、下列文件均为本合同不可分割部分：</w:t>
      </w:r>
    </w:p>
    <w:p w:rsidR="00CB70A1" w:rsidRDefault="00AB4D7C">
      <w:pPr>
        <w:pStyle w:val="affffff0"/>
        <w:rPr>
          <w:bCs/>
        </w:rPr>
      </w:pPr>
      <w:r>
        <w:rPr>
          <w:rFonts w:hAnsi="宋体" w:hint="eastAsia"/>
          <w:bCs/>
        </w:rPr>
        <w:t>（</w:t>
      </w:r>
      <w:r>
        <w:rPr>
          <w:rFonts w:hAnsi="宋体"/>
          <w:bCs/>
        </w:rPr>
        <w:t>1</w:t>
      </w:r>
      <w:r>
        <w:rPr>
          <w:rFonts w:hAnsi="宋体" w:hint="eastAsia"/>
          <w:bCs/>
        </w:rPr>
        <w:t>）合同书及所附条款；（</w:t>
      </w:r>
      <w:r>
        <w:rPr>
          <w:rFonts w:hAnsi="宋体"/>
          <w:bCs/>
        </w:rPr>
        <w:t>2</w:t>
      </w:r>
      <w:r>
        <w:rPr>
          <w:rFonts w:hAnsi="宋体" w:hint="eastAsia"/>
          <w:bCs/>
        </w:rPr>
        <w:t>）中标通知书；（</w:t>
      </w:r>
      <w:r>
        <w:rPr>
          <w:rFonts w:hAnsi="宋体"/>
          <w:bCs/>
        </w:rPr>
        <w:t>3</w:t>
      </w:r>
      <w:r>
        <w:rPr>
          <w:rFonts w:hAnsi="宋体" w:hint="eastAsia"/>
          <w:bCs/>
        </w:rPr>
        <w:t>）乙方中标的投标文件；（</w:t>
      </w:r>
      <w:r>
        <w:rPr>
          <w:rFonts w:hAnsi="宋体"/>
          <w:bCs/>
        </w:rPr>
        <w:t>4</w:t>
      </w:r>
      <w:r>
        <w:rPr>
          <w:rFonts w:hAnsi="宋体" w:hint="eastAsia"/>
          <w:bCs/>
        </w:rPr>
        <w:t>）招标文件（采购项目编号：</w:t>
      </w:r>
      <w:r>
        <w:rPr>
          <w:rFonts w:hint="eastAsia"/>
        </w:rPr>
        <w:t>YXGYJT202412004</w:t>
      </w:r>
      <w:r>
        <w:rPr>
          <w:rFonts w:hAnsi="宋体" w:hint="eastAsia"/>
          <w:bCs/>
        </w:rPr>
        <w:t>）；（</w:t>
      </w:r>
      <w:r>
        <w:rPr>
          <w:rFonts w:hAnsi="宋体"/>
          <w:bCs/>
        </w:rPr>
        <w:t>5</w:t>
      </w:r>
      <w:r>
        <w:rPr>
          <w:rFonts w:hAnsi="宋体" w:hint="eastAsia"/>
          <w:bCs/>
        </w:rPr>
        <w:t>）乙方在投标过程中所作的其他有关承诺、声明、书面澄清等。</w:t>
      </w:r>
    </w:p>
    <w:p w:rsidR="00CB70A1" w:rsidRDefault="00AB4D7C">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B70A1" w:rsidRDefault="00AB4D7C">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B70A1" w:rsidRDefault="00AB4D7C">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B70A1" w:rsidRDefault="00AB4D7C">
      <w:pPr>
        <w:spacing w:line="360" w:lineRule="auto"/>
        <w:ind w:firstLineChars="200" w:firstLine="480"/>
        <w:rPr>
          <w:rFonts w:ascii="楷体_GB2312" w:eastAsia="楷体_GB2312"/>
          <w:b/>
          <w:sz w:val="32"/>
          <w:szCs w:val="32"/>
        </w:rPr>
      </w:pPr>
      <w:r>
        <w:rPr>
          <w:rFonts w:ascii="宋体" w:hAnsi="宋体" w:hint="eastAsia"/>
          <w:bCs/>
          <w:sz w:val="24"/>
        </w:rPr>
        <w:t>六、本合同一式伍份，供需双方各持贰份，报送上级主管部门存档一份。</w:t>
      </w:r>
    </w:p>
    <w:tbl>
      <w:tblPr>
        <w:tblW w:w="0" w:type="auto"/>
        <w:jc w:val="center"/>
        <w:tblLayout w:type="fixed"/>
        <w:tblCellMar>
          <w:left w:w="0" w:type="dxa"/>
          <w:right w:w="0" w:type="dxa"/>
        </w:tblCellMar>
        <w:tblLook w:val="04A0"/>
      </w:tblPr>
      <w:tblGrid>
        <w:gridCol w:w="4677"/>
        <w:gridCol w:w="4643"/>
      </w:tblGrid>
      <w:tr w:rsidR="00CB70A1">
        <w:trPr>
          <w:jc w:val="center"/>
        </w:trPr>
        <w:tc>
          <w:tcPr>
            <w:tcW w:w="4677" w:type="dxa"/>
          </w:tcPr>
          <w:p w:rsidR="00CB70A1" w:rsidRDefault="00AB4D7C">
            <w:pPr>
              <w:widowControl/>
              <w:adjustRightInd w:val="0"/>
              <w:jc w:val="left"/>
              <w:rPr>
                <w:rFonts w:ascii="宋体" w:cs="宋体"/>
                <w:kern w:val="0"/>
                <w:sz w:val="24"/>
                <w:lang w:val="zh-CN"/>
              </w:rPr>
            </w:pPr>
            <w:bookmarkStart w:id="47" w:name="OLE_LINK46"/>
            <w:r>
              <w:rPr>
                <w:rFonts w:ascii="宋体" w:hAnsi="宋体" w:cs="宋体" w:hint="eastAsia"/>
                <w:kern w:val="0"/>
                <w:sz w:val="24"/>
                <w:lang w:val="zh-CN"/>
              </w:rPr>
              <w:t>甲方（招标人）：（盖章）</w:t>
            </w:r>
            <w:bookmarkEnd w:id="47"/>
          </w:p>
        </w:tc>
        <w:tc>
          <w:tcPr>
            <w:tcW w:w="4643" w:type="dxa"/>
          </w:tcPr>
          <w:p w:rsidR="00CB70A1" w:rsidRDefault="00AB4D7C">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CB70A1" w:rsidRDefault="00CB70A1">
            <w:pPr>
              <w:widowControl/>
              <w:adjustRightInd w:val="0"/>
              <w:jc w:val="left"/>
              <w:rPr>
                <w:rFonts w:ascii="宋体" w:cs="宋体"/>
                <w:kern w:val="0"/>
                <w:sz w:val="24"/>
                <w:lang w:val="zh-CN"/>
              </w:rPr>
            </w:pPr>
          </w:p>
        </w:tc>
      </w:tr>
      <w:tr w:rsidR="00CB70A1">
        <w:trPr>
          <w:jc w:val="center"/>
        </w:trPr>
        <w:tc>
          <w:tcPr>
            <w:tcW w:w="4677" w:type="dxa"/>
          </w:tcPr>
          <w:p w:rsidR="00CB70A1" w:rsidRDefault="00AB4D7C">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CB70A1" w:rsidRDefault="00CB70A1">
            <w:pPr>
              <w:widowControl/>
              <w:adjustRightInd w:val="0"/>
              <w:jc w:val="left"/>
              <w:rPr>
                <w:rFonts w:ascii="宋体" w:cs="宋体"/>
                <w:kern w:val="0"/>
                <w:sz w:val="24"/>
                <w:lang w:val="zh-CN"/>
              </w:rPr>
            </w:pPr>
          </w:p>
          <w:p w:rsidR="00CB70A1" w:rsidRDefault="00CB70A1">
            <w:pPr>
              <w:widowControl/>
              <w:adjustRightInd w:val="0"/>
              <w:jc w:val="left"/>
              <w:rPr>
                <w:rFonts w:ascii="宋体" w:cs="宋体"/>
                <w:kern w:val="0"/>
                <w:sz w:val="24"/>
                <w:lang w:val="zh-CN"/>
              </w:rPr>
            </w:pPr>
          </w:p>
          <w:p w:rsidR="00CB70A1" w:rsidRDefault="00CB70A1">
            <w:pPr>
              <w:widowControl/>
              <w:adjustRightInd w:val="0"/>
              <w:jc w:val="left"/>
              <w:rPr>
                <w:rFonts w:ascii="宋体" w:cs="宋体"/>
                <w:kern w:val="0"/>
                <w:sz w:val="24"/>
                <w:lang w:val="zh-CN"/>
              </w:rPr>
            </w:pPr>
          </w:p>
        </w:tc>
        <w:tc>
          <w:tcPr>
            <w:tcW w:w="4643" w:type="dxa"/>
          </w:tcPr>
          <w:p w:rsidR="00CB70A1" w:rsidRDefault="00AB4D7C">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CB70A1">
        <w:trPr>
          <w:jc w:val="center"/>
        </w:trPr>
        <w:tc>
          <w:tcPr>
            <w:tcW w:w="4677" w:type="dxa"/>
          </w:tcPr>
          <w:p w:rsidR="00CB70A1" w:rsidRDefault="00AB4D7C">
            <w:pPr>
              <w:widowControl/>
              <w:adjustRightInd w:val="0"/>
              <w:jc w:val="left"/>
              <w:rPr>
                <w:rFonts w:ascii="宋体" w:cs="宋体"/>
                <w:kern w:val="0"/>
                <w:sz w:val="24"/>
              </w:rPr>
            </w:pPr>
            <w:bookmarkStart w:id="48" w:name="OLE_LINK47"/>
            <w:r>
              <w:rPr>
                <w:rFonts w:ascii="宋体" w:hAnsi="宋体" w:cs="宋体" w:hint="eastAsia"/>
                <w:kern w:val="0"/>
                <w:sz w:val="24"/>
                <w:lang w:val="zh-CN"/>
              </w:rPr>
              <w:t>电话：</w:t>
            </w:r>
            <w:bookmarkEnd w:id="48"/>
          </w:p>
        </w:tc>
        <w:tc>
          <w:tcPr>
            <w:tcW w:w="4643" w:type="dxa"/>
          </w:tcPr>
          <w:p w:rsidR="00CB70A1" w:rsidRDefault="00AB4D7C">
            <w:pPr>
              <w:widowControl/>
              <w:adjustRightInd w:val="0"/>
              <w:jc w:val="left"/>
              <w:rPr>
                <w:rFonts w:ascii="宋体" w:cs="宋体"/>
                <w:kern w:val="0"/>
                <w:sz w:val="24"/>
              </w:rPr>
            </w:pPr>
            <w:r>
              <w:rPr>
                <w:rFonts w:ascii="宋体" w:hAnsi="宋体" w:cs="宋体" w:hint="eastAsia"/>
                <w:kern w:val="0"/>
                <w:sz w:val="24"/>
                <w:lang w:val="zh-CN"/>
              </w:rPr>
              <w:t>电话：</w:t>
            </w:r>
          </w:p>
        </w:tc>
      </w:tr>
      <w:tr w:rsidR="00CB70A1">
        <w:trPr>
          <w:jc w:val="center"/>
        </w:trPr>
        <w:tc>
          <w:tcPr>
            <w:tcW w:w="4677" w:type="dxa"/>
          </w:tcPr>
          <w:p w:rsidR="00CB70A1" w:rsidRDefault="00AB4D7C">
            <w:pPr>
              <w:widowControl/>
              <w:adjustRightInd w:val="0"/>
              <w:jc w:val="left"/>
              <w:rPr>
                <w:rFonts w:ascii="宋体" w:cs="宋体"/>
                <w:kern w:val="0"/>
                <w:sz w:val="24"/>
              </w:rPr>
            </w:pPr>
            <w:bookmarkStart w:id="49" w:name="OLE_LINK50"/>
            <w:r>
              <w:rPr>
                <w:rFonts w:ascii="宋体" w:hAnsi="宋体" w:cs="宋体" w:hint="eastAsia"/>
                <w:kern w:val="0"/>
                <w:sz w:val="24"/>
                <w:lang w:val="zh-CN"/>
              </w:rPr>
              <w:t>开户银行：</w:t>
            </w:r>
            <w:bookmarkEnd w:id="49"/>
          </w:p>
        </w:tc>
        <w:tc>
          <w:tcPr>
            <w:tcW w:w="4643" w:type="dxa"/>
          </w:tcPr>
          <w:p w:rsidR="00CB70A1" w:rsidRDefault="00AB4D7C">
            <w:pPr>
              <w:widowControl/>
              <w:adjustRightInd w:val="0"/>
              <w:jc w:val="left"/>
              <w:rPr>
                <w:rFonts w:ascii="宋体" w:cs="宋体"/>
                <w:kern w:val="0"/>
                <w:sz w:val="24"/>
              </w:rPr>
            </w:pPr>
            <w:r>
              <w:rPr>
                <w:rFonts w:ascii="宋体" w:hAnsi="宋体" w:cs="宋体" w:hint="eastAsia"/>
                <w:kern w:val="0"/>
                <w:sz w:val="24"/>
                <w:lang w:val="zh-CN"/>
              </w:rPr>
              <w:t>开户银行：</w:t>
            </w:r>
          </w:p>
        </w:tc>
      </w:tr>
      <w:tr w:rsidR="00CB70A1">
        <w:trPr>
          <w:jc w:val="center"/>
        </w:trPr>
        <w:tc>
          <w:tcPr>
            <w:tcW w:w="4677" w:type="dxa"/>
          </w:tcPr>
          <w:p w:rsidR="00CB70A1" w:rsidRDefault="00AB4D7C">
            <w:pPr>
              <w:widowControl/>
              <w:adjustRightInd w:val="0"/>
              <w:jc w:val="left"/>
              <w:rPr>
                <w:rFonts w:ascii="宋体" w:cs="宋体"/>
                <w:kern w:val="0"/>
                <w:sz w:val="24"/>
              </w:rPr>
            </w:pPr>
            <w:bookmarkStart w:id="50" w:name="OLE_LINK52"/>
            <w:r>
              <w:rPr>
                <w:rFonts w:ascii="宋体" w:hAnsi="宋体" w:cs="宋体" w:hint="eastAsia"/>
                <w:kern w:val="0"/>
                <w:sz w:val="24"/>
                <w:lang w:val="zh-CN"/>
              </w:rPr>
              <w:t>账号：</w:t>
            </w:r>
            <w:bookmarkEnd w:id="50"/>
          </w:p>
        </w:tc>
        <w:tc>
          <w:tcPr>
            <w:tcW w:w="4643" w:type="dxa"/>
          </w:tcPr>
          <w:p w:rsidR="00CB70A1" w:rsidRDefault="00AB4D7C">
            <w:pPr>
              <w:widowControl/>
              <w:adjustRightInd w:val="0"/>
              <w:jc w:val="left"/>
              <w:rPr>
                <w:rFonts w:ascii="宋体" w:cs="宋体"/>
                <w:kern w:val="0"/>
                <w:sz w:val="24"/>
                <w:lang w:val="zh-CN"/>
              </w:rPr>
            </w:pPr>
            <w:r>
              <w:rPr>
                <w:rFonts w:ascii="宋体" w:hAnsi="宋体" w:cs="宋体" w:hint="eastAsia"/>
                <w:kern w:val="0"/>
                <w:sz w:val="24"/>
                <w:lang w:val="zh-CN"/>
              </w:rPr>
              <w:t>账号：</w:t>
            </w:r>
          </w:p>
          <w:p w:rsidR="00CB70A1" w:rsidRDefault="00CB70A1">
            <w:pPr>
              <w:widowControl/>
              <w:adjustRightInd w:val="0"/>
              <w:jc w:val="left"/>
              <w:rPr>
                <w:rFonts w:ascii="宋体" w:cs="宋体"/>
                <w:kern w:val="0"/>
                <w:sz w:val="24"/>
                <w:lang w:val="zh-CN"/>
              </w:rPr>
            </w:pPr>
          </w:p>
        </w:tc>
      </w:tr>
      <w:tr w:rsidR="00CB70A1">
        <w:trPr>
          <w:jc w:val="center"/>
        </w:trPr>
        <w:tc>
          <w:tcPr>
            <w:tcW w:w="4677" w:type="dxa"/>
          </w:tcPr>
          <w:p w:rsidR="00CB70A1" w:rsidRDefault="00AB4D7C">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CB70A1" w:rsidRDefault="00AB4D7C">
            <w:pPr>
              <w:widowControl/>
              <w:adjustRightInd w:val="0"/>
              <w:jc w:val="left"/>
              <w:rPr>
                <w:rFonts w:ascii="宋体" w:cs="宋体"/>
                <w:kern w:val="0"/>
                <w:sz w:val="24"/>
                <w:lang w:val="zh-CN"/>
              </w:rPr>
            </w:pPr>
            <w:r>
              <w:rPr>
                <w:rFonts w:ascii="宋体" w:cs="宋体" w:hint="eastAsia"/>
                <w:kern w:val="0"/>
                <w:sz w:val="24"/>
                <w:lang w:val="zh-CN"/>
              </w:rPr>
              <w:t>住所：</w:t>
            </w:r>
          </w:p>
        </w:tc>
      </w:tr>
      <w:tr w:rsidR="00CB70A1">
        <w:trPr>
          <w:jc w:val="center"/>
        </w:trPr>
        <w:tc>
          <w:tcPr>
            <w:tcW w:w="4677" w:type="dxa"/>
          </w:tcPr>
          <w:p w:rsidR="00CB70A1" w:rsidRDefault="00AB4D7C">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CB70A1" w:rsidRDefault="00AB4D7C">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CB70A1" w:rsidRDefault="00CB70A1">
      <w:pPr>
        <w:spacing w:line="360" w:lineRule="auto"/>
        <w:jc w:val="center"/>
        <w:outlineLvl w:val="0"/>
        <w:rPr>
          <w:rFonts w:ascii="黑体" w:eastAsia="黑体" w:hAnsi="黑体"/>
          <w:sz w:val="28"/>
        </w:rPr>
      </w:pPr>
    </w:p>
    <w:p w:rsidR="00CB70A1" w:rsidRDefault="00CB70A1">
      <w:pPr>
        <w:spacing w:line="360" w:lineRule="auto"/>
        <w:jc w:val="center"/>
        <w:outlineLvl w:val="0"/>
        <w:rPr>
          <w:rFonts w:ascii="黑体" w:eastAsia="黑体" w:hAnsi="黑体"/>
          <w:sz w:val="28"/>
        </w:rPr>
      </w:pPr>
    </w:p>
    <w:p w:rsidR="00CB70A1" w:rsidRDefault="00CB70A1">
      <w:pPr>
        <w:spacing w:line="360" w:lineRule="auto"/>
        <w:outlineLvl w:val="0"/>
        <w:rPr>
          <w:rFonts w:ascii="黑体" w:eastAsia="黑体" w:hAnsi="黑体"/>
          <w:sz w:val="28"/>
        </w:rPr>
      </w:pPr>
    </w:p>
    <w:p w:rsidR="00CB70A1" w:rsidRDefault="00AB4D7C">
      <w:pPr>
        <w:spacing w:line="360" w:lineRule="auto"/>
        <w:jc w:val="center"/>
        <w:outlineLvl w:val="0"/>
        <w:rPr>
          <w:rFonts w:ascii="黑体" w:eastAsia="黑体" w:hAnsi="黑体"/>
          <w:sz w:val="48"/>
          <w:szCs w:val="48"/>
        </w:rPr>
      </w:pPr>
      <w:bookmarkStart w:id="51" w:name="_Toc130196231"/>
      <w:r>
        <w:rPr>
          <w:rFonts w:ascii="黑体" w:eastAsia="黑体" w:hAnsi="黑体" w:hint="eastAsia"/>
          <w:sz w:val="28"/>
        </w:rPr>
        <w:t>合同条款</w:t>
      </w:r>
      <w:bookmarkEnd w:id="51"/>
    </w:p>
    <w:p w:rsidR="00CB70A1" w:rsidRDefault="00AB4D7C">
      <w:pPr>
        <w:spacing w:line="360" w:lineRule="auto"/>
        <w:ind w:firstLineChars="200" w:firstLine="480"/>
        <w:rPr>
          <w:rFonts w:ascii="宋体" w:hAnsi="宋体"/>
          <w:bCs/>
          <w:sz w:val="24"/>
        </w:rPr>
      </w:pPr>
      <w:r>
        <w:rPr>
          <w:rFonts w:ascii="宋体" w:hAnsi="宋体" w:cs="宋体" w:hint="eastAsia"/>
          <w:bCs/>
          <w:sz w:val="24"/>
          <w:szCs w:val="24"/>
        </w:rPr>
        <w:t>根据采购项目编号：</w:t>
      </w:r>
      <w:r>
        <w:rPr>
          <w:rFonts w:ascii="宋体" w:hAnsi="宋体" w:hint="eastAsia"/>
          <w:bCs/>
          <w:sz w:val="24"/>
          <w:szCs w:val="22"/>
        </w:rPr>
        <w:t>YXGYJT202412004</w:t>
      </w:r>
      <w:r>
        <w:rPr>
          <w:rFonts w:ascii="宋体" w:hAnsi="宋体" w:hint="eastAsia"/>
          <w:bCs/>
          <w:sz w:val="24"/>
        </w:rPr>
        <w:t>招标文件和该项目的中标通知书及乙方投标文件，双方就此次中标的设备和相关问题，同意按下列条款规定执行。</w:t>
      </w:r>
    </w:p>
    <w:p w:rsidR="00CB70A1" w:rsidRDefault="00AB4D7C">
      <w:pPr>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一、合同内容：</w:t>
      </w:r>
      <w:r>
        <w:rPr>
          <w:rFonts w:ascii="宋体" w:hAnsi="宋体" w:hint="eastAsia"/>
          <w:bCs/>
          <w:sz w:val="24"/>
        </w:rPr>
        <w:t>甲方向乙方购买。</w:t>
      </w:r>
    </w:p>
    <w:p w:rsidR="00CB70A1" w:rsidRDefault="00AB4D7C">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和质保期：</w:t>
      </w:r>
    </w:p>
    <w:p w:rsidR="00CB70A1" w:rsidRDefault="00AB4D7C">
      <w:pPr>
        <w:spacing w:line="360" w:lineRule="auto"/>
        <w:ind w:firstLineChars="200" w:firstLine="480"/>
        <w:rPr>
          <w:rFonts w:ascii="宋体" w:hAnsi="宋体"/>
          <w:sz w:val="24"/>
          <w:szCs w:val="24"/>
        </w:rPr>
      </w:pPr>
      <w:r>
        <w:rPr>
          <w:rFonts w:ascii="宋体" w:hAnsi="宋体" w:cs="宋体" w:hint="eastAsia"/>
          <w:bCs/>
          <w:sz w:val="24"/>
          <w:szCs w:val="24"/>
        </w:rPr>
        <w:t>1、供货期：</w:t>
      </w:r>
      <w:r>
        <w:rPr>
          <w:rFonts w:ascii="宋体" w:hAnsi="宋体" w:hint="eastAsia"/>
          <w:sz w:val="24"/>
          <w:szCs w:val="24"/>
        </w:rPr>
        <w:t>接到发货通知之日起30天内必须把货物送达甲方指定的供货现场并完成安装调试。</w:t>
      </w:r>
    </w:p>
    <w:p w:rsidR="00CB70A1" w:rsidRDefault="00AB4D7C">
      <w:pPr>
        <w:spacing w:line="360" w:lineRule="auto"/>
        <w:ind w:firstLineChars="200" w:firstLine="480"/>
        <w:rPr>
          <w:rFonts w:ascii="宋体" w:hAnsi="宋体"/>
          <w:sz w:val="24"/>
          <w:szCs w:val="24"/>
        </w:rPr>
      </w:pPr>
      <w:r>
        <w:rPr>
          <w:rFonts w:ascii="宋体" w:hAnsi="宋体" w:hint="eastAsia"/>
          <w:sz w:val="24"/>
          <w:szCs w:val="24"/>
        </w:rPr>
        <w:t>2、质保期：从项目调试验收合格之日起一年。</w:t>
      </w:r>
    </w:p>
    <w:p w:rsidR="00CB70A1" w:rsidRDefault="00AB4D7C">
      <w:pPr>
        <w:pStyle w:val="110"/>
        <w:spacing w:line="360" w:lineRule="auto"/>
        <w:ind w:left="480" w:right="170"/>
        <w:rPr>
          <w:rFonts w:ascii="宋体" w:hAnsi="宋体"/>
          <w:bCs/>
          <w:sz w:val="24"/>
        </w:rPr>
      </w:pPr>
      <w:r>
        <w:rPr>
          <w:rFonts w:ascii="宋体" w:hAnsi="宋体" w:hint="eastAsia"/>
          <w:bCs/>
          <w:sz w:val="24"/>
        </w:rPr>
        <w:t>三、价格及支付</w:t>
      </w:r>
    </w:p>
    <w:p w:rsidR="00CB70A1" w:rsidRDefault="00AB4D7C">
      <w:pPr>
        <w:spacing w:line="360" w:lineRule="auto"/>
        <w:ind w:left="480"/>
        <w:rPr>
          <w:rFonts w:ascii="宋体" w:hAnsi="宋体"/>
          <w:bCs/>
          <w:sz w:val="24"/>
        </w:rPr>
      </w:pPr>
      <w:r>
        <w:rPr>
          <w:rFonts w:ascii="宋体" w:hAnsi="宋体" w:hint="eastAsia"/>
          <w:bCs/>
          <w:sz w:val="24"/>
        </w:rPr>
        <w:t>1、此次中标价格执行，合同总标的额为元。</w:t>
      </w:r>
    </w:p>
    <w:p w:rsidR="00CB70A1" w:rsidRDefault="00AB4D7C">
      <w:pPr>
        <w:spacing w:line="360" w:lineRule="auto"/>
        <w:ind w:firstLineChars="200" w:firstLine="480"/>
        <w:rPr>
          <w:rFonts w:ascii="宋体" w:hAnsi="宋体"/>
          <w:color w:val="000000"/>
          <w:sz w:val="24"/>
        </w:rPr>
      </w:pPr>
      <w:r>
        <w:rPr>
          <w:rFonts w:ascii="宋体" w:hAnsi="宋体" w:cs="宋体" w:hint="eastAsia"/>
          <w:bCs/>
          <w:color w:val="000000"/>
          <w:sz w:val="24"/>
          <w:szCs w:val="24"/>
        </w:rPr>
        <w:t>2、本合同为固定总价合同，投标总价</w:t>
      </w:r>
      <w:r>
        <w:rPr>
          <w:rFonts w:ascii="宋体" w:hAnsi="宋体" w:cs="宋体" w:hint="eastAsia"/>
          <w:bCs/>
          <w:color w:val="000000"/>
          <w:sz w:val="24"/>
          <w:szCs w:val="24"/>
          <w:u w:val="single"/>
        </w:rPr>
        <w:t>已全部考虑了</w:t>
      </w:r>
      <w:r>
        <w:rPr>
          <w:rFonts w:ascii="宋体" w:hAnsi="宋体" w:cs="宋体" w:hint="eastAsia"/>
          <w:bCs/>
          <w:color w:val="000000"/>
          <w:sz w:val="24"/>
          <w:szCs w:val="24"/>
          <w:u w:val="single"/>
          <w:lang w:val="zh-CN"/>
        </w:rPr>
        <w:t>包含</w:t>
      </w:r>
      <w:r>
        <w:rPr>
          <w:rFonts w:ascii="宋体" w:hAnsi="宋体" w:cs="宋体" w:hint="eastAsia"/>
          <w:bCs/>
          <w:color w:val="000000"/>
          <w:sz w:val="24"/>
          <w:szCs w:val="24"/>
          <w:u w:val="single"/>
        </w:rPr>
        <w:t>所有</w:t>
      </w:r>
      <w:r>
        <w:rPr>
          <w:rFonts w:ascii="宋体" w:hAnsi="宋体" w:cs="宋体" w:hint="eastAsia"/>
          <w:bCs/>
          <w:color w:val="000000"/>
          <w:sz w:val="24"/>
          <w:szCs w:val="24"/>
          <w:u w:val="single"/>
          <w:lang w:val="zh-CN"/>
        </w:rPr>
        <w:t>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bCs/>
          <w:color w:val="000000"/>
          <w:sz w:val="24"/>
          <w:szCs w:val="24"/>
          <w:u w:val="single"/>
        </w:rPr>
        <w:t>，以及乙方认为需要的其他费用等。</w:t>
      </w:r>
    </w:p>
    <w:p w:rsidR="00CB70A1" w:rsidRDefault="00AB4D7C">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sz w:val="24"/>
          <w:szCs w:val="24"/>
        </w:rPr>
        <w:t>设备送抵招标人指定的施工现场并完成安装调试验收。验收合格，中标人须于当月25日前开具所供货物的全额税务发票，招标人在30天内支付发票金额的90%货款</w:t>
      </w:r>
      <w:r>
        <w:rPr>
          <w:rFonts w:ascii="宋体" w:hAnsi="宋体"/>
          <w:color w:val="000000"/>
          <w:kern w:val="0"/>
          <w:sz w:val="24"/>
          <w:szCs w:val="24"/>
          <w:u w:color="000000"/>
        </w:rPr>
        <w:t>；</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sz w:val="24"/>
          <w:szCs w:val="24"/>
        </w:rPr>
        <w:t>质保期满后30天内支付所供货物发票金额的10%</w:t>
      </w:r>
      <w:r>
        <w:rPr>
          <w:rFonts w:ascii="宋体" w:hAnsi="宋体"/>
          <w:color w:val="000000"/>
          <w:kern w:val="0"/>
          <w:sz w:val="24"/>
          <w:szCs w:val="24"/>
          <w:u w:color="000000"/>
        </w:rPr>
        <w:t xml:space="preserve">； </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CB70A1" w:rsidRDefault="00AB4D7C">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（4）付款方式：银行汇票或转帐支票。</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CB70A1" w:rsidRDefault="00AB4D7C">
      <w:pPr>
        <w:adjustRightInd w:val="0"/>
        <w:snapToGrid w:val="0"/>
        <w:spacing w:line="360" w:lineRule="auto"/>
        <w:ind w:firstLineChars="200" w:firstLine="480"/>
        <w:rPr>
          <w:rFonts w:ascii="宋体" w:hAnsi="宋体"/>
          <w:color w:val="000000"/>
          <w:kern w:val="0"/>
          <w:sz w:val="24"/>
          <w:szCs w:val="24"/>
          <w:u w:color="000000"/>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关于侵犯专利权、商标权或软件著作权等知识产权的指控。任何第三方如果提出侵权指控，乙方应承担可能发生的一切法律责任和费用。</w:t>
      </w:r>
    </w:p>
    <w:p w:rsidR="00CB70A1" w:rsidRDefault="00AB4D7C">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w:t>
      </w:r>
      <w:r>
        <w:rPr>
          <w:rFonts w:ascii="宋体" w:hAnsi="宋体" w:hint="eastAsia"/>
          <w:color w:val="000000"/>
          <w:kern w:val="0"/>
          <w:sz w:val="24"/>
          <w:szCs w:val="24"/>
          <w:u w:color="000000"/>
        </w:rPr>
        <w:lastRenderedPageBreak/>
        <w:t>方支付合同总金额10%的违约金，并在3年内不得参与甲方组织的招投标活动。</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30天</w:t>
      </w:r>
      <w:r>
        <w:rPr>
          <w:rFonts w:ascii="宋体" w:hAnsi="宋体" w:cs="宋体" w:hint="eastAsia"/>
          <w:color w:val="000000"/>
          <w:sz w:val="24"/>
          <w:szCs w:val="22"/>
        </w:rPr>
        <w:t>内必须把货物送达甲方指定的供货现场并完成安装调试。</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5、甲方如邀请乙方提供非质量问题的其它技术服务，其费用另定。</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 </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有权解除合同，并扣除履约保证金，并在3年内不得参与甲方组织的招投标活动。如果甲方因此造成的实际损失超过约定的履约保证金，则乙方的赔偿额应以甲方的实际损失为准。</w:t>
      </w:r>
    </w:p>
    <w:p w:rsidR="00CB70A1" w:rsidRDefault="00AB4D7C">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4、如遭遇不可抗力事件，遭遇不可抗力的一方应尽快以书面形式将不可抗力的情况和原因通知另一方，并积极采取措施防止损失扩大。因不可抗力造成的损失，双方按照法律规定处理。</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2、因履行本合同引起的或与本合同有关的争议，先由双方协商解决，如协商解决不成，则可向甲方所在地（宜兴）法院起诉。</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1、合同经甲乙双方代表签字并加盖公章（或合同章）后即生效。</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B70A1" w:rsidRDefault="00AB4D7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CB70A1" w:rsidRDefault="00CB70A1"/>
    <w:p w:rsidR="00CB70A1" w:rsidRDefault="00CB70A1"/>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p w:rsidR="00CB70A1" w:rsidRDefault="00CB70A1">
      <w:pPr>
        <w:spacing w:line="276" w:lineRule="auto"/>
        <w:ind w:firstLineChars="200" w:firstLine="480"/>
        <w:jc w:val="left"/>
        <w:rPr>
          <w:rFonts w:ascii="宋体" w:hAnsi="宋体" w:cs="宋体"/>
          <w:sz w:val="24"/>
          <w:szCs w:val="24"/>
        </w:rPr>
      </w:pPr>
    </w:p>
    <w:bookmarkEnd w:id="39"/>
    <w:bookmarkEnd w:id="40"/>
    <w:bookmarkEnd w:id="41"/>
    <w:bookmarkEnd w:id="42"/>
    <w:bookmarkEnd w:id="43"/>
    <w:bookmarkEnd w:id="44"/>
    <w:bookmarkEnd w:id="45"/>
    <w:p w:rsidR="00CB70A1" w:rsidRDefault="00CB70A1"/>
    <w:p w:rsidR="00CB70A1" w:rsidRDefault="00AB4D7C">
      <w:pPr>
        <w:spacing w:line="360" w:lineRule="auto"/>
        <w:jc w:val="center"/>
        <w:outlineLvl w:val="0"/>
        <w:rPr>
          <w:rFonts w:ascii="黑体" w:eastAsia="黑体" w:hAnsi="黑体"/>
          <w:sz w:val="28"/>
        </w:rPr>
      </w:pPr>
      <w:bookmarkStart w:id="52" w:name="OLE_LINK105"/>
      <w:r>
        <w:rPr>
          <w:rFonts w:ascii="黑体" w:eastAsia="黑体" w:hAnsi="黑体" w:hint="eastAsia"/>
          <w:sz w:val="28"/>
        </w:rPr>
        <w:t>第五章 投标文件（格式）</w:t>
      </w:r>
    </w:p>
    <w:p w:rsidR="00CB70A1" w:rsidRDefault="00CB70A1">
      <w:pPr>
        <w:rPr>
          <w:rFonts w:ascii="黑体" w:eastAsia="黑体"/>
          <w:b/>
          <w:sz w:val="120"/>
          <w:szCs w:val="120"/>
        </w:rPr>
      </w:pPr>
    </w:p>
    <w:p w:rsidR="00CB70A1" w:rsidRDefault="00AB4D7C">
      <w:pPr>
        <w:jc w:val="center"/>
        <w:rPr>
          <w:rFonts w:ascii="宋体" w:hAnsi="宋体"/>
          <w:b/>
          <w:sz w:val="120"/>
          <w:szCs w:val="120"/>
        </w:rPr>
      </w:pPr>
      <w:bookmarkStart w:id="53" w:name="_Toc29240"/>
      <w:r>
        <w:rPr>
          <w:rFonts w:ascii="宋体" w:hAnsi="宋体" w:hint="eastAsia"/>
          <w:b/>
          <w:sz w:val="120"/>
          <w:szCs w:val="120"/>
        </w:rPr>
        <w:t>投标文件</w:t>
      </w:r>
      <w:bookmarkEnd w:id="53"/>
    </w:p>
    <w:p w:rsidR="00CB70A1" w:rsidRDefault="00AB4D7C">
      <w:pPr>
        <w:jc w:val="center"/>
        <w:rPr>
          <w:rFonts w:ascii="宋体" w:hAnsi="宋体"/>
          <w:b/>
          <w:sz w:val="32"/>
          <w:szCs w:val="32"/>
        </w:rPr>
      </w:pPr>
      <w:bookmarkStart w:id="54" w:name="_Toc2400"/>
      <w:r>
        <w:rPr>
          <w:rFonts w:ascii="宋体" w:hAnsi="宋体" w:hint="eastAsia"/>
          <w:b/>
          <w:sz w:val="32"/>
          <w:szCs w:val="32"/>
        </w:rPr>
        <w:t>项目编号：</w:t>
      </w:r>
      <w:bookmarkEnd w:id="54"/>
      <w:r>
        <w:rPr>
          <w:rFonts w:ascii="宋体" w:hAnsi="宋体" w:hint="eastAsia"/>
          <w:b/>
          <w:sz w:val="32"/>
          <w:szCs w:val="32"/>
        </w:rPr>
        <w:t>YXGYJT202412004</w:t>
      </w:r>
    </w:p>
    <w:p w:rsidR="00CB70A1" w:rsidRDefault="00CB70A1">
      <w:pPr>
        <w:jc w:val="center"/>
        <w:rPr>
          <w:rFonts w:ascii="宋体" w:hAnsi="宋体"/>
          <w:b/>
          <w:sz w:val="32"/>
          <w:szCs w:val="32"/>
        </w:rPr>
      </w:pPr>
    </w:p>
    <w:p w:rsidR="00CB70A1" w:rsidRDefault="00CB70A1">
      <w:pPr>
        <w:rPr>
          <w:rFonts w:ascii="宋体" w:hAnsi="宋体"/>
          <w:b/>
          <w:sz w:val="32"/>
          <w:szCs w:val="32"/>
        </w:rPr>
      </w:pPr>
    </w:p>
    <w:p w:rsidR="00CB70A1" w:rsidRDefault="00CB70A1">
      <w:pPr>
        <w:rPr>
          <w:rFonts w:ascii="宋体" w:hAnsi="宋体"/>
          <w:b/>
          <w:sz w:val="32"/>
          <w:szCs w:val="32"/>
        </w:rPr>
      </w:pPr>
    </w:p>
    <w:p w:rsidR="00CB70A1" w:rsidRDefault="00AB4D7C">
      <w:pPr>
        <w:jc w:val="left"/>
        <w:rPr>
          <w:rFonts w:ascii="宋体" w:hAnsi="宋体"/>
          <w:b/>
          <w:bCs/>
          <w:sz w:val="44"/>
          <w:szCs w:val="44"/>
        </w:rPr>
      </w:pPr>
      <w:bookmarkStart w:id="55" w:name="_Toc10010"/>
      <w:r>
        <w:rPr>
          <w:rFonts w:ascii="宋体" w:hAnsi="宋体" w:hint="eastAsia"/>
          <w:b/>
          <w:sz w:val="32"/>
          <w:szCs w:val="32"/>
        </w:rPr>
        <w:t>项目名称：</w:t>
      </w:r>
      <w:bookmarkStart w:id="56" w:name="_Toc8670"/>
      <w:bookmarkEnd w:id="55"/>
      <w:r>
        <w:rPr>
          <w:rFonts w:ascii="宋体" w:hAnsi="宋体" w:hint="eastAsia"/>
          <w:b/>
          <w:sz w:val="32"/>
          <w:szCs w:val="32"/>
          <w:u w:val="single"/>
        </w:rPr>
        <w:t>宜兴水务集团有限公司60吨地磅采购</w:t>
      </w:r>
    </w:p>
    <w:p w:rsidR="00CB70A1" w:rsidRDefault="00AB4D7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56"/>
    </w:p>
    <w:p w:rsidR="00CB70A1" w:rsidRDefault="00AB4D7C">
      <w:pPr>
        <w:rPr>
          <w:rFonts w:ascii="宋体" w:hAnsi="宋体"/>
        </w:rPr>
      </w:pPr>
      <w:bookmarkStart w:id="5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57"/>
    </w:p>
    <w:p w:rsidR="00CB70A1" w:rsidRDefault="00CB70A1">
      <w:pPr>
        <w:rPr>
          <w:rFonts w:ascii="楷体_GB2312" w:eastAsia="楷体_GB2312"/>
          <w:b/>
          <w:sz w:val="32"/>
          <w:szCs w:val="32"/>
        </w:rPr>
      </w:pPr>
    </w:p>
    <w:p w:rsidR="00CB70A1" w:rsidRDefault="00CB70A1">
      <w:pPr>
        <w:rPr>
          <w:rFonts w:ascii="楷体_GB2312" w:eastAsia="楷体_GB2312"/>
          <w:b/>
          <w:sz w:val="32"/>
          <w:szCs w:val="32"/>
        </w:rPr>
      </w:pPr>
    </w:p>
    <w:p w:rsidR="00CB70A1" w:rsidRDefault="00CB70A1">
      <w:pPr>
        <w:rPr>
          <w:rFonts w:ascii="楷体_GB2312" w:eastAsia="楷体_GB2312"/>
          <w:b/>
          <w:sz w:val="32"/>
          <w:szCs w:val="32"/>
        </w:rPr>
      </w:pPr>
    </w:p>
    <w:p w:rsidR="00CB70A1" w:rsidRDefault="00CB70A1">
      <w:pPr>
        <w:rPr>
          <w:rFonts w:ascii="楷体_GB2312" w:eastAsia="楷体_GB2312"/>
          <w:b/>
          <w:sz w:val="32"/>
          <w:szCs w:val="32"/>
        </w:rPr>
      </w:pPr>
    </w:p>
    <w:p w:rsidR="00CB70A1" w:rsidRDefault="00AB4D7C">
      <w:pPr>
        <w:jc w:val="center"/>
        <w:rPr>
          <w:rFonts w:ascii="宋体" w:hAnsi="宋体"/>
          <w:b/>
          <w:sz w:val="32"/>
          <w:szCs w:val="32"/>
        </w:rPr>
      </w:pPr>
      <w:bookmarkStart w:id="58" w:name="_Toc1179"/>
      <w:r>
        <w:rPr>
          <w:rFonts w:ascii="宋体" w:hAnsi="宋体" w:hint="eastAsia"/>
          <w:b/>
          <w:sz w:val="32"/>
          <w:szCs w:val="32"/>
        </w:rPr>
        <w:t>日期： 年 月 日</w:t>
      </w:r>
      <w:bookmarkEnd w:id="58"/>
    </w:p>
    <w:p w:rsidR="00CB70A1" w:rsidRDefault="00AB4D7C">
      <w:pPr>
        <w:rPr>
          <w:rFonts w:ascii="宋体"/>
          <w:b/>
          <w:bCs/>
          <w:sz w:val="24"/>
          <w:szCs w:val="24"/>
        </w:rPr>
      </w:pPr>
      <w:bookmarkStart w:id="59" w:name="_Toc24602"/>
      <w:r>
        <w:rPr>
          <w:rFonts w:ascii="黑体" w:eastAsia="黑体" w:hAnsi="宋体" w:hint="eastAsia"/>
          <w:bCs/>
          <w:sz w:val="24"/>
          <w:szCs w:val="24"/>
        </w:rPr>
        <w:br w:type="page"/>
      </w:r>
      <w:bookmarkStart w:id="60" w:name="OLE_LINK24"/>
      <w:r>
        <w:rPr>
          <w:rFonts w:ascii="黑体" w:eastAsia="黑体" w:hAnsi="宋体" w:hint="eastAsia"/>
          <w:bCs/>
          <w:sz w:val="28"/>
          <w:szCs w:val="28"/>
        </w:rPr>
        <w:lastRenderedPageBreak/>
        <w:t>（一）投标函（格式）：</w:t>
      </w:r>
    </w:p>
    <w:bookmarkEnd w:id="60"/>
    <w:p w:rsidR="00CB70A1" w:rsidRDefault="00AB4D7C" w:rsidP="00AB4D7C">
      <w:pPr>
        <w:spacing w:beforeLines="50" w:afterLines="50"/>
        <w:jc w:val="center"/>
        <w:rPr>
          <w:rFonts w:ascii="黑体" w:eastAsia="黑体"/>
          <w:bCs/>
          <w:sz w:val="28"/>
          <w:szCs w:val="28"/>
        </w:rPr>
      </w:pPr>
      <w:r>
        <w:rPr>
          <w:rFonts w:ascii="黑体" w:eastAsia="黑体" w:hint="eastAsia"/>
          <w:bCs/>
          <w:sz w:val="28"/>
          <w:szCs w:val="28"/>
        </w:rPr>
        <w:t>投标函</w:t>
      </w:r>
    </w:p>
    <w:p w:rsidR="00CB70A1" w:rsidRDefault="00AB4D7C">
      <w:pPr>
        <w:spacing w:line="360" w:lineRule="auto"/>
        <w:rPr>
          <w:rFonts w:ascii="宋体"/>
          <w:bCs/>
          <w:sz w:val="24"/>
          <w:lang w:val="zh-CN"/>
        </w:rPr>
      </w:pPr>
      <w:bookmarkStart w:id="61" w:name="OLE_LINK185"/>
      <w:bookmarkStart w:id="62" w:name="OLE_LINK146"/>
      <w:bookmarkEnd w:id="61"/>
      <w:r>
        <w:rPr>
          <w:rFonts w:ascii="宋体" w:hAnsi="宋体" w:hint="eastAsia"/>
          <w:bCs/>
          <w:sz w:val="24"/>
          <w:lang w:val="zh-CN"/>
        </w:rPr>
        <w:t>致宜兴水务集团有限公司：</w:t>
      </w:r>
    </w:p>
    <w:p w:rsidR="00CB70A1" w:rsidRDefault="00AB4D7C">
      <w:pPr>
        <w:spacing w:line="360" w:lineRule="auto"/>
        <w:ind w:firstLineChars="200" w:firstLine="480"/>
        <w:rPr>
          <w:rFonts w:ascii="宋体"/>
          <w:bCs/>
          <w:sz w:val="24"/>
          <w:lang w:val="zh-CN"/>
        </w:rPr>
      </w:pPr>
      <w:r>
        <w:rPr>
          <w:rFonts w:ascii="宋体" w:hAnsi="宋体" w:hint="eastAsia"/>
          <w:bCs/>
          <w:sz w:val="24"/>
          <w:lang w:val="zh-CN"/>
        </w:rPr>
        <w:t>我方收到你们YXGYJT202412004招标文件，经仔细阅读和研究，我方决定参加投标。</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CB70A1" w:rsidRDefault="00AB4D7C">
      <w:pPr>
        <w:numPr>
          <w:ilvl w:val="0"/>
          <w:numId w:val="19"/>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CB70A1" w:rsidRDefault="00CB70A1">
      <w:pPr>
        <w:spacing w:line="360" w:lineRule="auto"/>
        <w:rPr>
          <w:rFonts w:ascii="宋体"/>
          <w:bCs/>
          <w:sz w:val="24"/>
          <w:lang w:val="zh-CN"/>
        </w:rPr>
      </w:pPr>
    </w:p>
    <w:p w:rsidR="00CB70A1" w:rsidRDefault="00AB4D7C">
      <w:pPr>
        <w:jc w:val="center"/>
        <w:rPr>
          <w:rFonts w:ascii="宋体"/>
          <w:bCs/>
          <w:sz w:val="24"/>
          <w:lang w:val="zh-CN"/>
        </w:rPr>
      </w:pPr>
      <w:bookmarkStart w:id="63" w:name="OLE_LINK30"/>
      <w:bookmarkStart w:id="64" w:name="OLE_LINK34"/>
      <w:r>
        <w:rPr>
          <w:rFonts w:ascii="宋体" w:hAnsi="宋体" w:hint="eastAsia"/>
          <w:bCs/>
          <w:sz w:val="24"/>
          <w:lang w:val="zh-CN"/>
        </w:rPr>
        <w:t>投标人签名：</w:t>
      </w:r>
    </w:p>
    <w:p w:rsidR="00CB70A1" w:rsidRDefault="00AB4D7C">
      <w:pPr>
        <w:spacing w:line="360" w:lineRule="auto"/>
        <w:jc w:val="center"/>
        <w:rPr>
          <w:rFonts w:ascii="宋体"/>
          <w:bCs/>
          <w:sz w:val="24"/>
          <w:lang w:val="zh-CN"/>
        </w:rPr>
      </w:pPr>
      <w:bookmarkStart w:id="65" w:name="OLE_LINK28"/>
      <w:r>
        <w:rPr>
          <w:rFonts w:ascii="宋体" w:hAnsi="宋体" w:hint="eastAsia"/>
          <w:bCs/>
          <w:sz w:val="24"/>
          <w:lang w:val="zh-CN"/>
        </w:rPr>
        <w:t>投标人公章</w:t>
      </w:r>
      <w:bookmarkEnd w:id="65"/>
      <w:r>
        <w:rPr>
          <w:rFonts w:ascii="宋体" w:hAnsi="宋体" w:hint="eastAsia"/>
          <w:bCs/>
          <w:sz w:val="24"/>
          <w:lang w:val="zh-CN"/>
        </w:rPr>
        <w:t>：</w:t>
      </w:r>
    </w:p>
    <w:bookmarkEnd w:id="63"/>
    <w:bookmarkEnd w:id="64"/>
    <w:p w:rsidR="00CB70A1" w:rsidRDefault="00AB4D7C">
      <w:pPr>
        <w:spacing w:line="480" w:lineRule="exact"/>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2"/>
    </w:p>
    <w:p w:rsidR="00CB70A1" w:rsidRDefault="00AB4D7C" w:rsidP="00AB4D7C">
      <w:pPr>
        <w:spacing w:beforeLines="50" w:afterLines="50"/>
        <w:jc w:val="center"/>
        <w:rPr>
          <w:rFonts w:ascii="黑体" w:eastAsia="黑体"/>
          <w:bCs/>
          <w:sz w:val="30"/>
          <w:szCs w:val="30"/>
        </w:rPr>
      </w:pPr>
      <w:bookmarkStart w:id="66" w:name="OLE_LINK4"/>
      <w:bookmarkStart w:id="67" w:name="_Toc32423"/>
      <w:bookmarkStart w:id="68" w:name="OLE_LINK32"/>
      <w:bookmarkEnd w:id="59"/>
      <w:r>
        <w:rPr>
          <w:rFonts w:ascii="黑体" w:eastAsia="黑体" w:hint="eastAsia"/>
          <w:bCs/>
          <w:sz w:val="30"/>
          <w:szCs w:val="30"/>
        </w:rPr>
        <w:t>开标一览表</w:t>
      </w:r>
      <w:bookmarkEnd w:id="66"/>
      <w:bookmarkEnd w:id="67"/>
    </w:p>
    <w:p w:rsidR="00CB70A1" w:rsidRDefault="00CB70A1">
      <w:pPr>
        <w:rPr>
          <w:rFonts w:ascii="宋体" w:hAnsi="宋体"/>
          <w:bCs/>
          <w:sz w:val="24"/>
          <w:lang w:val="zh-CN"/>
        </w:rPr>
      </w:pPr>
    </w:p>
    <w:p w:rsidR="00CB70A1" w:rsidRDefault="00AB4D7C">
      <w:pPr>
        <w:ind w:left="1"/>
        <w:jc w:val="center"/>
        <w:rPr>
          <w:rFonts w:ascii="宋体" w:hAnsi="宋体"/>
          <w:sz w:val="24"/>
          <w:szCs w:val="24"/>
        </w:rPr>
      </w:pPr>
      <w:r>
        <w:rPr>
          <w:rFonts w:ascii="宋体" w:hAnsi="宋体" w:hint="eastAsia"/>
          <w:sz w:val="24"/>
          <w:szCs w:val="24"/>
        </w:rPr>
        <w:t xml:space="preserve">投标人名称（盖章）：                                              单位：元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701"/>
        <w:gridCol w:w="851"/>
        <w:gridCol w:w="3969"/>
        <w:gridCol w:w="1134"/>
        <w:gridCol w:w="1134"/>
      </w:tblGrid>
      <w:tr w:rsidR="00CB70A1">
        <w:trPr>
          <w:trHeight w:val="639"/>
        </w:trPr>
        <w:tc>
          <w:tcPr>
            <w:tcW w:w="817" w:type="dxa"/>
            <w:noWrap/>
            <w:vAlign w:val="center"/>
          </w:tcPr>
          <w:p w:rsidR="00CB70A1" w:rsidRDefault="00AB4D7C">
            <w:pPr>
              <w:jc w:val="center"/>
              <w:rPr>
                <w:rFonts w:ascii="仿宋_GB2312" w:eastAsia="仿宋_GB2312"/>
                <w:sz w:val="24"/>
                <w:szCs w:val="24"/>
              </w:rPr>
            </w:pPr>
            <w:r>
              <w:rPr>
                <w:rFonts w:ascii="仿宋_GB2312" w:eastAsia="仿宋_GB2312" w:hint="eastAsia"/>
                <w:sz w:val="24"/>
                <w:szCs w:val="24"/>
              </w:rPr>
              <w:t>序号</w:t>
            </w:r>
          </w:p>
        </w:tc>
        <w:tc>
          <w:tcPr>
            <w:tcW w:w="1701" w:type="dxa"/>
            <w:noWrap/>
            <w:vAlign w:val="center"/>
          </w:tcPr>
          <w:p w:rsidR="00CB70A1" w:rsidRDefault="00AB4D7C">
            <w:pPr>
              <w:spacing w:line="360" w:lineRule="auto"/>
              <w:ind w:firstLineChars="200" w:firstLine="480"/>
              <w:rPr>
                <w:rFonts w:ascii="宋体" w:hAnsi="宋体"/>
                <w:color w:val="000000"/>
                <w:sz w:val="24"/>
                <w:szCs w:val="24"/>
              </w:rPr>
            </w:pPr>
            <w:r>
              <w:rPr>
                <w:rFonts w:ascii="宋体" w:hAnsi="宋体" w:hint="eastAsia"/>
                <w:color w:val="000000"/>
                <w:sz w:val="24"/>
                <w:szCs w:val="24"/>
              </w:rPr>
              <w:t>设备清单</w:t>
            </w:r>
          </w:p>
        </w:tc>
        <w:tc>
          <w:tcPr>
            <w:tcW w:w="851" w:type="dxa"/>
            <w:noWrap/>
            <w:vAlign w:val="center"/>
          </w:tcPr>
          <w:p w:rsidR="00CB70A1" w:rsidRDefault="00AB4D7C">
            <w:pPr>
              <w:spacing w:line="360" w:lineRule="auto"/>
              <w:jc w:val="center"/>
              <w:rPr>
                <w:rFonts w:ascii="宋体" w:hAnsi="宋体"/>
                <w:color w:val="000000"/>
                <w:sz w:val="24"/>
                <w:szCs w:val="24"/>
              </w:rPr>
            </w:pPr>
            <w:r>
              <w:rPr>
                <w:rFonts w:ascii="宋体" w:hAnsi="宋体" w:hint="eastAsia"/>
                <w:color w:val="000000"/>
                <w:sz w:val="24"/>
                <w:szCs w:val="24"/>
              </w:rPr>
              <w:t>数量</w:t>
            </w:r>
          </w:p>
        </w:tc>
        <w:tc>
          <w:tcPr>
            <w:tcW w:w="3969" w:type="dxa"/>
            <w:noWrap/>
            <w:vAlign w:val="center"/>
          </w:tcPr>
          <w:p w:rsidR="00CB70A1" w:rsidRDefault="00AB4D7C">
            <w:pPr>
              <w:jc w:val="center"/>
              <w:rPr>
                <w:rFonts w:ascii="仿宋_GB2312" w:eastAsia="仿宋_GB2312"/>
                <w:sz w:val="24"/>
                <w:szCs w:val="24"/>
              </w:rPr>
            </w:pPr>
            <w:r>
              <w:rPr>
                <w:rFonts w:ascii="仿宋_GB2312" w:eastAsia="仿宋_GB2312" w:hint="eastAsia"/>
                <w:sz w:val="24"/>
                <w:szCs w:val="24"/>
              </w:rPr>
              <w:t>规格参数</w:t>
            </w:r>
          </w:p>
        </w:tc>
        <w:tc>
          <w:tcPr>
            <w:tcW w:w="1134" w:type="dxa"/>
            <w:noWrap/>
            <w:vAlign w:val="center"/>
          </w:tcPr>
          <w:p w:rsidR="00CB70A1" w:rsidRDefault="00AB4D7C">
            <w:pPr>
              <w:jc w:val="center"/>
              <w:rPr>
                <w:rFonts w:ascii="仿宋_GB2312" w:eastAsia="仿宋_GB2312"/>
                <w:sz w:val="24"/>
                <w:szCs w:val="24"/>
              </w:rPr>
            </w:pPr>
            <w:r>
              <w:rPr>
                <w:rFonts w:ascii="仿宋_GB2312" w:eastAsia="仿宋_GB2312" w:hint="eastAsia"/>
                <w:sz w:val="24"/>
                <w:szCs w:val="24"/>
              </w:rPr>
              <w:t>单价</w:t>
            </w:r>
          </w:p>
        </w:tc>
        <w:tc>
          <w:tcPr>
            <w:tcW w:w="1134" w:type="dxa"/>
            <w:noWrap/>
            <w:vAlign w:val="center"/>
          </w:tcPr>
          <w:p w:rsidR="00CB70A1" w:rsidRDefault="00AB4D7C">
            <w:pPr>
              <w:jc w:val="center"/>
              <w:rPr>
                <w:rFonts w:ascii="仿宋_GB2312" w:eastAsia="仿宋_GB2312"/>
                <w:sz w:val="24"/>
                <w:szCs w:val="24"/>
              </w:rPr>
            </w:pPr>
            <w:r>
              <w:rPr>
                <w:rFonts w:ascii="仿宋_GB2312" w:eastAsia="仿宋_GB2312" w:hint="eastAsia"/>
                <w:sz w:val="24"/>
                <w:szCs w:val="24"/>
              </w:rPr>
              <w:t>合价</w:t>
            </w:r>
          </w:p>
        </w:tc>
      </w:tr>
      <w:tr w:rsidR="00CB70A1">
        <w:trPr>
          <w:trHeight w:val="1335"/>
        </w:trPr>
        <w:tc>
          <w:tcPr>
            <w:tcW w:w="817" w:type="dxa"/>
            <w:noWrap/>
            <w:vAlign w:val="center"/>
          </w:tcPr>
          <w:p w:rsidR="00CB70A1" w:rsidRDefault="00AB4D7C">
            <w:pPr>
              <w:jc w:val="center"/>
              <w:rPr>
                <w:rFonts w:ascii="仿宋_GB2312" w:eastAsia="仿宋_GB2312"/>
                <w:sz w:val="24"/>
                <w:szCs w:val="24"/>
              </w:rPr>
            </w:pPr>
            <w:r>
              <w:rPr>
                <w:rFonts w:ascii="仿宋_GB2312" w:eastAsia="仿宋_GB2312" w:hint="eastAsia"/>
                <w:sz w:val="24"/>
                <w:szCs w:val="24"/>
              </w:rPr>
              <w:t>1</w:t>
            </w:r>
          </w:p>
        </w:tc>
        <w:tc>
          <w:tcPr>
            <w:tcW w:w="1701" w:type="dxa"/>
            <w:noWrap/>
            <w:vAlign w:val="center"/>
          </w:tcPr>
          <w:p w:rsidR="00CB70A1" w:rsidRDefault="00AB4D7C">
            <w:pPr>
              <w:ind w:leftChars="-30" w:left="-1" w:hangingChars="26" w:hanging="62"/>
              <w:jc w:val="center"/>
              <w:rPr>
                <w:rFonts w:ascii="宋体" w:hAnsi="宋体"/>
                <w:color w:val="000000"/>
                <w:sz w:val="24"/>
                <w:szCs w:val="24"/>
              </w:rPr>
            </w:pPr>
            <w:r>
              <w:rPr>
                <w:rFonts w:ascii="宋体" w:hAnsi="宋体" w:hint="eastAsia"/>
                <w:color w:val="000000"/>
                <w:sz w:val="24"/>
                <w:szCs w:val="24"/>
              </w:rPr>
              <w:t>数字式电子汽车衡</w:t>
            </w:r>
          </w:p>
        </w:tc>
        <w:tc>
          <w:tcPr>
            <w:tcW w:w="851" w:type="dxa"/>
            <w:noWrap/>
            <w:vAlign w:val="center"/>
          </w:tcPr>
          <w:p w:rsidR="00CB70A1" w:rsidRDefault="00AB4D7C" w:rsidP="00AB4D7C">
            <w:pPr>
              <w:spacing w:line="360" w:lineRule="auto"/>
              <w:ind w:leftChars="-26" w:left="-2" w:hangingChars="22" w:hanging="53"/>
              <w:jc w:val="center"/>
              <w:rPr>
                <w:rFonts w:ascii="宋体" w:hAnsi="宋体"/>
                <w:color w:val="000000"/>
                <w:sz w:val="24"/>
                <w:szCs w:val="24"/>
              </w:rPr>
            </w:pPr>
            <w:r>
              <w:rPr>
                <w:rFonts w:ascii="宋体" w:hAnsi="宋体" w:hint="eastAsia"/>
                <w:color w:val="000000"/>
                <w:sz w:val="24"/>
                <w:szCs w:val="24"/>
              </w:rPr>
              <w:t>1套</w:t>
            </w:r>
          </w:p>
        </w:tc>
        <w:tc>
          <w:tcPr>
            <w:tcW w:w="3969" w:type="dxa"/>
            <w:vMerge w:val="restart"/>
            <w:noWrap/>
            <w:vAlign w:val="center"/>
          </w:tcPr>
          <w:p w:rsidR="00CB70A1" w:rsidRDefault="00AB4D7C">
            <w:pPr>
              <w:rPr>
                <w:rFonts w:ascii="仿宋_GB2312" w:eastAsia="仿宋_GB2312"/>
                <w:sz w:val="24"/>
                <w:szCs w:val="32"/>
              </w:rPr>
            </w:pPr>
            <w:r>
              <w:rPr>
                <w:rFonts w:ascii="仿宋_GB2312" w:eastAsia="仿宋_GB2312" w:hint="eastAsia"/>
                <w:sz w:val="24"/>
                <w:szCs w:val="32"/>
              </w:rPr>
              <w:t>1、最大称量≥60吨；</w:t>
            </w:r>
          </w:p>
          <w:p w:rsidR="00CB70A1" w:rsidRDefault="00AB4D7C">
            <w:pPr>
              <w:rPr>
                <w:rFonts w:ascii="仿宋_GB2312" w:eastAsia="仿宋_GB2312"/>
                <w:sz w:val="24"/>
                <w:szCs w:val="32"/>
              </w:rPr>
            </w:pPr>
            <w:r>
              <w:rPr>
                <w:rFonts w:ascii="仿宋_GB2312" w:eastAsia="仿宋_GB2312" w:hint="eastAsia"/>
                <w:sz w:val="24"/>
                <w:szCs w:val="32"/>
              </w:rPr>
              <w:t>2、台面规格（长*宽）21m*3m；</w:t>
            </w:r>
          </w:p>
          <w:p w:rsidR="00CB70A1" w:rsidRDefault="00AB4D7C">
            <w:pPr>
              <w:rPr>
                <w:rFonts w:ascii="仿宋_GB2312" w:eastAsia="仿宋_GB2312"/>
                <w:sz w:val="24"/>
                <w:szCs w:val="32"/>
              </w:rPr>
            </w:pPr>
            <w:r>
              <w:rPr>
                <w:rFonts w:ascii="仿宋_GB2312" w:eastAsia="仿宋_GB2312" w:hint="eastAsia"/>
                <w:sz w:val="24"/>
                <w:szCs w:val="32"/>
              </w:rPr>
              <w:t>3、台面结构及板厚：U形梁8mm，板厚10mm；</w:t>
            </w:r>
          </w:p>
          <w:p w:rsidR="00CB70A1" w:rsidRDefault="00AB4D7C">
            <w:pPr>
              <w:rPr>
                <w:rFonts w:ascii="仿宋_GB2312" w:eastAsia="仿宋_GB2312"/>
                <w:sz w:val="24"/>
                <w:szCs w:val="32"/>
              </w:rPr>
            </w:pPr>
            <w:r>
              <w:rPr>
                <w:rFonts w:ascii="仿宋_GB2312" w:eastAsia="仿宋_GB2312" w:hint="eastAsia"/>
                <w:sz w:val="24"/>
                <w:szCs w:val="32"/>
              </w:rPr>
              <w:t>4、计量精度：静态Ⅲ级《数字批示称检定规程》（JJG539-97）</w:t>
            </w:r>
          </w:p>
          <w:p w:rsidR="00CB70A1" w:rsidRDefault="00AB4D7C">
            <w:pPr>
              <w:rPr>
                <w:rFonts w:ascii="仿宋_GB2312" w:eastAsia="仿宋_GB2312"/>
                <w:sz w:val="24"/>
                <w:szCs w:val="32"/>
              </w:rPr>
            </w:pPr>
            <w:r>
              <w:rPr>
                <w:rFonts w:ascii="仿宋_GB2312" w:eastAsia="仿宋_GB2312" w:hint="eastAsia"/>
                <w:sz w:val="24"/>
                <w:szCs w:val="32"/>
              </w:rPr>
              <w:t>5、分度值：20KG</w:t>
            </w:r>
          </w:p>
        </w:tc>
        <w:tc>
          <w:tcPr>
            <w:tcW w:w="1134" w:type="dxa"/>
            <w:noWrap/>
            <w:vAlign w:val="center"/>
          </w:tcPr>
          <w:p w:rsidR="00CB70A1" w:rsidRDefault="00CB70A1">
            <w:pPr>
              <w:rPr>
                <w:rFonts w:ascii="仿宋_GB2312" w:eastAsia="仿宋_GB2312"/>
                <w:sz w:val="24"/>
                <w:szCs w:val="32"/>
              </w:rPr>
            </w:pPr>
          </w:p>
        </w:tc>
        <w:tc>
          <w:tcPr>
            <w:tcW w:w="1134" w:type="dxa"/>
            <w:noWrap/>
            <w:vAlign w:val="center"/>
          </w:tcPr>
          <w:p w:rsidR="00CB70A1" w:rsidRDefault="00CB70A1">
            <w:pPr>
              <w:rPr>
                <w:rFonts w:ascii="仿宋_GB2312" w:eastAsia="仿宋_GB2312"/>
                <w:sz w:val="24"/>
                <w:szCs w:val="32"/>
              </w:rPr>
            </w:pPr>
          </w:p>
        </w:tc>
      </w:tr>
      <w:tr w:rsidR="00CB70A1">
        <w:trPr>
          <w:trHeight w:val="1021"/>
        </w:trPr>
        <w:tc>
          <w:tcPr>
            <w:tcW w:w="817" w:type="dxa"/>
            <w:noWrap/>
            <w:vAlign w:val="center"/>
          </w:tcPr>
          <w:p w:rsidR="00CB70A1" w:rsidRDefault="00AB4D7C">
            <w:pPr>
              <w:jc w:val="center"/>
              <w:rPr>
                <w:rFonts w:ascii="仿宋_GB2312" w:eastAsia="仿宋_GB2312"/>
                <w:sz w:val="24"/>
                <w:szCs w:val="24"/>
              </w:rPr>
            </w:pPr>
            <w:r>
              <w:rPr>
                <w:rFonts w:ascii="仿宋_GB2312" w:eastAsia="仿宋_GB2312" w:hint="eastAsia"/>
                <w:sz w:val="24"/>
                <w:szCs w:val="24"/>
              </w:rPr>
              <w:t>2</w:t>
            </w:r>
          </w:p>
        </w:tc>
        <w:tc>
          <w:tcPr>
            <w:tcW w:w="1701" w:type="dxa"/>
            <w:noWrap/>
            <w:vAlign w:val="center"/>
          </w:tcPr>
          <w:p w:rsidR="00CB70A1" w:rsidRDefault="00AB4D7C">
            <w:pPr>
              <w:rPr>
                <w:rFonts w:ascii="宋体" w:hAnsi="宋体"/>
                <w:color w:val="000000"/>
                <w:sz w:val="24"/>
                <w:szCs w:val="24"/>
              </w:rPr>
            </w:pPr>
            <w:r>
              <w:rPr>
                <w:rFonts w:ascii="宋体" w:hAnsi="宋体" w:hint="eastAsia"/>
                <w:color w:val="000000"/>
                <w:sz w:val="24"/>
                <w:szCs w:val="24"/>
              </w:rPr>
              <w:t>无人值守系统(含控制计算机、打印机)</w:t>
            </w:r>
          </w:p>
        </w:tc>
        <w:tc>
          <w:tcPr>
            <w:tcW w:w="851" w:type="dxa"/>
            <w:noWrap/>
            <w:vAlign w:val="center"/>
          </w:tcPr>
          <w:p w:rsidR="00CB70A1" w:rsidRDefault="00AB4D7C">
            <w:pPr>
              <w:spacing w:line="360" w:lineRule="auto"/>
              <w:jc w:val="center"/>
              <w:rPr>
                <w:rFonts w:ascii="宋体" w:hAnsi="宋体"/>
                <w:color w:val="000000"/>
                <w:sz w:val="24"/>
                <w:szCs w:val="24"/>
              </w:rPr>
            </w:pPr>
            <w:r>
              <w:rPr>
                <w:rFonts w:ascii="宋体" w:hAnsi="宋体" w:hint="eastAsia"/>
                <w:color w:val="000000"/>
                <w:sz w:val="24"/>
                <w:szCs w:val="24"/>
              </w:rPr>
              <w:t>1套</w:t>
            </w:r>
          </w:p>
        </w:tc>
        <w:tc>
          <w:tcPr>
            <w:tcW w:w="3969" w:type="dxa"/>
            <w:vMerge/>
            <w:noWrap/>
            <w:vAlign w:val="center"/>
          </w:tcPr>
          <w:p w:rsidR="00CB70A1" w:rsidRDefault="00CB70A1">
            <w:pPr>
              <w:rPr>
                <w:rFonts w:ascii="仿宋_GB2312" w:eastAsia="仿宋_GB2312"/>
                <w:sz w:val="24"/>
                <w:szCs w:val="32"/>
              </w:rPr>
            </w:pPr>
          </w:p>
        </w:tc>
        <w:tc>
          <w:tcPr>
            <w:tcW w:w="1134" w:type="dxa"/>
            <w:noWrap/>
            <w:vAlign w:val="center"/>
          </w:tcPr>
          <w:p w:rsidR="00CB70A1" w:rsidRDefault="00CB70A1">
            <w:pPr>
              <w:rPr>
                <w:rFonts w:ascii="仿宋_GB2312" w:eastAsia="仿宋_GB2312"/>
                <w:sz w:val="24"/>
                <w:szCs w:val="32"/>
              </w:rPr>
            </w:pPr>
          </w:p>
        </w:tc>
        <w:tc>
          <w:tcPr>
            <w:tcW w:w="1134" w:type="dxa"/>
            <w:noWrap/>
            <w:vAlign w:val="center"/>
          </w:tcPr>
          <w:p w:rsidR="00CB70A1" w:rsidRDefault="00CB70A1">
            <w:pPr>
              <w:rPr>
                <w:rFonts w:ascii="仿宋_GB2312" w:eastAsia="仿宋_GB2312"/>
                <w:sz w:val="24"/>
                <w:szCs w:val="32"/>
              </w:rPr>
            </w:pPr>
          </w:p>
        </w:tc>
      </w:tr>
      <w:tr w:rsidR="00CB70A1">
        <w:trPr>
          <w:trHeight w:val="416"/>
        </w:trPr>
        <w:tc>
          <w:tcPr>
            <w:tcW w:w="7338" w:type="dxa"/>
            <w:gridSpan w:val="4"/>
            <w:noWrap/>
            <w:vAlign w:val="center"/>
          </w:tcPr>
          <w:p w:rsidR="00CB70A1" w:rsidRDefault="00AB4D7C">
            <w:pPr>
              <w:jc w:val="center"/>
              <w:rPr>
                <w:rFonts w:ascii="仿宋_GB2312" w:eastAsia="仿宋_GB2312"/>
                <w:sz w:val="24"/>
                <w:szCs w:val="32"/>
              </w:rPr>
            </w:pPr>
            <w:r>
              <w:rPr>
                <w:rFonts w:ascii="宋体" w:hAnsi="宋体" w:hint="eastAsia"/>
                <w:color w:val="000000"/>
                <w:sz w:val="24"/>
                <w:szCs w:val="24"/>
              </w:rPr>
              <w:t>小计</w:t>
            </w:r>
          </w:p>
        </w:tc>
        <w:tc>
          <w:tcPr>
            <w:tcW w:w="1134" w:type="dxa"/>
            <w:noWrap/>
            <w:vAlign w:val="center"/>
          </w:tcPr>
          <w:p w:rsidR="00CB70A1" w:rsidRDefault="00CB70A1">
            <w:pPr>
              <w:rPr>
                <w:rFonts w:ascii="仿宋_GB2312" w:eastAsia="仿宋_GB2312"/>
                <w:sz w:val="24"/>
                <w:szCs w:val="32"/>
              </w:rPr>
            </w:pPr>
          </w:p>
        </w:tc>
        <w:tc>
          <w:tcPr>
            <w:tcW w:w="1134" w:type="dxa"/>
            <w:noWrap/>
            <w:vAlign w:val="center"/>
          </w:tcPr>
          <w:p w:rsidR="00CB70A1" w:rsidRDefault="00CB70A1">
            <w:pPr>
              <w:rPr>
                <w:rFonts w:ascii="仿宋_GB2312" w:eastAsia="仿宋_GB2312"/>
                <w:sz w:val="24"/>
                <w:szCs w:val="32"/>
              </w:rPr>
            </w:pPr>
          </w:p>
        </w:tc>
      </w:tr>
      <w:tr w:rsidR="00CB70A1">
        <w:trPr>
          <w:trHeight w:val="510"/>
        </w:trPr>
        <w:tc>
          <w:tcPr>
            <w:tcW w:w="3369" w:type="dxa"/>
            <w:gridSpan w:val="3"/>
            <w:vMerge w:val="restart"/>
            <w:noWrap/>
            <w:vAlign w:val="center"/>
          </w:tcPr>
          <w:p w:rsidR="00CB70A1" w:rsidRDefault="00AB4D7C">
            <w:pPr>
              <w:ind w:leftChars="-53" w:left="-111" w:firstLineChars="26" w:firstLine="62"/>
              <w:jc w:val="center"/>
              <w:rPr>
                <w:rFonts w:ascii="宋体" w:hAnsi="宋体"/>
                <w:color w:val="000000"/>
                <w:sz w:val="24"/>
                <w:szCs w:val="24"/>
              </w:rPr>
            </w:pPr>
            <w:r>
              <w:rPr>
                <w:rFonts w:ascii="宋体" w:hAnsi="宋体" w:hint="eastAsia"/>
                <w:sz w:val="24"/>
                <w:szCs w:val="28"/>
              </w:rPr>
              <w:t>合  计（含税）</w:t>
            </w:r>
          </w:p>
        </w:tc>
        <w:tc>
          <w:tcPr>
            <w:tcW w:w="6237" w:type="dxa"/>
            <w:gridSpan w:val="3"/>
            <w:noWrap/>
            <w:vAlign w:val="center"/>
          </w:tcPr>
          <w:p w:rsidR="00CB70A1" w:rsidRDefault="00AB4D7C">
            <w:pPr>
              <w:rPr>
                <w:rFonts w:ascii="仿宋_GB2312" w:eastAsia="仿宋_GB2312"/>
                <w:sz w:val="24"/>
                <w:szCs w:val="32"/>
              </w:rPr>
            </w:pPr>
            <w:r>
              <w:rPr>
                <w:rFonts w:ascii="宋体" w:hAnsi="宋体" w:hint="eastAsia"/>
                <w:sz w:val="24"/>
                <w:szCs w:val="28"/>
              </w:rPr>
              <w:t>（小写）</w:t>
            </w:r>
          </w:p>
        </w:tc>
      </w:tr>
      <w:tr w:rsidR="00CB70A1">
        <w:trPr>
          <w:trHeight w:val="510"/>
        </w:trPr>
        <w:tc>
          <w:tcPr>
            <w:tcW w:w="3369" w:type="dxa"/>
            <w:gridSpan w:val="3"/>
            <w:vMerge/>
            <w:noWrap/>
            <w:vAlign w:val="center"/>
          </w:tcPr>
          <w:p w:rsidR="00CB70A1" w:rsidRDefault="00CB70A1" w:rsidP="00AB4D7C">
            <w:pPr>
              <w:ind w:leftChars="-53" w:left="-111" w:firstLineChars="26" w:firstLine="55"/>
              <w:jc w:val="center"/>
            </w:pPr>
          </w:p>
        </w:tc>
        <w:tc>
          <w:tcPr>
            <w:tcW w:w="6237" w:type="dxa"/>
            <w:gridSpan w:val="3"/>
            <w:noWrap/>
            <w:vAlign w:val="center"/>
          </w:tcPr>
          <w:p w:rsidR="00CB70A1" w:rsidRDefault="00AB4D7C">
            <w:pPr>
              <w:rPr>
                <w:rFonts w:ascii="仿宋_GB2312" w:eastAsia="仿宋_GB2312"/>
                <w:sz w:val="24"/>
                <w:szCs w:val="32"/>
              </w:rPr>
            </w:pPr>
            <w:r>
              <w:rPr>
                <w:rFonts w:ascii="宋体" w:hAnsi="宋体" w:hint="eastAsia"/>
                <w:sz w:val="24"/>
                <w:szCs w:val="28"/>
              </w:rPr>
              <w:t>（大写）</w:t>
            </w:r>
          </w:p>
        </w:tc>
      </w:tr>
    </w:tbl>
    <w:p w:rsidR="00CB70A1" w:rsidRDefault="00CB70A1">
      <w:pPr>
        <w:ind w:left="1"/>
        <w:jc w:val="center"/>
        <w:rPr>
          <w:rFonts w:ascii="宋体" w:hAnsi="宋体"/>
          <w:sz w:val="24"/>
          <w:szCs w:val="24"/>
        </w:rPr>
      </w:pPr>
    </w:p>
    <w:p w:rsidR="00CB70A1" w:rsidRDefault="00AB4D7C">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69" w:name="OLE_LINK147"/>
      <w:bookmarkEnd w:id="68"/>
    </w:p>
    <w:p w:rsidR="00CB70A1" w:rsidRDefault="00CB70A1">
      <w:pPr>
        <w:ind w:left="1"/>
        <w:jc w:val="center"/>
        <w:rPr>
          <w:rFonts w:ascii="宋体" w:hAnsi="宋体"/>
          <w:bCs/>
          <w:sz w:val="24"/>
        </w:rPr>
      </w:pPr>
    </w:p>
    <w:bookmarkEnd w:id="69"/>
    <w:p w:rsidR="00CB70A1" w:rsidRDefault="00AB4D7C">
      <w:pPr>
        <w:ind w:left="1" w:firstLineChars="200" w:firstLine="420"/>
        <w:jc w:val="left"/>
        <w:rPr>
          <w:rFonts w:ascii="宋体" w:hAnsi="宋体"/>
          <w:szCs w:val="21"/>
          <w:lang w:val="zh-CN"/>
        </w:rPr>
      </w:pPr>
      <w:r>
        <w:rPr>
          <w:rFonts w:ascii="宋体" w:hAnsi="宋体" w:hint="eastAsia"/>
          <w:szCs w:val="21"/>
          <w:lang w:val="zh-CN"/>
        </w:rPr>
        <w:t>注：</w:t>
      </w:r>
    </w:p>
    <w:p w:rsidR="00CB70A1" w:rsidRDefault="00AB4D7C">
      <w:pPr>
        <w:spacing w:line="360" w:lineRule="auto"/>
        <w:ind w:firstLineChars="200" w:firstLine="420"/>
        <w:rPr>
          <w:rFonts w:ascii="宋体" w:hAnsi="宋体"/>
          <w:szCs w:val="21"/>
          <w:lang w:val="zh-CN"/>
        </w:rPr>
      </w:pPr>
      <w:r>
        <w:rPr>
          <w:rFonts w:ascii="宋体" w:hAnsi="宋体" w:hint="eastAsia"/>
          <w:szCs w:val="21"/>
          <w:lang w:val="zh-CN"/>
        </w:rPr>
        <w:t>投标报价应包含</w:t>
      </w:r>
      <w:r>
        <w:rPr>
          <w:rFonts w:ascii="宋体" w:hAnsi="宋体" w:hint="eastAsia"/>
          <w:szCs w:val="21"/>
        </w:rPr>
        <w:t>所有</w:t>
      </w:r>
      <w:r>
        <w:rPr>
          <w:rFonts w:ascii="宋体" w:hAnsi="宋体" w:hint="eastAsia"/>
          <w:szCs w:val="21"/>
          <w:lang w:val="zh-CN"/>
        </w:rPr>
        <w:t>货物或服务的设计、制造、包装、专利技术、仓储、运输装缷、</w:t>
      </w:r>
      <w:r>
        <w:rPr>
          <w:rFonts w:ascii="宋体" w:hAnsi="宋体" w:hint="eastAsia"/>
          <w:szCs w:val="21"/>
        </w:rPr>
        <w:t>安装、</w:t>
      </w:r>
      <w:r>
        <w:rPr>
          <w:rFonts w:ascii="宋体" w:hAnsi="宋体" w:hint="eastAsia"/>
          <w:szCs w:val="21"/>
          <w:lang w:val="zh-CN"/>
        </w:rPr>
        <w:t>保险及其材料及验收合格之前保管及保修期内备品备件、专用工具、伴随服务、技术图纸资料、人员培训发生的所有含税费用、支付给员工的工资和国家强制缴纳的各种社会保障资金，以及</w:t>
      </w:r>
      <w:r>
        <w:rPr>
          <w:rFonts w:ascii="宋体" w:hAnsi="宋体" w:hint="eastAsia"/>
          <w:szCs w:val="21"/>
        </w:rPr>
        <w:t>投标人</w:t>
      </w:r>
      <w:r>
        <w:rPr>
          <w:rFonts w:ascii="宋体" w:hAnsi="宋体" w:hint="eastAsia"/>
          <w:szCs w:val="21"/>
          <w:lang w:val="zh-CN"/>
        </w:rPr>
        <w:t>认为需要的其他费用等。</w:t>
      </w:r>
    </w:p>
    <w:p w:rsidR="00CB70A1" w:rsidRDefault="00CB70A1">
      <w:pPr>
        <w:ind w:firstLineChars="190" w:firstLine="399"/>
        <w:jc w:val="left"/>
        <w:rPr>
          <w:rFonts w:ascii="宋体" w:hAnsi="宋体"/>
          <w:szCs w:val="21"/>
          <w:lang w:val="zh-CN"/>
        </w:rPr>
      </w:pPr>
    </w:p>
    <w:p w:rsidR="00CB70A1" w:rsidRDefault="00CB70A1">
      <w:pPr>
        <w:jc w:val="left"/>
        <w:rPr>
          <w:rFonts w:ascii="宋体" w:hAnsi="宋体"/>
          <w:szCs w:val="21"/>
          <w:lang w:val="zh-CN"/>
        </w:rPr>
      </w:pPr>
    </w:p>
    <w:p w:rsidR="00CB70A1" w:rsidRDefault="00CB70A1">
      <w:pPr>
        <w:ind w:left="420"/>
        <w:jc w:val="left"/>
        <w:rPr>
          <w:rFonts w:ascii="宋体" w:hAnsi="宋体"/>
          <w:szCs w:val="21"/>
          <w:lang w:val="zh-CN"/>
        </w:rPr>
      </w:pPr>
    </w:p>
    <w:p w:rsidR="00CB70A1" w:rsidRDefault="00CB70A1">
      <w:pPr>
        <w:ind w:left="420"/>
        <w:jc w:val="left"/>
        <w:rPr>
          <w:rFonts w:ascii="宋体" w:hAnsi="宋体"/>
          <w:szCs w:val="21"/>
          <w:lang w:val="zh-CN"/>
        </w:rPr>
      </w:pPr>
    </w:p>
    <w:p w:rsidR="00CB70A1" w:rsidRDefault="00CB70A1">
      <w:pPr>
        <w:jc w:val="left"/>
      </w:pPr>
    </w:p>
    <w:p w:rsidR="00CB70A1" w:rsidRDefault="00CB70A1">
      <w:pPr>
        <w:jc w:val="left"/>
      </w:pPr>
    </w:p>
    <w:p w:rsidR="00CB70A1" w:rsidRDefault="00CB70A1">
      <w:pPr>
        <w:jc w:val="left"/>
      </w:pPr>
    </w:p>
    <w:p w:rsidR="00CB70A1" w:rsidRDefault="00CB70A1">
      <w:pPr>
        <w:jc w:val="left"/>
      </w:pPr>
    </w:p>
    <w:p w:rsidR="00CB70A1" w:rsidRDefault="00CB70A1">
      <w:pPr>
        <w:jc w:val="left"/>
      </w:pPr>
    </w:p>
    <w:p w:rsidR="00CB70A1" w:rsidRDefault="00CB70A1">
      <w:pPr>
        <w:jc w:val="left"/>
      </w:pPr>
    </w:p>
    <w:p w:rsidR="00CB70A1" w:rsidRDefault="00CB70A1">
      <w:pPr>
        <w:jc w:val="left"/>
      </w:pPr>
    </w:p>
    <w:p w:rsidR="00CB70A1" w:rsidRDefault="00CB70A1">
      <w:pPr>
        <w:jc w:val="left"/>
      </w:pPr>
    </w:p>
    <w:p w:rsidR="00CB70A1" w:rsidRDefault="00CB70A1">
      <w:pPr>
        <w:jc w:val="left"/>
      </w:pPr>
    </w:p>
    <w:p w:rsidR="00CB70A1" w:rsidRDefault="00CB70A1">
      <w:pPr>
        <w:jc w:val="left"/>
        <w:rPr>
          <w:rFonts w:ascii="宋体" w:hAnsi="宋体"/>
          <w:szCs w:val="21"/>
          <w:lang w:val="zh-CN"/>
        </w:rPr>
      </w:pPr>
    </w:p>
    <w:p w:rsidR="00CB70A1" w:rsidRDefault="00AB4D7C">
      <w:pPr>
        <w:rPr>
          <w:rFonts w:ascii="黑体" w:eastAsia="黑体" w:hAnsi="宋体"/>
          <w:bCs/>
          <w:sz w:val="28"/>
          <w:szCs w:val="28"/>
        </w:rPr>
      </w:pPr>
      <w:bookmarkStart w:id="70" w:name="OLE_LINK151"/>
      <w:bookmarkStart w:id="71" w:name="_Toc8000"/>
      <w:r>
        <w:rPr>
          <w:rFonts w:ascii="黑体" w:eastAsia="黑体" w:hAnsi="宋体" w:hint="eastAsia"/>
          <w:bCs/>
          <w:sz w:val="28"/>
          <w:szCs w:val="28"/>
        </w:rPr>
        <w:lastRenderedPageBreak/>
        <w:t>（三）资格证明文件</w:t>
      </w:r>
      <w:bookmarkEnd w:id="70"/>
    </w:p>
    <w:p w:rsidR="00CB70A1" w:rsidRDefault="00AB4D7C">
      <w:pPr>
        <w:ind w:firstLineChars="200" w:firstLine="480"/>
        <w:rPr>
          <w:rFonts w:ascii="黑体" w:eastAsia="黑体"/>
          <w:bCs/>
          <w:sz w:val="36"/>
        </w:rPr>
      </w:pPr>
      <w:r>
        <w:rPr>
          <w:rFonts w:ascii="黑体" w:eastAsia="黑体" w:hAnsi="宋体" w:hint="eastAsia"/>
          <w:bCs/>
          <w:sz w:val="24"/>
          <w:szCs w:val="24"/>
        </w:rPr>
        <w:t>1、关于资格的声明函（格式）：</w:t>
      </w:r>
      <w:bookmarkEnd w:id="71"/>
    </w:p>
    <w:p w:rsidR="00CB70A1" w:rsidRDefault="00AB4D7C" w:rsidP="00AB4D7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B70A1" w:rsidRDefault="00CB70A1" w:rsidP="00AB4D7C">
      <w:pPr>
        <w:spacing w:beforeLines="50" w:afterLines="50"/>
        <w:jc w:val="center"/>
        <w:rPr>
          <w:rFonts w:ascii="黑体" w:eastAsia="黑体"/>
          <w:bCs/>
          <w:sz w:val="32"/>
        </w:rPr>
      </w:pPr>
    </w:p>
    <w:p w:rsidR="00CB70A1" w:rsidRDefault="00AB4D7C">
      <w:pPr>
        <w:spacing w:line="480" w:lineRule="auto"/>
        <w:jc w:val="left"/>
        <w:rPr>
          <w:rFonts w:ascii="宋体"/>
          <w:bCs/>
          <w:sz w:val="24"/>
          <w:szCs w:val="24"/>
        </w:rPr>
      </w:pPr>
      <w:r>
        <w:rPr>
          <w:rFonts w:ascii="宋体" w:hAnsi="宋体" w:hint="eastAsia"/>
          <w:bCs/>
          <w:sz w:val="24"/>
          <w:szCs w:val="24"/>
        </w:rPr>
        <w:t xml:space="preserve">    项目编号：YXGYJT202412004                         日期：</w:t>
      </w:r>
    </w:p>
    <w:p w:rsidR="00CB70A1" w:rsidRDefault="00AB4D7C">
      <w:pPr>
        <w:spacing w:line="480" w:lineRule="auto"/>
        <w:rPr>
          <w:rFonts w:ascii="宋体"/>
          <w:bCs/>
          <w:sz w:val="24"/>
          <w:szCs w:val="24"/>
        </w:rPr>
      </w:pPr>
      <w:r>
        <w:rPr>
          <w:rFonts w:ascii="宋体" w:hAnsi="宋体" w:hint="eastAsia"/>
          <w:bCs/>
          <w:sz w:val="24"/>
          <w:szCs w:val="24"/>
        </w:rPr>
        <w:t>宜兴水务集团有限公司：</w:t>
      </w:r>
    </w:p>
    <w:p w:rsidR="00CB70A1" w:rsidRDefault="00AB4D7C">
      <w:pPr>
        <w:spacing w:line="480" w:lineRule="auto"/>
        <w:ind w:firstLineChars="200" w:firstLine="480"/>
        <w:rPr>
          <w:rFonts w:ascii="宋体"/>
          <w:bCs/>
          <w:sz w:val="24"/>
          <w:szCs w:val="24"/>
        </w:rPr>
      </w:pPr>
      <w:r>
        <w:rPr>
          <w:rFonts w:ascii="宋体" w:hAnsi="宋体" w:hint="eastAsia"/>
          <w:bCs/>
          <w:sz w:val="24"/>
          <w:szCs w:val="24"/>
        </w:rPr>
        <w:t>我公司（单位）参加本次项目（YXGYJT202412004</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72" w:name="OLE_LINK242"/>
      <w:r>
        <w:rPr>
          <w:rFonts w:ascii="宋体" w:hAnsi="宋体" w:cs="宋体" w:hint="eastAsia"/>
          <w:kern w:val="0"/>
          <w:sz w:val="24"/>
          <w:szCs w:val="24"/>
        </w:rPr>
        <w:t>有效期限</w:t>
      </w:r>
      <w:bookmarkEnd w:id="72"/>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且具备履行合同所必需的设备和专业技术能力。我公司（单位）愿针对本次项目（YXGYJT202412004</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CB70A1" w:rsidRDefault="00CB70A1">
      <w:pPr>
        <w:rPr>
          <w:rFonts w:ascii="宋体" w:hAnsi="宋体"/>
          <w:sz w:val="24"/>
          <w:szCs w:val="28"/>
        </w:rPr>
      </w:pPr>
    </w:p>
    <w:p w:rsidR="00CB70A1" w:rsidRDefault="00AB4D7C">
      <w:pPr>
        <w:jc w:val="center"/>
        <w:rPr>
          <w:rFonts w:ascii="宋体" w:hAnsi="宋体"/>
          <w:bCs/>
          <w:sz w:val="24"/>
          <w:lang w:val="zh-CN"/>
        </w:rPr>
      </w:pPr>
      <w:r>
        <w:rPr>
          <w:rFonts w:ascii="宋体" w:hAnsi="宋体" w:hint="eastAsia"/>
          <w:bCs/>
          <w:sz w:val="24"/>
          <w:lang w:val="zh-CN"/>
        </w:rPr>
        <w:t>投标人签名：</w:t>
      </w:r>
    </w:p>
    <w:p w:rsidR="00CB70A1" w:rsidRDefault="00AB4D7C">
      <w:pPr>
        <w:spacing w:line="360" w:lineRule="auto"/>
        <w:jc w:val="center"/>
        <w:rPr>
          <w:rFonts w:ascii="宋体" w:hAnsi="宋体"/>
          <w:bCs/>
          <w:sz w:val="24"/>
          <w:lang w:val="zh-CN"/>
        </w:rPr>
      </w:pPr>
      <w:r>
        <w:rPr>
          <w:rFonts w:ascii="宋体" w:hAnsi="宋体" w:hint="eastAsia"/>
          <w:bCs/>
          <w:sz w:val="24"/>
          <w:lang w:val="zh-CN"/>
        </w:rPr>
        <w:t>投标人公章：</w:t>
      </w:r>
    </w:p>
    <w:p w:rsidR="00CB70A1" w:rsidRDefault="00CB70A1">
      <w:pPr>
        <w:spacing w:line="360" w:lineRule="auto"/>
        <w:jc w:val="center"/>
        <w:rPr>
          <w:rFonts w:ascii="黑体" w:eastAsia="黑体"/>
          <w:bCs/>
          <w:sz w:val="28"/>
          <w:szCs w:val="28"/>
        </w:rPr>
      </w:pPr>
    </w:p>
    <w:p w:rsidR="00CB70A1" w:rsidRDefault="00CB70A1">
      <w:pPr>
        <w:spacing w:line="360" w:lineRule="auto"/>
        <w:rPr>
          <w:rFonts w:ascii="黑体" w:eastAsia="黑体"/>
          <w:bCs/>
          <w:sz w:val="28"/>
          <w:szCs w:val="28"/>
        </w:rPr>
      </w:pPr>
      <w:bookmarkStart w:id="73" w:name="_GoBack"/>
      <w:bookmarkEnd w:id="73"/>
      <w:r w:rsidRPr="00CB70A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B4D7C" w:rsidRDefault="00AB4D7C">
                  <w:pPr>
                    <w:jc w:val="left"/>
                    <w:rPr>
                      <w:rFonts w:ascii="黑体" w:eastAsia="黑体"/>
                      <w:sz w:val="32"/>
                      <w:szCs w:val="32"/>
                    </w:rPr>
                  </w:pPr>
                </w:p>
                <w:p w:rsidR="00AB4D7C" w:rsidRDefault="00AB4D7C">
                  <w:pPr>
                    <w:jc w:val="center"/>
                    <w:rPr>
                      <w:rFonts w:ascii="楷体_GB2312" w:eastAsia="楷体_GB2312"/>
                      <w:sz w:val="28"/>
                      <w:szCs w:val="28"/>
                    </w:rPr>
                  </w:pPr>
                  <w:r>
                    <w:rPr>
                      <w:rFonts w:ascii="楷体_GB2312" w:eastAsia="楷体_GB2312" w:hint="eastAsia"/>
                      <w:sz w:val="28"/>
                      <w:szCs w:val="28"/>
                    </w:rPr>
                    <w:t>法定代表人身份证复印件</w:t>
                  </w:r>
                </w:p>
                <w:p w:rsidR="00AB4D7C" w:rsidRDefault="00AB4D7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B70A1">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B4D7C" w:rsidRDefault="00AB4D7C">
                  <w:pPr>
                    <w:jc w:val="left"/>
                    <w:rPr>
                      <w:rFonts w:ascii="黑体" w:eastAsia="黑体"/>
                      <w:sz w:val="32"/>
                      <w:szCs w:val="32"/>
                    </w:rPr>
                  </w:pPr>
                </w:p>
                <w:p w:rsidR="00AB4D7C" w:rsidRDefault="00AB4D7C">
                  <w:pPr>
                    <w:jc w:val="center"/>
                    <w:rPr>
                      <w:rFonts w:ascii="楷体_GB2312" w:eastAsia="楷体_GB2312"/>
                      <w:sz w:val="28"/>
                      <w:szCs w:val="28"/>
                    </w:rPr>
                  </w:pPr>
                  <w:r>
                    <w:rPr>
                      <w:rFonts w:ascii="楷体_GB2312" w:eastAsia="楷体_GB2312" w:hint="eastAsia"/>
                      <w:sz w:val="28"/>
                      <w:szCs w:val="28"/>
                    </w:rPr>
                    <w:t>法定代表人身份证复印件</w:t>
                  </w:r>
                </w:p>
                <w:p w:rsidR="00AB4D7C" w:rsidRDefault="00AB4D7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B70A1" w:rsidRDefault="00CB70A1">
      <w:pPr>
        <w:spacing w:line="360" w:lineRule="auto"/>
        <w:rPr>
          <w:rFonts w:ascii="黑体" w:eastAsia="黑体"/>
          <w:bCs/>
          <w:sz w:val="28"/>
          <w:szCs w:val="28"/>
        </w:rPr>
      </w:pPr>
    </w:p>
    <w:p w:rsidR="00CB70A1" w:rsidRDefault="00CB70A1">
      <w:pPr>
        <w:spacing w:line="360" w:lineRule="auto"/>
        <w:jc w:val="center"/>
        <w:rPr>
          <w:rFonts w:ascii="黑体" w:eastAsia="黑体"/>
          <w:bCs/>
          <w:sz w:val="28"/>
          <w:szCs w:val="28"/>
        </w:rPr>
      </w:pPr>
    </w:p>
    <w:p w:rsidR="00CB70A1" w:rsidRDefault="00CB70A1">
      <w:pPr>
        <w:spacing w:line="360" w:lineRule="auto"/>
        <w:jc w:val="center"/>
        <w:rPr>
          <w:rFonts w:ascii="黑体" w:eastAsia="黑体"/>
          <w:bCs/>
          <w:sz w:val="28"/>
          <w:szCs w:val="28"/>
        </w:rPr>
      </w:pPr>
    </w:p>
    <w:p w:rsidR="00CB70A1" w:rsidRDefault="00CB70A1">
      <w:pPr>
        <w:spacing w:line="360" w:lineRule="auto"/>
        <w:jc w:val="center"/>
        <w:rPr>
          <w:rFonts w:ascii="黑体" w:eastAsia="黑体"/>
          <w:bCs/>
          <w:sz w:val="28"/>
          <w:szCs w:val="28"/>
        </w:rPr>
      </w:pPr>
    </w:p>
    <w:p w:rsidR="00CB70A1" w:rsidRDefault="00CB70A1">
      <w:pPr>
        <w:spacing w:line="360" w:lineRule="auto"/>
        <w:jc w:val="center"/>
        <w:rPr>
          <w:rFonts w:ascii="黑体" w:eastAsia="黑体"/>
          <w:bCs/>
          <w:sz w:val="28"/>
          <w:szCs w:val="28"/>
        </w:rPr>
      </w:pPr>
    </w:p>
    <w:p w:rsidR="00CB70A1" w:rsidRDefault="00AB4D7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B70A1" w:rsidRDefault="00AB4D7C" w:rsidP="00AB4D7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B70A1" w:rsidRDefault="00CB70A1">
      <w:pPr>
        <w:rPr>
          <w:rFonts w:ascii="宋体" w:hAnsi="宋体"/>
          <w:sz w:val="24"/>
          <w:szCs w:val="28"/>
        </w:rPr>
      </w:pPr>
    </w:p>
    <w:p w:rsidR="00CB70A1" w:rsidRDefault="00AB4D7C">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YXGYJT202412004</w:t>
      </w:r>
      <w:r>
        <w:rPr>
          <w:rFonts w:ascii="宋体" w:hAnsi="宋体" w:hint="eastAsia"/>
          <w:sz w:val="24"/>
          <w:szCs w:val="21"/>
          <w:lang w:val="zh-CN"/>
        </w:rPr>
        <w:t>日期：</w:t>
      </w:r>
    </w:p>
    <w:p w:rsidR="00CB70A1" w:rsidRDefault="00AB4D7C">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CB70A1" w:rsidRDefault="00AB4D7C">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CB70A1" w:rsidRDefault="00AB4D7C">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CB70A1" w:rsidRDefault="00CB70A1">
      <w:pPr>
        <w:spacing w:line="360" w:lineRule="auto"/>
        <w:rPr>
          <w:rFonts w:ascii="黑体" w:eastAsia="黑体"/>
          <w:bCs/>
          <w:sz w:val="28"/>
          <w:szCs w:val="28"/>
        </w:rPr>
      </w:pPr>
    </w:p>
    <w:p w:rsidR="00CB70A1" w:rsidRDefault="00CB70A1">
      <w:pPr>
        <w:spacing w:line="360" w:lineRule="auto"/>
        <w:rPr>
          <w:rFonts w:ascii="黑体" w:eastAsia="黑体"/>
          <w:bCs/>
          <w:sz w:val="28"/>
          <w:szCs w:val="28"/>
        </w:rPr>
      </w:pPr>
      <w:r w:rsidRPr="00CB70A1">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B4D7C" w:rsidRDefault="00AB4D7C">
                  <w:pPr>
                    <w:jc w:val="left"/>
                    <w:rPr>
                      <w:rFonts w:ascii="黑体" w:eastAsia="黑体"/>
                      <w:sz w:val="32"/>
                      <w:szCs w:val="32"/>
                    </w:rPr>
                  </w:pPr>
                </w:p>
                <w:p w:rsidR="00AB4D7C" w:rsidRDefault="00AB4D7C">
                  <w:pPr>
                    <w:jc w:val="center"/>
                    <w:rPr>
                      <w:rFonts w:ascii="楷体_GB2312" w:eastAsia="楷体_GB2312"/>
                      <w:sz w:val="28"/>
                      <w:szCs w:val="28"/>
                    </w:rPr>
                  </w:pPr>
                  <w:r>
                    <w:rPr>
                      <w:rFonts w:ascii="楷体_GB2312" w:eastAsia="楷体_GB2312" w:hint="eastAsia"/>
                      <w:sz w:val="28"/>
                      <w:szCs w:val="28"/>
                    </w:rPr>
                    <w:t>被授权代表身份证复印件</w:t>
                  </w:r>
                </w:p>
                <w:p w:rsidR="00AB4D7C" w:rsidRDefault="00AB4D7C">
                  <w:pPr>
                    <w:jc w:val="center"/>
                    <w:rPr>
                      <w:rFonts w:ascii="楷体_GB2312" w:eastAsia="楷体_GB2312"/>
                      <w:sz w:val="28"/>
                      <w:szCs w:val="28"/>
                    </w:rPr>
                  </w:pPr>
                  <w:r>
                    <w:rPr>
                      <w:rFonts w:ascii="楷体_GB2312" w:eastAsia="楷体_GB2312" w:hint="eastAsia"/>
                      <w:sz w:val="28"/>
                      <w:szCs w:val="28"/>
                    </w:rPr>
                    <w:t>反面</w:t>
                  </w:r>
                </w:p>
                <w:p w:rsidR="00AB4D7C" w:rsidRDefault="00AB4D7C">
                  <w:pPr>
                    <w:jc w:val="center"/>
                    <w:rPr>
                      <w:rFonts w:ascii="楷体_GB2312" w:eastAsia="楷体_GB2312"/>
                      <w:sz w:val="28"/>
                      <w:szCs w:val="28"/>
                    </w:rPr>
                  </w:pPr>
                </w:p>
              </w:txbxContent>
            </v:textbox>
          </v:shape>
        </w:pict>
      </w:r>
      <w:r w:rsidRPr="00CB70A1">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B4D7C" w:rsidRDefault="00AB4D7C">
                  <w:pPr>
                    <w:jc w:val="left"/>
                    <w:rPr>
                      <w:rFonts w:ascii="黑体" w:eastAsia="黑体"/>
                      <w:sz w:val="32"/>
                      <w:szCs w:val="32"/>
                    </w:rPr>
                  </w:pPr>
                </w:p>
                <w:p w:rsidR="00AB4D7C" w:rsidRDefault="00AB4D7C">
                  <w:pPr>
                    <w:jc w:val="center"/>
                    <w:rPr>
                      <w:rFonts w:ascii="楷体_GB2312" w:eastAsia="楷体_GB2312"/>
                      <w:sz w:val="28"/>
                      <w:szCs w:val="28"/>
                    </w:rPr>
                  </w:pPr>
                  <w:r>
                    <w:rPr>
                      <w:rFonts w:ascii="楷体_GB2312" w:eastAsia="楷体_GB2312" w:hint="eastAsia"/>
                      <w:sz w:val="28"/>
                      <w:szCs w:val="28"/>
                    </w:rPr>
                    <w:t>被授权代表身份证复印件</w:t>
                  </w:r>
                </w:p>
                <w:p w:rsidR="00AB4D7C" w:rsidRDefault="00AB4D7C">
                  <w:pPr>
                    <w:jc w:val="center"/>
                    <w:rPr>
                      <w:rFonts w:ascii="楷体_GB2312" w:eastAsia="楷体_GB2312"/>
                      <w:sz w:val="28"/>
                      <w:szCs w:val="28"/>
                    </w:rPr>
                  </w:pPr>
                  <w:r>
                    <w:rPr>
                      <w:rFonts w:ascii="楷体_GB2312" w:eastAsia="楷体_GB2312" w:hint="eastAsia"/>
                      <w:sz w:val="28"/>
                      <w:szCs w:val="28"/>
                    </w:rPr>
                    <w:t>正面</w:t>
                  </w:r>
                </w:p>
                <w:p w:rsidR="00AB4D7C" w:rsidRDefault="00AB4D7C">
                  <w:pPr>
                    <w:jc w:val="center"/>
                    <w:rPr>
                      <w:rFonts w:ascii="楷体_GB2312" w:eastAsia="楷体_GB2312"/>
                      <w:sz w:val="28"/>
                      <w:szCs w:val="28"/>
                    </w:rPr>
                  </w:pPr>
                </w:p>
              </w:txbxContent>
            </v:textbox>
          </v:shape>
        </w:pict>
      </w:r>
    </w:p>
    <w:p w:rsidR="00CB70A1" w:rsidRDefault="00CB70A1">
      <w:pPr>
        <w:spacing w:line="360" w:lineRule="auto"/>
        <w:rPr>
          <w:rFonts w:ascii="黑体" w:eastAsia="黑体"/>
          <w:bCs/>
          <w:sz w:val="28"/>
          <w:szCs w:val="28"/>
        </w:rPr>
      </w:pPr>
    </w:p>
    <w:p w:rsidR="00CB70A1" w:rsidRDefault="00CB70A1">
      <w:pPr>
        <w:spacing w:line="360" w:lineRule="auto"/>
        <w:jc w:val="center"/>
        <w:rPr>
          <w:rFonts w:ascii="黑体" w:eastAsia="黑体"/>
          <w:bCs/>
          <w:sz w:val="28"/>
          <w:szCs w:val="28"/>
        </w:rPr>
      </w:pPr>
    </w:p>
    <w:p w:rsidR="00CB70A1" w:rsidRDefault="00CB70A1">
      <w:pPr>
        <w:spacing w:line="360" w:lineRule="auto"/>
        <w:jc w:val="center"/>
        <w:rPr>
          <w:rFonts w:ascii="黑体" w:eastAsia="黑体"/>
          <w:bCs/>
          <w:sz w:val="28"/>
          <w:szCs w:val="28"/>
        </w:rPr>
      </w:pPr>
    </w:p>
    <w:p w:rsidR="00CB70A1" w:rsidRDefault="00CB70A1">
      <w:pPr>
        <w:spacing w:line="360" w:lineRule="auto"/>
        <w:ind w:firstLineChars="200" w:firstLine="480"/>
        <w:rPr>
          <w:rFonts w:ascii="黑体" w:eastAsia="黑体" w:hAnsi="宋体"/>
          <w:bCs/>
          <w:sz w:val="24"/>
          <w:szCs w:val="24"/>
        </w:rPr>
      </w:pPr>
    </w:p>
    <w:p w:rsidR="00CB70A1" w:rsidRDefault="00CB70A1">
      <w:pPr>
        <w:rPr>
          <w:rFonts w:ascii="黑体" w:eastAsia="黑体" w:hAnsi="宋体"/>
          <w:bCs/>
          <w:sz w:val="24"/>
          <w:szCs w:val="24"/>
        </w:rPr>
      </w:pPr>
    </w:p>
    <w:bookmarkEnd w:id="52"/>
    <w:p w:rsidR="00CB70A1" w:rsidRDefault="00CB70A1">
      <w:pPr>
        <w:tabs>
          <w:tab w:val="left" w:pos="255"/>
        </w:tabs>
        <w:spacing w:line="360" w:lineRule="auto"/>
        <w:jc w:val="left"/>
        <w:rPr>
          <w:rFonts w:ascii="宋体" w:hAnsi="宋体"/>
          <w:sz w:val="24"/>
          <w:szCs w:val="21"/>
          <w:lang w:val="zh-CN"/>
        </w:rPr>
      </w:pPr>
    </w:p>
    <w:p w:rsidR="00CB70A1" w:rsidRDefault="00CB70A1">
      <w:pPr>
        <w:tabs>
          <w:tab w:val="left" w:pos="255"/>
        </w:tabs>
        <w:spacing w:line="360" w:lineRule="auto"/>
        <w:jc w:val="left"/>
        <w:rPr>
          <w:rFonts w:ascii="宋体" w:hAnsi="宋体"/>
          <w:sz w:val="24"/>
          <w:szCs w:val="21"/>
          <w:lang w:val="zh-CN"/>
        </w:rPr>
      </w:pPr>
    </w:p>
    <w:p w:rsidR="00CB70A1" w:rsidRDefault="00AB4D7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CB70A1" w:rsidRDefault="00AB4D7C" w:rsidP="00AB4D7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B70A1" w:rsidRDefault="00AB4D7C">
      <w:pPr>
        <w:spacing w:line="480" w:lineRule="auto"/>
        <w:jc w:val="left"/>
        <w:rPr>
          <w:rFonts w:ascii="宋体"/>
          <w:bCs/>
          <w:color w:val="FF0000"/>
          <w:sz w:val="24"/>
          <w:szCs w:val="24"/>
        </w:rPr>
      </w:pPr>
      <w:r>
        <w:rPr>
          <w:rFonts w:ascii="宋体" w:hAnsi="宋体" w:hint="eastAsia"/>
          <w:bCs/>
          <w:sz w:val="24"/>
          <w:szCs w:val="24"/>
        </w:rPr>
        <w:t xml:space="preserve">        项目编号：YXGYJT202412004日期：</w:t>
      </w:r>
    </w:p>
    <w:p w:rsidR="00CB70A1" w:rsidRDefault="00AB4D7C">
      <w:pPr>
        <w:rPr>
          <w:rFonts w:ascii="宋体" w:cs="宋体"/>
          <w:sz w:val="24"/>
          <w:szCs w:val="24"/>
        </w:rPr>
      </w:pPr>
      <w:r>
        <w:rPr>
          <w:rFonts w:ascii="宋体" w:hAnsi="宋体" w:hint="eastAsia"/>
          <w:bCs/>
          <w:sz w:val="24"/>
          <w:szCs w:val="24"/>
        </w:rPr>
        <w:t>投标人应按以下顺序提供相关材料复印件：</w:t>
      </w:r>
    </w:p>
    <w:p w:rsidR="00CB70A1" w:rsidRDefault="00AB4D7C">
      <w:pPr>
        <w:tabs>
          <w:tab w:val="left" w:pos="0"/>
          <w:tab w:val="left" w:pos="255"/>
        </w:tabs>
        <w:ind w:left="506"/>
        <w:rPr>
          <w:rFonts w:ascii="宋体" w:hAnsi="宋体"/>
          <w:b/>
          <w:bCs/>
          <w:sz w:val="24"/>
          <w:szCs w:val="24"/>
          <w:lang w:val="zh-CN"/>
        </w:rPr>
      </w:pPr>
      <w:r>
        <w:rPr>
          <w:rFonts w:ascii="宋体" w:hAnsi="宋体" w:hint="eastAsia"/>
          <w:b/>
          <w:bCs/>
          <w:sz w:val="24"/>
          <w:szCs w:val="24"/>
        </w:rPr>
        <w:t>投标人资格条件：</w:t>
      </w:r>
    </w:p>
    <w:p w:rsidR="00CB70A1" w:rsidRDefault="00AB4D7C">
      <w:pPr>
        <w:numPr>
          <w:ilvl w:val="0"/>
          <w:numId w:val="20"/>
        </w:numPr>
        <w:tabs>
          <w:tab w:val="left" w:pos="0"/>
          <w:tab w:val="left" w:pos="255"/>
        </w:tabs>
        <w:rPr>
          <w:rFonts w:ascii="宋体"/>
          <w:sz w:val="24"/>
          <w:szCs w:val="24"/>
        </w:rPr>
      </w:pPr>
      <w:r>
        <w:rPr>
          <w:rFonts w:ascii="宋体" w:hAnsi="宋体" w:hint="eastAsia"/>
          <w:sz w:val="24"/>
          <w:szCs w:val="24"/>
        </w:rPr>
        <w:t>关于资格的声明函（附法定代表人身份证复印件）（格式见附件）；</w:t>
      </w:r>
    </w:p>
    <w:p w:rsidR="00CB70A1" w:rsidRDefault="00AB4D7C">
      <w:pPr>
        <w:numPr>
          <w:ilvl w:val="0"/>
          <w:numId w:val="20"/>
        </w:numPr>
        <w:tabs>
          <w:tab w:val="left" w:pos="0"/>
          <w:tab w:val="left" w:pos="255"/>
        </w:tabs>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CB70A1" w:rsidRDefault="00AB4D7C">
      <w:pPr>
        <w:numPr>
          <w:ilvl w:val="0"/>
          <w:numId w:val="20"/>
        </w:numPr>
        <w:tabs>
          <w:tab w:val="left" w:pos="0"/>
          <w:tab w:val="left" w:pos="255"/>
        </w:tabs>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CB70A1" w:rsidRDefault="00AB4D7C">
      <w:pPr>
        <w:numPr>
          <w:ilvl w:val="0"/>
          <w:numId w:val="20"/>
        </w:numPr>
        <w:tabs>
          <w:tab w:val="left" w:pos="420"/>
          <w:tab w:val="left" w:pos="945"/>
          <w:tab w:val="left" w:pos="1155"/>
        </w:tabs>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B70A1" w:rsidRDefault="00AB4D7C">
      <w:pPr>
        <w:numPr>
          <w:ilvl w:val="0"/>
          <w:numId w:val="20"/>
        </w:numPr>
        <w:tabs>
          <w:tab w:val="left" w:pos="420"/>
          <w:tab w:val="left" w:pos="945"/>
          <w:tab w:val="left" w:pos="1155"/>
        </w:tabs>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B70A1" w:rsidRDefault="00AB4D7C">
      <w:pPr>
        <w:numPr>
          <w:ilvl w:val="0"/>
          <w:numId w:val="20"/>
        </w:numPr>
        <w:tabs>
          <w:tab w:val="left" w:pos="420"/>
          <w:tab w:val="left" w:pos="945"/>
          <w:tab w:val="left" w:pos="1155"/>
        </w:tabs>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CB70A1" w:rsidRDefault="00AB4D7C">
      <w:pPr>
        <w:numPr>
          <w:ilvl w:val="0"/>
          <w:numId w:val="20"/>
        </w:numPr>
        <w:tabs>
          <w:tab w:val="left" w:pos="0"/>
          <w:tab w:val="left" w:pos="255"/>
        </w:tabs>
        <w:rPr>
          <w:rFonts w:ascii="宋体" w:cs="宋体"/>
          <w:sz w:val="24"/>
          <w:szCs w:val="24"/>
        </w:rPr>
      </w:pPr>
      <w:r>
        <w:rPr>
          <w:rFonts w:ascii="宋体" w:hAnsi="宋体" w:hint="eastAsia"/>
          <w:sz w:val="24"/>
          <w:szCs w:val="21"/>
        </w:rPr>
        <w:t>投标保证金交纳证明复印件（银行转账记录）；</w:t>
      </w:r>
    </w:p>
    <w:p w:rsidR="00CB70A1" w:rsidRDefault="00AB4D7C">
      <w:pPr>
        <w:numPr>
          <w:ilvl w:val="0"/>
          <w:numId w:val="20"/>
        </w:numPr>
        <w:tabs>
          <w:tab w:val="left" w:pos="0"/>
          <w:tab w:val="left" w:pos="945"/>
          <w:tab w:val="left" w:pos="1155"/>
        </w:tabs>
        <w:rPr>
          <w:rFonts w:ascii="宋体" w:hAnsi="宋体"/>
          <w:sz w:val="24"/>
          <w:szCs w:val="21"/>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CB70A1" w:rsidRDefault="00AB4D7C">
      <w:pPr>
        <w:numPr>
          <w:ilvl w:val="0"/>
          <w:numId w:val="20"/>
        </w:numPr>
        <w:tabs>
          <w:tab w:val="left" w:pos="0"/>
          <w:tab w:val="left" w:pos="945"/>
          <w:tab w:val="left" w:pos="1155"/>
        </w:tabs>
        <w:rPr>
          <w:rFonts w:ascii="宋体" w:hAnsi="宋体"/>
          <w:sz w:val="24"/>
          <w:szCs w:val="21"/>
        </w:rPr>
      </w:pPr>
      <w:r>
        <w:rPr>
          <w:rFonts w:ascii="宋体" w:hAnsi="宋体" w:hint="eastAsia"/>
          <w:sz w:val="24"/>
          <w:szCs w:val="21"/>
        </w:rPr>
        <w:t>必须为地磅的专业生产厂家或其授权代理商（如为代理商需提供制造商针对本项目的专项授权书扫描件，制造商与其授权代理商不能同时参与投标，如同时参加只接受制造商投标）；</w:t>
      </w:r>
    </w:p>
    <w:p w:rsidR="00CB70A1" w:rsidRDefault="00AB4D7C">
      <w:pPr>
        <w:numPr>
          <w:ilvl w:val="0"/>
          <w:numId w:val="20"/>
        </w:numPr>
        <w:tabs>
          <w:tab w:val="left" w:pos="0"/>
          <w:tab w:val="left" w:pos="945"/>
          <w:tab w:val="left" w:pos="1155"/>
        </w:tabs>
        <w:rPr>
          <w:rFonts w:ascii="宋体" w:hAnsi="宋体" w:cs="宋体"/>
          <w:sz w:val="24"/>
          <w:szCs w:val="24"/>
        </w:rPr>
      </w:pPr>
      <w:r>
        <w:rPr>
          <w:rFonts w:ascii="宋体" w:hAnsi="宋体" w:cs="宋体" w:hint="eastAsia"/>
          <w:sz w:val="24"/>
          <w:szCs w:val="24"/>
        </w:rPr>
        <w:t>供应商须通过ISO9000系列质量管理体系，ISO14000系列环境管理体系认证，GB/T28001-2011系列职业健康安全管理体系认证，提供扫描件；</w:t>
      </w:r>
    </w:p>
    <w:p w:rsidR="00CB70A1" w:rsidRDefault="00AB4D7C">
      <w:pPr>
        <w:numPr>
          <w:ilvl w:val="0"/>
          <w:numId w:val="20"/>
        </w:numPr>
        <w:tabs>
          <w:tab w:val="left" w:pos="0"/>
          <w:tab w:val="left" w:pos="945"/>
          <w:tab w:val="left" w:pos="1155"/>
        </w:tabs>
        <w:rPr>
          <w:rFonts w:ascii="宋体" w:hAnsi="宋体" w:cs="宋体"/>
          <w:sz w:val="24"/>
          <w:szCs w:val="24"/>
        </w:rPr>
      </w:pPr>
      <w:r>
        <w:rPr>
          <w:rFonts w:ascii="宋体" w:hAnsi="宋体" w:cs="宋体" w:hint="eastAsia"/>
          <w:sz w:val="24"/>
          <w:szCs w:val="24"/>
        </w:rPr>
        <w:t>须提供汽车衡生产许可证、汽车衡传感器生产许可证、汽车衡仪表生产许可证；</w:t>
      </w:r>
      <w:r>
        <w:rPr>
          <w:rFonts w:ascii="宋体" w:hAnsi="宋体" w:cs="宋体"/>
          <w:sz w:val="24"/>
          <w:szCs w:val="24"/>
        </w:rPr>
        <w:t>如为代理商，需提供</w:t>
      </w:r>
      <w:r>
        <w:rPr>
          <w:rFonts w:ascii="宋体" w:hAnsi="宋体" w:cs="宋体" w:hint="eastAsia"/>
          <w:sz w:val="24"/>
          <w:szCs w:val="24"/>
        </w:rPr>
        <w:t>响应文件的</w:t>
      </w:r>
      <w:r>
        <w:rPr>
          <w:rFonts w:ascii="宋体" w:hAnsi="宋体" w:cs="宋体"/>
          <w:sz w:val="24"/>
          <w:szCs w:val="24"/>
        </w:rPr>
        <w:t>响应品牌的生产许可证</w:t>
      </w:r>
      <w:r>
        <w:rPr>
          <w:rFonts w:ascii="宋体" w:hAnsi="宋体" w:cs="宋体" w:hint="eastAsia"/>
          <w:sz w:val="24"/>
          <w:szCs w:val="24"/>
        </w:rPr>
        <w:t>，提供扫描件。</w:t>
      </w:r>
    </w:p>
    <w:p w:rsidR="00CB70A1" w:rsidRDefault="00AB4D7C">
      <w:pPr>
        <w:numPr>
          <w:ilvl w:val="0"/>
          <w:numId w:val="20"/>
        </w:numPr>
        <w:tabs>
          <w:tab w:val="left" w:pos="0"/>
          <w:tab w:val="left" w:pos="945"/>
          <w:tab w:val="left" w:pos="1155"/>
        </w:tabs>
        <w:rPr>
          <w:rFonts w:ascii="宋体" w:hAnsi="宋体" w:cs="宋体"/>
          <w:sz w:val="24"/>
          <w:szCs w:val="24"/>
        </w:rPr>
      </w:pPr>
      <w:r>
        <w:rPr>
          <w:rFonts w:ascii="宋体" w:hint="eastAsia"/>
          <w:kern w:val="0"/>
          <w:sz w:val="24"/>
          <w:u w:color="000000"/>
        </w:rPr>
        <w:t>台面钢材生产厂家：上海宝钢、马鞍山钢铁、舞阳钢铁（提供秤体钢材原产地证明，提供复印件加盖公章或原件或公证件）</w:t>
      </w:r>
    </w:p>
    <w:p w:rsidR="00CB70A1" w:rsidRDefault="00AB4D7C">
      <w:pPr>
        <w:numPr>
          <w:ilvl w:val="0"/>
          <w:numId w:val="20"/>
        </w:numPr>
        <w:tabs>
          <w:tab w:val="left" w:pos="0"/>
          <w:tab w:val="left" w:pos="945"/>
          <w:tab w:val="left" w:pos="1155"/>
        </w:tabs>
        <w:rPr>
          <w:rFonts w:ascii="宋体" w:hAnsi="宋体" w:cs="宋体"/>
          <w:sz w:val="24"/>
          <w:szCs w:val="24"/>
        </w:rPr>
      </w:pPr>
      <w:r>
        <w:rPr>
          <w:rFonts w:ascii="宋体" w:hint="eastAsia"/>
          <w:kern w:val="0"/>
          <w:sz w:val="24"/>
          <w:u w:color="000000"/>
        </w:rPr>
        <w:t>传感器需通过百万次疲劳试验(提供厂家检测报告证明，提供复印件加盖公章或原件或公证件）</w:t>
      </w:r>
    </w:p>
    <w:p w:rsidR="00CB70A1" w:rsidRDefault="00AB4D7C">
      <w:pPr>
        <w:jc w:val="center"/>
        <w:rPr>
          <w:rFonts w:ascii="宋体"/>
          <w:bCs/>
          <w:sz w:val="24"/>
        </w:rPr>
      </w:pPr>
      <w:r>
        <w:rPr>
          <w:rFonts w:ascii="宋体" w:hAnsi="宋体" w:hint="eastAsia"/>
          <w:sz w:val="24"/>
          <w:szCs w:val="24"/>
        </w:rPr>
        <w:t>注：以上“近十二个月”是指投标截止日之前近十二个月（不含投标当月）。</w:t>
      </w:r>
    </w:p>
    <w:p w:rsidR="00CB70A1" w:rsidRDefault="00CB70A1">
      <w:pPr>
        <w:jc w:val="center"/>
        <w:rPr>
          <w:rFonts w:ascii="宋体"/>
          <w:bCs/>
          <w:sz w:val="24"/>
        </w:rPr>
      </w:pPr>
    </w:p>
    <w:p w:rsidR="00CB70A1" w:rsidRDefault="00CB70A1">
      <w:pPr>
        <w:rPr>
          <w:rFonts w:ascii="宋体"/>
          <w:bCs/>
          <w:sz w:val="24"/>
        </w:rPr>
      </w:pPr>
    </w:p>
    <w:p w:rsidR="00CB70A1" w:rsidRDefault="00AB4D7C">
      <w:pPr>
        <w:jc w:val="center"/>
        <w:rPr>
          <w:rFonts w:ascii="宋体"/>
          <w:bCs/>
          <w:sz w:val="24"/>
          <w:lang w:val="zh-CN"/>
        </w:rPr>
      </w:pPr>
      <w:r>
        <w:rPr>
          <w:rFonts w:ascii="宋体" w:hAnsi="宋体" w:hint="eastAsia"/>
          <w:bCs/>
          <w:sz w:val="24"/>
          <w:lang w:val="zh-CN"/>
        </w:rPr>
        <w:t>投标人签名：</w:t>
      </w:r>
    </w:p>
    <w:p w:rsidR="00CB70A1" w:rsidRDefault="00AB4D7C">
      <w:pPr>
        <w:spacing w:line="360" w:lineRule="auto"/>
        <w:jc w:val="center"/>
        <w:rPr>
          <w:rFonts w:ascii="宋体"/>
          <w:bCs/>
          <w:sz w:val="24"/>
          <w:lang w:val="zh-CN"/>
        </w:rPr>
      </w:pPr>
      <w:r>
        <w:rPr>
          <w:rFonts w:ascii="宋体" w:hAnsi="宋体" w:hint="eastAsia"/>
          <w:bCs/>
          <w:sz w:val="24"/>
          <w:lang w:val="zh-CN"/>
        </w:rPr>
        <w:t>投标人公章：</w:t>
      </w:r>
    </w:p>
    <w:p w:rsidR="00CB70A1" w:rsidRDefault="00AB4D7C">
      <w:pPr>
        <w:ind w:firstLineChars="200" w:firstLine="480"/>
        <w:rPr>
          <w:rFonts w:ascii="宋体" w:hAnsi="宋体"/>
          <w:b/>
          <w:bCs/>
          <w:sz w:val="36"/>
          <w:szCs w:val="36"/>
        </w:rPr>
      </w:pPr>
      <w:r>
        <w:rPr>
          <w:rFonts w:ascii="黑体" w:eastAsia="黑体" w:hAnsi="宋体"/>
          <w:bCs/>
          <w:sz w:val="24"/>
          <w:szCs w:val="24"/>
        </w:rPr>
        <w:br w:type="page"/>
      </w:r>
    </w:p>
    <w:p w:rsidR="00CB70A1" w:rsidRDefault="00AB4D7C">
      <w:pPr>
        <w:rPr>
          <w:rFonts w:ascii="黑体" w:eastAsia="黑体" w:hAnsi="宋体"/>
          <w:bCs/>
          <w:sz w:val="24"/>
          <w:szCs w:val="24"/>
        </w:rPr>
      </w:pPr>
      <w:bookmarkStart w:id="7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CB70A1" w:rsidRDefault="00AB4D7C" w:rsidP="00AB4D7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B70A1" w:rsidRDefault="00AB4D7C" w:rsidP="00AB4D7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投标人名称（盖章）：               项目编号：YXGYJT202412004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B70A1">
        <w:trPr>
          <w:trHeight w:val="930"/>
          <w:jc w:val="center"/>
        </w:trPr>
        <w:tc>
          <w:tcPr>
            <w:tcW w:w="828" w:type="dxa"/>
            <w:noWrap/>
            <w:vAlign w:val="center"/>
          </w:tcPr>
          <w:p w:rsidR="00CB70A1" w:rsidRDefault="00AB4D7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B70A1" w:rsidRDefault="00AB4D7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B70A1" w:rsidRDefault="00AB4D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B70A1" w:rsidRDefault="00AB4D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B70A1" w:rsidRDefault="00AB4D7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B70A1">
        <w:trPr>
          <w:trHeight w:val="930"/>
          <w:jc w:val="center"/>
        </w:trPr>
        <w:tc>
          <w:tcPr>
            <w:tcW w:w="828"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r>
      <w:tr w:rsidR="00CB70A1">
        <w:trPr>
          <w:trHeight w:val="930"/>
          <w:jc w:val="center"/>
        </w:trPr>
        <w:tc>
          <w:tcPr>
            <w:tcW w:w="828"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r>
      <w:tr w:rsidR="00CB70A1">
        <w:trPr>
          <w:trHeight w:val="930"/>
          <w:jc w:val="center"/>
        </w:trPr>
        <w:tc>
          <w:tcPr>
            <w:tcW w:w="828"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r>
      <w:tr w:rsidR="00CB70A1">
        <w:trPr>
          <w:trHeight w:val="930"/>
          <w:jc w:val="center"/>
        </w:trPr>
        <w:tc>
          <w:tcPr>
            <w:tcW w:w="828"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r>
      <w:tr w:rsidR="00CB70A1">
        <w:trPr>
          <w:trHeight w:val="930"/>
          <w:jc w:val="center"/>
        </w:trPr>
        <w:tc>
          <w:tcPr>
            <w:tcW w:w="828"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r>
      <w:tr w:rsidR="00CB70A1">
        <w:trPr>
          <w:trHeight w:val="930"/>
          <w:jc w:val="center"/>
        </w:trPr>
        <w:tc>
          <w:tcPr>
            <w:tcW w:w="828"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r>
      <w:tr w:rsidR="00CB70A1">
        <w:trPr>
          <w:trHeight w:val="930"/>
          <w:jc w:val="center"/>
        </w:trPr>
        <w:tc>
          <w:tcPr>
            <w:tcW w:w="828"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B70A1" w:rsidRDefault="00CB70A1">
            <w:pPr>
              <w:tabs>
                <w:tab w:val="left" w:pos="255"/>
              </w:tabs>
              <w:spacing w:line="360" w:lineRule="auto"/>
              <w:ind w:leftChars="200" w:left="420" w:firstLineChars="200" w:firstLine="480"/>
              <w:rPr>
                <w:rFonts w:ascii="宋体" w:hAnsi="宋体"/>
                <w:sz w:val="24"/>
                <w:szCs w:val="21"/>
                <w:lang w:val="zh-CN"/>
              </w:rPr>
            </w:pPr>
          </w:p>
        </w:tc>
      </w:tr>
    </w:tbl>
    <w:p w:rsidR="00CB70A1" w:rsidRDefault="00AB4D7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B70A1" w:rsidRDefault="00CB70A1">
      <w:pPr>
        <w:tabs>
          <w:tab w:val="left" w:pos="255"/>
        </w:tabs>
        <w:spacing w:line="360" w:lineRule="auto"/>
        <w:ind w:leftChars="200" w:left="420" w:firstLineChars="200" w:firstLine="480"/>
        <w:rPr>
          <w:rFonts w:ascii="宋体" w:hAnsi="宋体"/>
          <w:sz w:val="24"/>
          <w:szCs w:val="21"/>
          <w:lang w:val="zh-CN"/>
        </w:rPr>
      </w:pPr>
    </w:p>
    <w:p w:rsidR="00CB70A1" w:rsidRDefault="00AB4D7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74"/>
    </w:p>
    <w:p w:rsidR="00CB70A1" w:rsidRDefault="00CB70A1">
      <w:pPr>
        <w:tabs>
          <w:tab w:val="left" w:pos="255"/>
        </w:tabs>
        <w:spacing w:line="360" w:lineRule="auto"/>
        <w:jc w:val="left"/>
        <w:rPr>
          <w:rFonts w:ascii="宋体" w:hAnsi="宋体"/>
          <w:sz w:val="24"/>
          <w:szCs w:val="21"/>
        </w:rPr>
      </w:pPr>
    </w:p>
    <w:p w:rsidR="00CB70A1" w:rsidRDefault="00CB70A1">
      <w:pPr>
        <w:tabs>
          <w:tab w:val="left" w:pos="255"/>
        </w:tabs>
        <w:spacing w:line="360" w:lineRule="auto"/>
        <w:jc w:val="left"/>
        <w:rPr>
          <w:rFonts w:ascii="宋体" w:hAnsi="宋体"/>
          <w:sz w:val="24"/>
          <w:szCs w:val="21"/>
        </w:rPr>
      </w:pPr>
    </w:p>
    <w:p w:rsidR="00CB70A1" w:rsidRDefault="00CB70A1">
      <w:pPr>
        <w:tabs>
          <w:tab w:val="left" w:pos="255"/>
        </w:tabs>
        <w:spacing w:line="360" w:lineRule="auto"/>
        <w:jc w:val="left"/>
        <w:rPr>
          <w:rFonts w:ascii="宋体" w:hAnsi="宋体"/>
          <w:sz w:val="24"/>
          <w:szCs w:val="21"/>
        </w:rPr>
      </w:pPr>
    </w:p>
    <w:p w:rsidR="00CB70A1" w:rsidRDefault="00CB70A1">
      <w:pPr>
        <w:tabs>
          <w:tab w:val="left" w:pos="255"/>
        </w:tabs>
        <w:spacing w:line="360" w:lineRule="auto"/>
        <w:jc w:val="left"/>
        <w:rPr>
          <w:rFonts w:ascii="宋体" w:hAnsi="宋体"/>
          <w:sz w:val="24"/>
          <w:szCs w:val="21"/>
        </w:rPr>
      </w:pPr>
    </w:p>
    <w:p w:rsidR="00CB70A1" w:rsidRDefault="00CB70A1">
      <w:pPr>
        <w:rPr>
          <w:rFonts w:ascii="宋体" w:hAnsi="宋体"/>
          <w:sz w:val="24"/>
          <w:szCs w:val="21"/>
        </w:rPr>
      </w:pPr>
    </w:p>
    <w:p w:rsidR="00CB70A1" w:rsidRDefault="00AB4D7C">
      <w:pPr>
        <w:rPr>
          <w:rFonts w:ascii="黑体" w:eastAsia="黑体" w:hAnsi="宋体"/>
          <w:bCs/>
          <w:sz w:val="24"/>
          <w:szCs w:val="24"/>
          <w:lang w:val="zh-CN"/>
        </w:rPr>
      </w:pPr>
      <w:r>
        <w:rPr>
          <w:rFonts w:ascii="黑体" w:eastAsia="黑体" w:hAnsi="宋体" w:hint="eastAsia"/>
          <w:bCs/>
          <w:sz w:val="24"/>
          <w:szCs w:val="24"/>
          <w:lang w:val="zh-CN"/>
        </w:rPr>
        <w:lastRenderedPageBreak/>
        <w:t>（五）材料设备品牌承诺表（格式）：</w:t>
      </w:r>
    </w:p>
    <w:p w:rsidR="00CB70A1" w:rsidRDefault="00AB4D7C" w:rsidP="00AB4D7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CB70A1" w:rsidRDefault="00AB4D7C" w:rsidP="00AB4D7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 YXGYJT202412004</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268"/>
        <w:gridCol w:w="3402"/>
        <w:gridCol w:w="1375"/>
        <w:gridCol w:w="1000"/>
      </w:tblGrid>
      <w:tr w:rsidR="00CB70A1">
        <w:trPr>
          <w:trHeight w:val="720"/>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szCs w:val="21"/>
              </w:rPr>
              <w:t>序号</w:t>
            </w:r>
          </w:p>
        </w:tc>
        <w:tc>
          <w:tcPr>
            <w:tcW w:w="2268"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szCs w:val="21"/>
              </w:rPr>
              <w:t>材料设备名称</w:t>
            </w:r>
          </w:p>
        </w:tc>
        <w:tc>
          <w:tcPr>
            <w:tcW w:w="3402"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szCs w:val="21"/>
              </w:rPr>
              <w:t>参照（或相当于）品牌（型号）</w:t>
            </w:r>
          </w:p>
        </w:tc>
        <w:tc>
          <w:tcPr>
            <w:tcW w:w="1375"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szCs w:val="21"/>
              </w:rPr>
              <w:t>投标人承诺</w:t>
            </w:r>
          </w:p>
          <w:p w:rsidR="00CB70A1" w:rsidRDefault="00AB4D7C">
            <w:pPr>
              <w:pStyle w:val="121"/>
              <w:spacing w:line="320" w:lineRule="exact"/>
              <w:jc w:val="center"/>
              <w:rPr>
                <w:rFonts w:ascii="宋体" w:hAnsi="宋体"/>
                <w:bCs/>
                <w:szCs w:val="21"/>
              </w:rPr>
            </w:pPr>
            <w:r>
              <w:rPr>
                <w:rFonts w:ascii="宋体" w:hAnsi="宋体" w:hint="eastAsia"/>
                <w:bCs/>
                <w:szCs w:val="21"/>
              </w:rPr>
              <w:t>品牌(型号)</w:t>
            </w:r>
          </w:p>
        </w:tc>
        <w:tc>
          <w:tcPr>
            <w:tcW w:w="1000"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szCs w:val="21"/>
              </w:rPr>
              <w:t>备注</w:t>
            </w:r>
          </w:p>
        </w:tc>
      </w:tr>
      <w:tr w:rsidR="00CB70A1">
        <w:trPr>
          <w:trHeight w:val="719"/>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jc w:val="center"/>
              <w:rPr>
                <w:rFonts w:ascii="宋体" w:hAnsi="宋体" w:cs="宋体"/>
                <w:sz w:val="24"/>
              </w:rPr>
            </w:pPr>
            <w:r>
              <w:rPr>
                <w:rFonts w:hint="eastAsia"/>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color w:val="000000"/>
                <w:sz w:val="24"/>
              </w:rPr>
              <w:t>台面钢材生产厂家</w:t>
            </w:r>
          </w:p>
        </w:tc>
        <w:tc>
          <w:tcPr>
            <w:tcW w:w="3402"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color w:val="000000"/>
                <w:sz w:val="24"/>
              </w:rPr>
              <w:t>上海宝钢、马鞍山钢铁、舞阳钢铁</w:t>
            </w:r>
          </w:p>
        </w:tc>
        <w:tc>
          <w:tcPr>
            <w:tcW w:w="1375"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spacing w:line="320" w:lineRule="exact"/>
              <w:rPr>
                <w:rFonts w:ascii="宋体" w:hAnsi="宋体"/>
                <w:bCs/>
                <w:szCs w:val="21"/>
              </w:rPr>
            </w:pPr>
          </w:p>
        </w:tc>
      </w:tr>
      <w:tr w:rsidR="00CB70A1">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jc w:val="center"/>
              <w:rPr>
                <w:rFonts w:ascii="宋体" w:hAnsi="宋体" w:cs="宋体"/>
                <w:sz w:val="24"/>
              </w:rPr>
            </w:pPr>
            <w:r>
              <w:rPr>
                <w:rFonts w:ascii="宋体" w:hAnsi="宋体" w:cs="宋体" w:hint="eastAsia"/>
                <w:sz w:val="24"/>
              </w:rPr>
              <w:t>2</w:t>
            </w:r>
          </w:p>
        </w:tc>
        <w:tc>
          <w:tcPr>
            <w:tcW w:w="2268"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color w:val="000000"/>
                <w:sz w:val="24"/>
              </w:rPr>
              <w:t>电脑配置</w:t>
            </w:r>
          </w:p>
        </w:tc>
        <w:tc>
          <w:tcPr>
            <w:tcW w:w="3402"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color w:val="000000"/>
                <w:sz w:val="24"/>
              </w:rPr>
              <w:t>联想，惠普，戴尔（处理器不低于I5，内存不低于8G）</w:t>
            </w:r>
          </w:p>
        </w:tc>
        <w:tc>
          <w:tcPr>
            <w:tcW w:w="1375"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spacing w:line="320" w:lineRule="exact"/>
              <w:rPr>
                <w:rFonts w:ascii="宋体" w:hAnsi="宋体"/>
                <w:bCs/>
                <w:szCs w:val="21"/>
              </w:rPr>
            </w:pPr>
          </w:p>
        </w:tc>
      </w:tr>
      <w:tr w:rsidR="00CB70A1">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jc w:val="center"/>
              <w:rPr>
                <w:rFonts w:ascii="宋体" w:hAnsi="宋体" w:cs="宋体"/>
                <w:sz w:val="24"/>
              </w:rPr>
            </w:pPr>
            <w:r>
              <w:rPr>
                <w:rFonts w:ascii="宋体" w:hAnsi="宋体" w:cs="宋体" w:hint="eastAsia"/>
                <w:sz w:val="24"/>
              </w:rPr>
              <w:t>3</w:t>
            </w:r>
          </w:p>
        </w:tc>
        <w:tc>
          <w:tcPr>
            <w:tcW w:w="2268"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color w:val="000000"/>
                <w:sz w:val="24"/>
              </w:rPr>
              <w:t>针式打印机</w:t>
            </w:r>
          </w:p>
        </w:tc>
        <w:tc>
          <w:tcPr>
            <w:tcW w:w="3402"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color w:val="000000"/>
                <w:sz w:val="24"/>
              </w:rPr>
              <w:t>富士通，惠普，爱普生</w:t>
            </w:r>
          </w:p>
        </w:tc>
        <w:tc>
          <w:tcPr>
            <w:tcW w:w="1375"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spacing w:line="320" w:lineRule="exact"/>
              <w:rPr>
                <w:rFonts w:ascii="宋体" w:hAnsi="宋体"/>
                <w:bCs/>
                <w:szCs w:val="21"/>
              </w:rPr>
            </w:pPr>
          </w:p>
        </w:tc>
      </w:tr>
      <w:tr w:rsidR="00CB70A1">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jc w:val="center"/>
              <w:rPr>
                <w:rFonts w:ascii="宋体" w:hAnsi="宋体" w:cs="宋体"/>
                <w:sz w:val="24"/>
              </w:rPr>
            </w:pPr>
            <w:r>
              <w:rPr>
                <w:rFonts w:ascii="宋体" w:hAnsi="宋体" w:cs="宋体" w:hint="eastAsia"/>
                <w:sz w:val="24"/>
              </w:rPr>
              <w:t>4</w:t>
            </w:r>
          </w:p>
        </w:tc>
        <w:tc>
          <w:tcPr>
            <w:tcW w:w="2268"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hint="eastAsia"/>
                <w:bCs/>
                <w:color w:val="000000"/>
                <w:sz w:val="24"/>
              </w:rPr>
              <w:t>传感器</w:t>
            </w:r>
          </w:p>
        </w:tc>
        <w:tc>
          <w:tcPr>
            <w:tcW w:w="3402" w:type="dxa"/>
            <w:tcBorders>
              <w:top w:val="single" w:sz="4" w:space="0" w:color="auto"/>
              <w:left w:val="single" w:sz="4" w:space="0" w:color="auto"/>
              <w:bottom w:val="single" w:sz="4" w:space="0" w:color="auto"/>
              <w:right w:val="single" w:sz="4" w:space="0" w:color="auto"/>
            </w:tcBorders>
            <w:noWrap/>
            <w:vAlign w:val="center"/>
          </w:tcPr>
          <w:p w:rsidR="00CB70A1" w:rsidRDefault="00AB4D7C">
            <w:pPr>
              <w:pStyle w:val="121"/>
              <w:spacing w:line="320" w:lineRule="exact"/>
              <w:jc w:val="center"/>
              <w:rPr>
                <w:rFonts w:ascii="宋体" w:hAnsi="宋体"/>
                <w:bCs/>
                <w:szCs w:val="21"/>
              </w:rPr>
            </w:pPr>
            <w:r>
              <w:rPr>
                <w:rFonts w:ascii="宋体" w:hAnsi="宋体" w:cs="宋体" w:hint="eastAsia"/>
                <w:sz w:val="24"/>
              </w:rPr>
              <w:t>柯力、中航电测、华兰海</w:t>
            </w:r>
          </w:p>
        </w:tc>
        <w:tc>
          <w:tcPr>
            <w:tcW w:w="1375"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CB70A1" w:rsidRDefault="00CB70A1">
            <w:pPr>
              <w:pStyle w:val="121"/>
              <w:spacing w:line="320" w:lineRule="exact"/>
              <w:rPr>
                <w:rFonts w:ascii="宋体" w:hAnsi="宋体"/>
                <w:bCs/>
                <w:szCs w:val="21"/>
              </w:rPr>
            </w:pPr>
          </w:p>
        </w:tc>
      </w:tr>
    </w:tbl>
    <w:p w:rsidR="00CB70A1" w:rsidRDefault="00CB70A1">
      <w:pPr>
        <w:tabs>
          <w:tab w:val="left" w:pos="255"/>
        </w:tabs>
        <w:spacing w:line="360" w:lineRule="auto"/>
        <w:ind w:firstLineChars="250" w:firstLine="600"/>
        <w:jc w:val="left"/>
        <w:rPr>
          <w:rFonts w:ascii="黑体" w:eastAsia="黑体" w:hAnsi="宋体"/>
          <w:bCs/>
          <w:sz w:val="24"/>
          <w:szCs w:val="24"/>
        </w:rPr>
      </w:pPr>
    </w:p>
    <w:p w:rsidR="00CB70A1" w:rsidRDefault="00AB4D7C">
      <w:pPr>
        <w:rPr>
          <w:rFonts w:ascii="宋体" w:hAnsi="宋体"/>
          <w:color w:val="000000"/>
          <w:szCs w:val="21"/>
        </w:rPr>
      </w:pPr>
      <w:r>
        <w:rPr>
          <w:rFonts w:ascii="宋体" w:hAnsi="宋体" w:hint="eastAsia"/>
          <w:color w:val="000000"/>
          <w:szCs w:val="21"/>
        </w:rPr>
        <w:t>注：</w:t>
      </w:r>
      <w:bookmarkStart w:id="75" w:name="_Toc448681959"/>
      <w:bookmarkStart w:id="76" w:name="_Toc448822646"/>
      <w:r>
        <w:rPr>
          <w:rFonts w:ascii="宋体" w:hAnsi="宋体" w:hint="eastAsia"/>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ascii="宋体" w:hAnsi="宋体" w:cs="宋体" w:hint="eastAsia"/>
          <w:kern w:val="0"/>
          <w:sz w:val="24"/>
          <w:szCs w:val="22"/>
        </w:rPr>
        <w:t>采购</w:t>
      </w:r>
      <w:r>
        <w:rPr>
          <w:rFonts w:ascii="宋体" w:hAnsi="宋体" w:hint="eastAsia"/>
          <w:color w:val="000000"/>
          <w:szCs w:val="21"/>
        </w:rPr>
        <w:t>人提出，并提供相应的证明材料，</w:t>
      </w:r>
      <w:r>
        <w:rPr>
          <w:rFonts w:ascii="宋体" w:hAnsi="宋体" w:cs="宋体" w:hint="eastAsia"/>
          <w:kern w:val="0"/>
          <w:sz w:val="24"/>
          <w:szCs w:val="22"/>
        </w:rPr>
        <w:t>采购</w:t>
      </w:r>
      <w:r>
        <w:rPr>
          <w:rFonts w:ascii="宋体" w:hAnsi="宋体" w:hint="eastAsia"/>
          <w:color w:val="000000"/>
          <w:szCs w:val="21"/>
        </w:rPr>
        <w:t>人认为合理的，将以招标文件答疑方式告知所有投标人予以增加。投标人必须按上述要求在以上承诺表中进行承诺，否则视为未响应招标文件的实质性要求。</w:t>
      </w:r>
      <w:bookmarkEnd w:id="75"/>
      <w:bookmarkEnd w:id="76"/>
    </w:p>
    <w:p w:rsidR="00CB70A1" w:rsidRDefault="00CB70A1">
      <w:pPr>
        <w:rPr>
          <w:rFonts w:ascii="宋体" w:hAnsi="宋体"/>
          <w:color w:val="000000"/>
          <w:szCs w:val="21"/>
        </w:rPr>
      </w:pPr>
    </w:p>
    <w:p w:rsidR="00CB70A1" w:rsidRDefault="00AB4D7C">
      <w:pPr>
        <w:jc w:val="center"/>
        <w:rPr>
          <w:rFonts w:ascii="宋体" w:hAnsi="宋体"/>
          <w:sz w:val="24"/>
          <w:szCs w:val="21"/>
          <w:lang w:val="zh-CN"/>
        </w:rPr>
      </w:pPr>
      <w:r>
        <w:rPr>
          <w:rFonts w:ascii="宋体" w:hAnsi="宋体" w:hint="eastAsia"/>
          <w:sz w:val="24"/>
          <w:szCs w:val="21"/>
          <w:lang w:val="zh-CN"/>
        </w:rPr>
        <w:t>投标人签名（盖章）：                               日期：</w:t>
      </w: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宋体" w:hAnsi="宋体"/>
          <w:sz w:val="24"/>
          <w:szCs w:val="21"/>
          <w:lang w:val="zh-CN"/>
        </w:rPr>
      </w:pPr>
    </w:p>
    <w:p w:rsidR="00CB70A1" w:rsidRDefault="00CB70A1">
      <w:pPr>
        <w:jc w:val="center"/>
        <w:rPr>
          <w:rFonts w:ascii="黑体" w:eastAsia="黑体" w:hAnsi="宋体"/>
          <w:sz w:val="32"/>
          <w:szCs w:val="32"/>
        </w:rPr>
      </w:pPr>
    </w:p>
    <w:p w:rsidR="00CB70A1" w:rsidRDefault="00AB4D7C">
      <w:pPr>
        <w:jc w:val="center"/>
        <w:rPr>
          <w:rFonts w:ascii="黑体" w:eastAsia="黑体" w:hAnsi="黑体"/>
          <w:bCs/>
          <w:sz w:val="44"/>
          <w:szCs w:val="44"/>
        </w:rPr>
      </w:pPr>
      <w:r>
        <w:rPr>
          <w:rFonts w:ascii="黑体" w:eastAsia="黑体" w:hAnsi="黑体" w:hint="eastAsia"/>
          <w:bCs/>
          <w:sz w:val="44"/>
          <w:szCs w:val="44"/>
        </w:rPr>
        <w:lastRenderedPageBreak/>
        <w:t>宜兴水务集团有限公司</w:t>
      </w:r>
    </w:p>
    <w:p w:rsidR="00CB70A1" w:rsidRDefault="00AB4D7C">
      <w:pPr>
        <w:jc w:val="center"/>
        <w:rPr>
          <w:rFonts w:ascii="宋体" w:hAnsi="宋体"/>
          <w:b/>
          <w:bCs/>
          <w:sz w:val="44"/>
          <w:szCs w:val="44"/>
        </w:rPr>
      </w:pPr>
      <w:r>
        <w:rPr>
          <w:rFonts w:ascii="黑体" w:eastAsia="黑体" w:hAnsi="黑体" w:hint="eastAsia"/>
          <w:bCs/>
          <w:sz w:val="44"/>
          <w:szCs w:val="44"/>
        </w:rPr>
        <w:t>60吨地磅采购招标公告</w:t>
      </w:r>
    </w:p>
    <w:p w:rsidR="00CB70A1" w:rsidRDefault="00CB70A1">
      <w:pPr>
        <w:rPr>
          <w:rFonts w:ascii="Helvetica" w:hAnsi="Helvetica" w:cs="Arial"/>
          <w:color w:val="000000"/>
          <w:kern w:val="0"/>
          <w:sz w:val="24"/>
          <w:szCs w:val="24"/>
        </w:rPr>
      </w:pPr>
    </w:p>
    <w:p w:rsidR="00CB70A1" w:rsidRDefault="00AB4D7C">
      <w:pPr>
        <w:jc w:val="left"/>
        <w:rPr>
          <w:rFonts w:ascii="宋体" w:hAnsi="宋体"/>
          <w:b/>
          <w:bCs/>
          <w:sz w:val="44"/>
          <w:szCs w:val="44"/>
        </w:rPr>
      </w:pPr>
      <w:r>
        <w:rPr>
          <w:rFonts w:ascii="仿宋" w:eastAsia="仿宋" w:hAnsi="仿宋" w:cs="仿宋" w:hint="eastAsia"/>
          <w:sz w:val="28"/>
          <w:szCs w:val="28"/>
        </w:rPr>
        <w:t xml:space="preserve">    因工作需要，现组织宜兴水务集团有限公司对60吨地磅采购进行招标。现欢迎符合相关条件的供应商参加投标。</w:t>
      </w:r>
    </w:p>
    <w:p w:rsidR="00CB70A1" w:rsidRDefault="00AB4D7C">
      <w:pPr>
        <w:spacing w:line="560" w:lineRule="exact"/>
        <w:rPr>
          <w:rFonts w:ascii="仿宋_GB2312" w:eastAsia="仿宋_GB2312"/>
          <w:b/>
          <w:sz w:val="28"/>
          <w:szCs w:val="28"/>
        </w:rPr>
      </w:pPr>
      <w:r>
        <w:rPr>
          <w:rFonts w:ascii="仿宋_GB2312" w:eastAsia="仿宋_GB2312" w:hint="eastAsia"/>
          <w:b/>
          <w:sz w:val="28"/>
          <w:szCs w:val="28"/>
        </w:rPr>
        <w:t>一、招标项目主要信息：</w:t>
      </w:r>
    </w:p>
    <w:p w:rsidR="00CB70A1" w:rsidRDefault="00AB4D7C">
      <w:pPr>
        <w:ind w:firstLineChars="200" w:firstLine="560"/>
        <w:rPr>
          <w:rFonts w:ascii="仿宋_GB2312" w:eastAsia="仿宋_GB2312"/>
          <w:sz w:val="28"/>
          <w:szCs w:val="28"/>
        </w:rPr>
      </w:pPr>
      <w:r>
        <w:rPr>
          <w:rFonts w:ascii="仿宋_GB2312" w:eastAsia="仿宋_GB2312" w:hint="eastAsia"/>
          <w:sz w:val="28"/>
          <w:szCs w:val="28"/>
        </w:rPr>
        <w:t>①项目编号： YXGYJT202412004</w:t>
      </w:r>
    </w:p>
    <w:p w:rsidR="00CB70A1" w:rsidRDefault="00AB4D7C">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60吨地磅</w:t>
      </w:r>
      <w:r>
        <w:rPr>
          <w:rFonts w:ascii="仿宋_GB2312" w:eastAsia="仿宋_GB2312" w:hint="eastAsia"/>
          <w:sz w:val="28"/>
          <w:szCs w:val="28"/>
        </w:rPr>
        <w:t>采购</w:t>
      </w:r>
    </w:p>
    <w:p w:rsidR="00CB70A1" w:rsidRDefault="00AB4D7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B70A1" w:rsidRDefault="00AB4D7C">
      <w:pPr>
        <w:pStyle w:val="affffff0"/>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18万</w:t>
      </w:r>
    </w:p>
    <w:p w:rsidR="00CB70A1" w:rsidRDefault="00AB4D7C">
      <w:r>
        <w:rPr>
          <w:rFonts w:ascii="仿宋_GB2312" w:eastAsia="仿宋_GB2312" w:hint="eastAsia"/>
          <w:sz w:val="28"/>
          <w:szCs w:val="28"/>
        </w:rPr>
        <w:t xml:space="preserve">    ⑤评标办法：最低价评标法</w:t>
      </w:r>
    </w:p>
    <w:p w:rsidR="00CB70A1" w:rsidRDefault="00AB4D7C">
      <w:pPr>
        <w:spacing w:line="560" w:lineRule="exact"/>
        <w:rPr>
          <w:rFonts w:ascii="仿宋_GB2312" w:eastAsia="仿宋_GB2312"/>
          <w:b/>
          <w:sz w:val="28"/>
          <w:szCs w:val="28"/>
        </w:rPr>
      </w:pPr>
      <w:r>
        <w:rPr>
          <w:rFonts w:ascii="仿宋_GB2312" w:eastAsia="仿宋_GB2312" w:hint="eastAsia"/>
          <w:b/>
          <w:sz w:val="28"/>
          <w:szCs w:val="28"/>
        </w:rPr>
        <w:t>二、投标人资格要求：</w:t>
      </w:r>
    </w:p>
    <w:p w:rsidR="00CB70A1" w:rsidRDefault="00AB4D7C">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CB70A1" w:rsidRDefault="00AB4D7C">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CB70A1" w:rsidRDefault="00AB4D7C">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CB70A1" w:rsidRDefault="00AB4D7C">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CB70A1" w:rsidRDefault="00AB4D7C">
      <w:pPr>
        <w:rPr>
          <w:rFonts w:ascii="仿宋_GB2312" w:eastAsia="仿宋_GB2312"/>
          <w:sz w:val="28"/>
          <w:szCs w:val="28"/>
        </w:rPr>
      </w:pPr>
      <w:r>
        <w:rPr>
          <w:rFonts w:ascii="仿宋_GB2312" w:eastAsia="仿宋_GB2312" w:hint="eastAsia"/>
          <w:sz w:val="28"/>
          <w:szCs w:val="28"/>
        </w:rPr>
        <w:t xml:space="preserve">    ⑤无不良信用记录；</w:t>
      </w:r>
    </w:p>
    <w:p w:rsidR="00CB70A1" w:rsidRDefault="00AB4D7C">
      <w:pPr>
        <w:rPr>
          <w:rFonts w:ascii="仿宋_GB2312" w:eastAsia="仿宋_GB2312"/>
          <w:sz w:val="28"/>
          <w:szCs w:val="28"/>
        </w:rPr>
      </w:pPr>
      <w:r>
        <w:rPr>
          <w:rFonts w:ascii="仿宋_GB2312" w:eastAsia="仿宋_GB2312" w:hint="eastAsia"/>
          <w:sz w:val="28"/>
          <w:szCs w:val="28"/>
        </w:rPr>
        <w:t xml:space="preserve">    ⑥必须为地磅的专业生产厂家或其授权代理商（如为代理商需提供制造商针对本项目的专项授权书扫描件，制造商与其授权代理商不能同时参与投标，如同时参加只接受制造商投标）；</w:t>
      </w:r>
    </w:p>
    <w:p w:rsidR="00CB70A1" w:rsidRDefault="00AB4D7C">
      <w:pPr>
        <w:rPr>
          <w:rFonts w:ascii="仿宋_GB2312" w:eastAsia="仿宋_GB2312"/>
          <w:sz w:val="28"/>
          <w:szCs w:val="28"/>
        </w:rPr>
      </w:pPr>
      <w:r>
        <w:rPr>
          <w:rFonts w:ascii="仿宋_GB2312" w:eastAsia="仿宋_GB2312" w:hint="eastAsia"/>
          <w:sz w:val="28"/>
          <w:szCs w:val="28"/>
        </w:rPr>
        <w:t xml:space="preserve">    ⑦供应商须通过ISO9000系列质量管理体系，ISO14000系列环境管理体系认证，GB/T28001-2011系列职业健康安全管理体系认证，提供扫描件；</w:t>
      </w:r>
    </w:p>
    <w:p w:rsidR="00CB70A1" w:rsidRDefault="00AB4D7C">
      <w:pPr>
        <w:ind w:firstLine="560"/>
        <w:rPr>
          <w:rFonts w:ascii="仿宋_GB2312" w:eastAsia="仿宋_GB2312"/>
          <w:sz w:val="28"/>
          <w:szCs w:val="28"/>
        </w:rPr>
      </w:pPr>
      <w:r>
        <w:rPr>
          <w:rFonts w:ascii="仿宋_GB2312" w:eastAsia="仿宋_GB2312" w:hint="eastAsia"/>
          <w:sz w:val="28"/>
          <w:szCs w:val="28"/>
        </w:rPr>
        <w:t>⑧须提供汽车衡生产许可证、汽车衡传感器生产许可证、汽车衡仪表</w:t>
      </w:r>
      <w:r>
        <w:rPr>
          <w:rFonts w:ascii="仿宋_GB2312" w:eastAsia="仿宋_GB2312" w:hint="eastAsia"/>
          <w:sz w:val="28"/>
          <w:szCs w:val="28"/>
        </w:rPr>
        <w:lastRenderedPageBreak/>
        <w:t>生产许可证扫描件；</w:t>
      </w:r>
      <w:r>
        <w:rPr>
          <w:rFonts w:ascii="仿宋_GB2312" w:eastAsia="仿宋_GB2312"/>
          <w:sz w:val="28"/>
          <w:szCs w:val="28"/>
        </w:rPr>
        <w:t>如为代理商，需提供</w:t>
      </w:r>
      <w:r>
        <w:rPr>
          <w:rFonts w:ascii="仿宋_GB2312" w:eastAsia="仿宋_GB2312" w:hint="eastAsia"/>
          <w:sz w:val="28"/>
          <w:szCs w:val="28"/>
        </w:rPr>
        <w:t>响应文件的</w:t>
      </w:r>
      <w:r>
        <w:rPr>
          <w:rFonts w:ascii="仿宋_GB2312" w:eastAsia="仿宋_GB2312"/>
          <w:sz w:val="28"/>
          <w:szCs w:val="28"/>
        </w:rPr>
        <w:t>响应品牌的生产许可证</w:t>
      </w:r>
      <w:r>
        <w:rPr>
          <w:rFonts w:ascii="仿宋_GB2312" w:eastAsia="仿宋_GB2312" w:hint="eastAsia"/>
          <w:sz w:val="28"/>
          <w:szCs w:val="28"/>
        </w:rPr>
        <w:t xml:space="preserve">，提供扫描件。  </w:t>
      </w:r>
    </w:p>
    <w:p w:rsidR="00CB70A1" w:rsidRDefault="00AB4D7C">
      <w:pPr>
        <w:ind w:firstLine="560"/>
        <w:rPr>
          <w:rFonts w:ascii="仿宋_GB2312" w:eastAsia="仿宋_GB2312"/>
          <w:sz w:val="28"/>
          <w:szCs w:val="28"/>
        </w:rPr>
      </w:pPr>
      <w:r>
        <w:rPr>
          <w:rFonts w:ascii="仿宋_GB2312" w:eastAsia="仿宋_GB2312" w:hint="eastAsia"/>
          <w:sz w:val="28"/>
          <w:szCs w:val="28"/>
        </w:rPr>
        <w:t>⑨台面钢材生产厂家：上海宝钢、马鞍山钢铁、舞阳钢铁（提供秤体钢材原产地证明，提供复印件加盖公章或原件或公证件）</w:t>
      </w:r>
    </w:p>
    <w:p w:rsidR="00CB70A1" w:rsidRDefault="00AB4D7C">
      <w:pPr>
        <w:ind w:firstLine="560"/>
        <w:rPr>
          <w:rFonts w:ascii="仿宋_GB2312" w:eastAsia="仿宋_GB2312"/>
          <w:sz w:val="28"/>
          <w:szCs w:val="28"/>
        </w:rPr>
      </w:pPr>
      <w:r>
        <w:rPr>
          <w:rFonts w:ascii="仿宋_GB2312" w:eastAsia="仿宋_GB2312" w:hint="eastAsia"/>
          <w:sz w:val="28"/>
          <w:szCs w:val="28"/>
        </w:rPr>
        <w:t>⑩传感器需通过百万次疲劳试验(提供厂家检测报告证明，提供复印件加盖公章或原件或公证件）</w:t>
      </w:r>
    </w:p>
    <w:p w:rsidR="00CB70A1" w:rsidRDefault="00AB4D7C">
      <w:pPr>
        <w:rPr>
          <w:rFonts w:ascii="仿宋_GB2312" w:eastAsia="仿宋_GB2312"/>
          <w:b/>
          <w:sz w:val="28"/>
          <w:szCs w:val="28"/>
        </w:rPr>
      </w:pPr>
      <w:r>
        <w:rPr>
          <w:rFonts w:ascii="仿宋_GB2312" w:eastAsia="仿宋_GB2312" w:hint="eastAsia"/>
          <w:b/>
          <w:sz w:val="28"/>
          <w:szCs w:val="28"/>
        </w:rPr>
        <w:t>三、投标及开标有关信息：</w:t>
      </w:r>
    </w:p>
    <w:p w:rsidR="00CB70A1" w:rsidRDefault="00AB4D7C">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1、提交投标文件截止及开标时间：2025年3月6日9:30</w:t>
      </w:r>
    </w:p>
    <w:p w:rsidR="00CB70A1" w:rsidRDefault="00AB4D7C">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B70A1" w:rsidRDefault="00AB4D7C">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3、开标地点：宜兴市公用环保集团有限公司二楼开标室（宜兴市环科园绿园路528号孵化园）</w:t>
      </w:r>
    </w:p>
    <w:p w:rsidR="00CB70A1" w:rsidRDefault="00AB4D7C">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B70A1" w:rsidRDefault="00AB4D7C">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2025年2月27日至2025年3月5日</w:t>
      </w:r>
    </w:p>
    <w:p w:rsidR="00CB70A1" w:rsidRDefault="00AB4D7C">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CB70A1">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B70A1" w:rsidRDefault="00AB4D7C">
            <w:pPr>
              <w:spacing w:line="560" w:lineRule="exact"/>
              <w:rPr>
                <w:rFonts w:ascii="仿宋_GB2312" w:eastAsia="仿宋_GB2312"/>
                <w:sz w:val="28"/>
                <w:szCs w:val="28"/>
              </w:rPr>
            </w:pPr>
            <w:bookmarkStart w:id="77" w:name="OLE_LINK29"/>
            <w:bookmarkEnd w:id="77"/>
            <w:r>
              <w:rPr>
                <w:rFonts w:ascii="仿宋_GB2312" w:eastAsia="仿宋_GB2312" w:hint="eastAsia"/>
                <w:sz w:val="28"/>
                <w:szCs w:val="28"/>
              </w:rPr>
              <w:t>采购人：宜兴水务集团有限公司</w:t>
            </w:r>
          </w:p>
          <w:p w:rsidR="00CB70A1" w:rsidRDefault="00AB4D7C">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CB70A1" w:rsidRDefault="00AB4D7C">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CB70A1" w:rsidRDefault="00AB4D7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B70A1" w:rsidRDefault="00AB4D7C">
            <w:pPr>
              <w:rPr>
                <w:rFonts w:ascii="仿宋_GB2312" w:eastAsia="仿宋_GB2312"/>
                <w:sz w:val="28"/>
                <w:szCs w:val="28"/>
              </w:rPr>
            </w:pPr>
            <w:r>
              <w:rPr>
                <w:rFonts w:ascii="仿宋_GB2312" w:eastAsia="仿宋_GB2312" w:hint="eastAsia"/>
                <w:sz w:val="28"/>
                <w:szCs w:val="28"/>
              </w:rPr>
              <w:t>邮政编码：214200</w:t>
            </w:r>
          </w:p>
        </w:tc>
      </w:tr>
    </w:tbl>
    <w:p w:rsidR="00CB70A1" w:rsidRDefault="00AB4D7C">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B70A1" w:rsidRDefault="00AB4D7C">
      <w:pPr>
        <w:rPr>
          <w:rFonts w:eastAsia="仿宋_GB2312"/>
          <w:sz w:val="28"/>
          <w:szCs w:val="28"/>
        </w:rPr>
      </w:pPr>
      <w:r>
        <w:rPr>
          <w:rFonts w:eastAsia="仿宋_GB2312" w:hint="eastAsia"/>
          <w:sz w:val="28"/>
          <w:szCs w:val="28"/>
        </w:rPr>
        <w:t> </w:t>
      </w:r>
    </w:p>
    <w:p w:rsidR="00CB70A1" w:rsidRDefault="00CB70A1">
      <w:pPr>
        <w:pStyle w:val="aff3"/>
      </w:pPr>
    </w:p>
    <w:p w:rsidR="00CB70A1" w:rsidRDefault="00CB70A1">
      <w:pPr>
        <w:pStyle w:val="aff3"/>
      </w:pPr>
    </w:p>
    <w:p w:rsidR="00CB70A1" w:rsidRDefault="00AB4D7C">
      <w:pPr>
        <w:jc w:val="right"/>
        <w:rPr>
          <w:rFonts w:ascii="仿宋_GB2312" w:eastAsia="仿宋_GB2312"/>
          <w:sz w:val="28"/>
          <w:szCs w:val="28"/>
        </w:rPr>
      </w:pPr>
      <w:r>
        <w:rPr>
          <w:rFonts w:ascii="仿宋_GB2312" w:eastAsia="仿宋_GB2312" w:hint="eastAsia"/>
          <w:sz w:val="28"/>
          <w:szCs w:val="28"/>
        </w:rPr>
        <w:lastRenderedPageBreak/>
        <w:t>宜兴水务集团有限公司</w:t>
      </w:r>
    </w:p>
    <w:p w:rsidR="00CB70A1" w:rsidRDefault="00AB4D7C">
      <w:pPr>
        <w:tabs>
          <w:tab w:val="left" w:pos="255"/>
        </w:tabs>
        <w:spacing w:line="360" w:lineRule="auto"/>
        <w:jc w:val="right"/>
        <w:rPr>
          <w:rFonts w:ascii="宋体" w:hAnsi="宋体"/>
          <w:sz w:val="24"/>
          <w:szCs w:val="21"/>
        </w:rPr>
      </w:pPr>
      <w:r>
        <w:rPr>
          <w:rFonts w:ascii="仿宋_GB2312" w:eastAsia="仿宋_GB2312" w:hint="eastAsia"/>
          <w:sz w:val="28"/>
          <w:szCs w:val="28"/>
        </w:rPr>
        <w:t>2025年2月27日</w:t>
      </w:r>
    </w:p>
    <w:p w:rsidR="00CB70A1" w:rsidRDefault="00CB70A1">
      <w:pPr>
        <w:spacing w:line="560" w:lineRule="exact"/>
        <w:rPr>
          <w:rFonts w:ascii="仿宋_GB2312" w:eastAsia="仿宋_GB2312"/>
          <w:sz w:val="28"/>
          <w:szCs w:val="28"/>
        </w:rPr>
      </w:pPr>
    </w:p>
    <w:sectPr w:rsidR="00CB70A1" w:rsidSect="00CB70A1">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132D" w:rsidRDefault="00C5132D" w:rsidP="00CB70A1">
      <w:r>
        <w:separator/>
      </w:r>
    </w:p>
  </w:endnote>
  <w:endnote w:type="continuationSeparator" w:id="1">
    <w:p w:rsidR="00C5132D" w:rsidRDefault="00C5132D" w:rsidP="00CB70A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4D7C" w:rsidRDefault="00AB4D7C">
    <w:pPr>
      <w:pStyle w:val="affc"/>
      <w:jc w:val="center"/>
    </w:pPr>
    <w:r w:rsidRPr="00CB70A1">
      <w:fldChar w:fldCharType="begin"/>
    </w:r>
    <w:r>
      <w:instrText xml:space="preserve"> PAGE   \* MERGEFORMAT </w:instrText>
    </w:r>
    <w:r w:rsidRPr="00CB70A1">
      <w:fldChar w:fldCharType="separate"/>
    </w:r>
    <w:r w:rsidR="0048030A" w:rsidRPr="0048030A">
      <w:rPr>
        <w:noProof/>
        <w:lang w:val="zh-CN"/>
      </w:rPr>
      <w:t>3</w:t>
    </w:r>
    <w:r>
      <w:rPr>
        <w:lang w:val="zh-CN"/>
      </w:rPr>
      <w:fldChar w:fldCharType="end"/>
    </w:r>
  </w:p>
  <w:p w:rsidR="00AB4D7C" w:rsidRDefault="00AB4D7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132D" w:rsidRDefault="00C5132D" w:rsidP="00CB70A1">
      <w:r>
        <w:separator/>
      </w:r>
    </w:p>
  </w:footnote>
  <w:footnote w:type="continuationSeparator" w:id="1">
    <w:p w:rsidR="00C5132D" w:rsidRDefault="00C5132D" w:rsidP="00CB70A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2"/>
    <w:multiLevelType w:val="singleLevel"/>
    <w:tmpl w:val="00000002"/>
    <w:lvl w:ilvl="0">
      <w:start w:val="1"/>
      <w:numFmt w:val="decimal"/>
      <w:suff w:val="nothing"/>
      <w:lvlText w:val="%1．"/>
      <w:lvlJc w:val="left"/>
      <w:pPr>
        <w:ind w:left="0" w:firstLine="400"/>
      </w:pPr>
      <w:rPr>
        <w:rFonts w:hint="default"/>
      </w:rPr>
    </w:lvl>
  </w:abstractNum>
  <w:abstractNum w:abstractNumId="8">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9">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1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12">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13">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8"/>
  </w:num>
  <w:num w:numId="2">
    <w:abstractNumId w:val="19"/>
  </w:num>
  <w:num w:numId="3">
    <w:abstractNumId w:val="10"/>
  </w:num>
  <w:num w:numId="4">
    <w:abstractNumId w:val="14"/>
  </w:num>
  <w:num w:numId="5">
    <w:abstractNumId w:val="15"/>
  </w:num>
  <w:num w:numId="6">
    <w:abstractNumId w:val="1"/>
  </w:num>
  <w:num w:numId="7">
    <w:abstractNumId w:val="6"/>
  </w:num>
  <w:num w:numId="8">
    <w:abstractNumId w:val="2"/>
  </w:num>
  <w:num w:numId="9">
    <w:abstractNumId w:val="3"/>
  </w:num>
  <w:num w:numId="10">
    <w:abstractNumId w:val="13"/>
  </w:num>
  <w:num w:numId="11">
    <w:abstractNumId w:val="5"/>
  </w:num>
  <w:num w:numId="12">
    <w:abstractNumId w:val="4"/>
  </w:num>
  <w:num w:numId="13">
    <w:abstractNumId w:val="0"/>
  </w:num>
  <w:num w:numId="14">
    <w:abstractNumId w:val="18"/>
  </w:num>
  <w:num w:numId="15">
    <w:abstractNumId w:val="11"/>
  </w:num>
  <w:num w:numId="16">
    <w:abstractNumId w:val="17"/>
  </w:num>
  <w:num w:numId="17">
    <w:abstractNumId w:val="16"/>
  </w:num>
  <w:num w:numId="18">
    <w:abstractNumId w:val="9"/>
  </w:num>
  <w:num w:numId="19">
    <w:abstractNumId w:val="7"/>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030A"/>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E74DE"/>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B4D7C"/>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6E18"/>
    <w:rsid w:val="00C5132D"/>
    <w:rsid w:val="00C61B60"/>
    <w:rsid w:val="00C6537F"/>
    <w:rsid w:val="00C77C14"/>
    <w:rsid w:val="00C87DEF"/>
    <w:rsid w:val="00C924CA"/>
    <w:rsid w:val="00C930F2"/>
    <w:rsid w:val="00C939B8"/>
    <w:rsid w:val="00C9493F"/>
    <w:rsid w:val="00C97C1C"/>
    <w:rsid w:val="00CA0016"/>
    <w:rsid w:val="00CA38FB"/>
    <w:rsid w:val="00CA6480"/>
    <w:rsid w:val="00CB70A1"/>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88C2CFA"/>
    <w:rsid w:val="0A3B412B"/>
    <w:rsid w:val="0D74475B"/>
    <w:rsid w:val="0E6024DC"/>
    <w:rsid w:val="1009308B"/>
    <w:rsid w:val="1182211B"/>
    <w:rsid w:val="14BA52D8"/>
    <w:rsid w:val="168A3D2C"/>
    <w:rsid w:val="1908229C"/>
    <w:rsid w:val="1969651E"/>
    <w:rsid w:val="19B65058"/>
    <w:rsid w:val="1A7B546E"/>
    <w:rsid w:val="1B4311A9"/>
    <w:rsid w:val="1E9A0311"/>
    <w:rsid w:val="20A36209"/>
    <w:rsid w:val="215A19BE"/>
    <w:rsid w:val="235A4CA6"/>
    <w:rsid w:val="23EC2F12"/>
    <w:rsid w:val="264D0AF2"/>
    <w:rsid w:val="2AA606D8"/>
    <w:rsid w:val="2AED2CDD"/>
    <w:rsid w:val="2BC11C46"/>
    <w:rsid w:val="2D161B30"/>
    <w:rsid w:val="2FE24DF2"/>
    <w:rsid w:val="30D41037"/>
    <w:rsid w:val="312E356C"/>
    <w:rsid w:val="31497D8B"/>
    <w:rsid w:val="319E5533"/>
    <w:rsid w:val="32044185"/>
    <w:rsid w:val="32BD7351"/>
    <w:rsid w:val="33060EBA"/>
    <w:rsid w:val="362D624A"/>
    <w:rsid w:val="37D03331"/>
    <w:rsid w:val="3A891F42"/>
    <w:rsid w:val="3B4D5F8B"/>
    <w:rsid w:val="3CEA44D4"/>
    <w:rsid w:val="3D9870E4"/>
    <w:rsid w:val="3E9876E2"/>
    <w:rsid w:val="3E987883"/>
    <w:rsid w:val="3EE424B4"/>
    <w:rsid w:val="404202D0"/>
    <w:rsid w:val="40574364"/>
    <w:rsid w:val="41272213"/>
    <w:rsid w:val="420B6FB7"/>
    <w:rsid w:val="42EC32E2"/>
    <w:rsid w:val="43011EE6"/>
    <w:rsid w:val="43443D9B"/>
    <w:rsid w:val="437171AF"/>
    <w:rsid w:val="44601381"/>
    <w:rsid w:val="45156357"/>
    <w:rsid w:val="45ED31E3"/>
    <w:rsid w:val="46D51EE4"/>
    <w:rsid w:val="4A032880"/>
    <w:rsid w:val="4CB542FF"/>
    <w:rsid w:val="4D1F4BD0"/>
    <w:rsid w:val="4DE1199C"/>
    <w:rsid w:val="4E62234D"/>
    <w:rsid w:val="4FB5624E"/>
    <w:rsid w:val="50D431BD"/>
    <w:rsid w:val="513076F1"/>
    <w:rsid w:val="51AC646F"/>
    <w:rsid w:val="52F64221"/>
    <w:rsid w:val="52FD606D"/>
    <w:rsid w:val="54335A4F"/>
    <w:rsid w:val="543C0555"/>
    <w:rsid w:val="55F3018B"/>
    <w:rsid w:val="5684380C"/>
    <w:rsid w:val="57BE02DE"/>
    <w:rsid w:val="58F97241"/>
    <w:rsid w:val="594819C3"/>
    <w:rsid w:val="59BE5287"/>
    <w:rsid w:val="5A8E22CC"/>
    <w:rsid w:val="5AB00494"/>
    <w:rsid w:val="5B0A3711"/>
    <w:rsid w:val="5D395350"/>
    <w:rsid w:val="5D532B88"/>
    <w:rsid w:val="61F92827"/>
    <w:rsid w:val="63A8209E"/>
    <w:rsid w:val="63B079EF"/>
    <w:rsid w:val="646140D3"/>
    <w:rsid w:val="64776A5C"/>
    <w:rsid w:val="64E20A6D"/>
    <w:rsid w:val="651B74EF"/>
    <w:rsid w:val="67156804"/>
    <w:rsid w:val="69E82E1F"/>
    <w:rsid w:val="6D601BDC"/>
    <w:rsid w:val="70285A41"/>
    <w:rsid w:val="702D2282"/>
    <w:rsid w:val="70ED2CFB"/>
    <w:rsid w:val="718B639D"/>
    <w:rsid w:val="72007BC7"/>
    <w:rsid w:val="72430013"/>
    <w:rsid w:val="73417201"/>
    <w:rsid w:val="7356091B"/>
    <w:rsid w:val="754A1135"/>
    <w:rsid w:val="75A153FD"/>
    <w:rsid w:val="76961D80"/>
    <w:rsid w:val="77B40CB5"/>
    <w:rsid w:val="787539A8"/>
    <w:rsid w:val="78AC29C7"/>
    <w:rsid w:val="7AD26045"/>
    <w:rsid w:val="7B696794"/>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B70A1"/>
    <w:pPr>
      <w:widowControl w:val="0"/>
      <w:jc w:val="both"/>
    </w:pPr>
    <w:rPr>
      <w:rFonts w:ascii="Times New Roman" w:hAnsi="Times New Roman"/>
      <w:kern w:val="2"/>
      <w:sz w:val="21"/>
    </w:rPr>
  </w:style>
  <w:style w:type="paragraph" w:styleId="1">
    <w:name w:val="heading 1"/>
    <w:basedOn w:val="af5"/>
    <w:next w:val="af5"/>
    <w:link w:val="1Char"/>
    <w:qFormat/>
    <w:locked/>
    <w:rsid w:val="00CB70A1"/>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CB70A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CB70A1"/>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CB70A1"/>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CB70A1"/>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CB70A1"/>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CB70A1"/>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CB70A1"/>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CB70A1"/>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B70A1"/>
    <w:pPr>
      <w:widowControl/>
      <w:spacing w:line="300" w:lineRule="auto"/>
      <w:jc w:val="left"/>
    </w:pPr>
    <w:rPr>
      <w:rFonts w:ascii="Courier New" w:hAnsi="Courier New"/>
      <w:kern w:val="0"/>
      <w:lang/>
    </w:rPr>
  </w:style>
  <w:style w:type="paragraph" w:styleId="af6">
    <w:name w:val="Normal Indent"/>
    <w:basedOn w:val="af5"/>
    <w:qFormat/>
    <w:rsid w:val="00CB70A1"/>
    <w:pPr>
      <w:spacing w:line="500" w:lineRule="exact"/>
      <w:ind w:firstLine="420"/>
    </w:pPr>
    <w:rPr>
      <w:sz w:val="28"/>
    </w:rPr>
  </w:style>
  <w:style w:type="paragraph" w:styleId="30">
    <w:name w:val="List 3"/>
    <w:basedOn w:val="af5"/>
    <w:qFormat/>
    <w:rsid w:val="00CB70A1"/>
    <w:pPr>
      <w:spacing w:line="300" w:lineRule="auto"/>
      <w:ind w:leftChars="400" w:left="100" w:hangingChars="200" w:hanging="200"/>
    </w:pPr>
    <w:rPr>
      <w:rFonts w:ascii="Arial" w:hAnsi="Arial"/>
    </w:rPr>
  </w:style>
  <w:style w:type="paragraph" w:styleId="70">
    <w:name w:val="toc 7"/>
    <w:basedOn w:val="af5"/>
    <w:next w:val="af5"/>
    <w:qFormat/>
    <w:locked/>
    <w:rsid w:val="00CB70A1"/>
    <w:pPr>
      <w:ind w:left="1260"/>
      <w:jc w:val="left"/>
    </w:pPr>
    <w:rPr>
      <w:sz w:val="18"/>
      <w:szCs w:val="18"/>
    </w:rPr>
  </w:style>
  <w:style w:type="paragraph" w:styleId="20">
    <w:name w:val="List Number 2"/>
    <w:basedOn w:val="af5"/>
    <w:qFormat/>
    <w:rsid w:val="00CB70A1"/>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B70A1"/>
    <w:pPr>
      <w:spacing w:line="300" w:lineRule="auto"/>
      <w:ind w:left="420"/>
    </w:pPr>
    <w:rPr>
      <w:rFonts w:ascii="Arial" w:hAnsi="Arial"/>
    </w:rPr>
  </w:style>
  <w:style w:type="paragraph" w:styleId="afc">
    <w:name w:val="Note Heading"/>
    <w:basedOn w:val="af5"/>
    <w:next w:val="af5"/>
    <w:link w:val="Char0"/>
    <w:qFormat/>
    <w:rsid w:val="00CB70A1"/>
    <w:pPr>
      <w:spacing w:beforeLines="25" w:afterLines="25"/>
      <w:jc w:val="center"/>
    </w:pPr>
    <w:rPr>
      <w:rFonts w:ascii="Arial" w:eastAsia="黑体" w:hAnsi="Arial"/>
      <w:lang/>
    </w:rPr>
  </w:style>
  <w:style w:type="paragraph" w:styleId="40">
    <w:name w:val="List Bullet 4"/>
    <w:basedOn w:val="af5"/>
    <w:qFormat/>
    <w:rsid w:val="00CB70A1"/>
    <w:pPr>
      <w:tabs>
        <w:tab w:val="left" w:pos="1758"/>
      </w:tabs>
      <w:spacing w:line="300" w:lineRule="auto"/>
      <w:ind w:left="1758" w:hanging="397"/>
    </w:pPr>
    <w:rPr>
      <w:rFonts w:ascii="Arial" w:hAnsi="Arial"/>
      <w:sz w:val="24"/>
    </w:rPr>
  </w:style>
  <w:style w:type="paragraph" w:styleId="80">
    <w:name w:val="index 8"/>
    <w:basedOn w:val="af5"/>
    <w:next w:val="af5"/>
    <w:qFormat/>
    <w:rsid w:val="00CB70A1"/>
    <w:pPr>
      <w:spacing w:line="300" w:lineRule="auto"/>
      <w:ind w:left="2940"/>
    </w:pPr>
    <w:rPr>
      <w:rFonts w:ascii="Arial" w:hAnsi="Arial"/>
    </w:rPr>
  </w:style>
  <w:style w:type="paragraph" w:styleId="afd">
    <w:name w:val="List Number"/>
    <w:basedOn w:val="afe"/>
    <w:qFormat/>
    <w:rsid w:val="00CB70A1"/>
    <w:pPr>
      <w:widowControl/>
      <w:spacing w:beforeLines="10" w:line="312" w:lineRule="auto"/>
      <w:ind w:left="0" w:firstLineChars="0" w:firstLine="0"/>
    </w:pPr>
    <w:rPr>
      <w:rFonts w:ascii="Arial" w:hAnsi="Arial"/>
      <w:kern w:val="0"/>
    </w:rPr>
  </w:style>
  <w:style w:type="paragraph" w:styleId="afe">
    <w:name w:val="List"/>
    <w:basedOn w:val="af5"/>
    <w:qFormat/>
    <w:rsid w:val="00CB70A1"/>
    <w:pPr>
      <w:spacing w:line="360" w:lineRule="auto"/>
      <w:ind w:left="200" w:hangingChars="200" w:hanging="200"/>
    </w:pPr>
  </w:style>
  <w:style w:type="paragraph" w:styleId="aff">
    <w:name w:val="caption"/>
    <w:basedOn w:val="af5"/>
    <w:next w:val="af5"/>
    <w:qFormat/>
    <w:locked/>
    <w:rsid w:val="00CB70A1"/>
    <w:pPr>
      <w:spacing w:before="152" w:after="160"/>
    </w:pPr>
    <w:rPr>
      <w:rFonts w:ascii="Arial" w:eastAsia="黑体" w:hAnsi="Arial"/>
      <w:sz w:val="20"/>
    </w:rPr>
  </w:style>
  <w:style w:type="paragraph" w:styleId="50">
    <w:name w:val="index 5"/>
    <w:basedOn w:val="af5"/>
    <w:next w:val="af5"/>
    <w:qFormat/>
    <w:rsid w:val="00CB70A1"/>
    <w:pPr>
      <w:spacing w:line="300" w:lineRule="auto"/>
      <w:ind w:left="1680"/>
    </w:pPr>
    <w:rPr>
      <w:rFonts w:ascii="Arial" w:hAnsi="Arial"/>
    </w:rPr>
  </w:style>
  <w:style w:type="paragraph" w:styleId="aff0">
    <w:name w:val="List Bullet"/>
    <w:basedOn w:val="af5"/>
    <w:qFormat/>
    <w:rsid w:val="00CB70A1"/>
    <w:pPr>
      <w:spacing w:line="300" w:lineRule="auto"/>
    </w:pPr>
    <w:rPr>
      <w:rFonts w:ascii="Arial" w:hAnsi="Arial"/>
    </w:rPr>
  </w:style>
  <w:style w:type="paragraph" w:styleId="aff1">
    <w:name w:val="Document Map"/>
    <w:basedOn w:val="af5"/>
    <w:link w:val="Char1"/>
    <w:qFormat/>
    <w:rsid w:val="00CB70A1"/>
    <w:pPr>
      <w:shd w:val="clear" w:color="auto" w:fill="000080"/>
    </w:pPr>
    <w:rPr>
      <w:lang/>
    </w:rPr>
  </w:style>
  <w:style w:type="paragraph" w:styleId="aff2">
    <w:name w:val="annotation text"/>
    <w:basedOn w:val="af5"/>
    <w:link w:val="Char2"/>
    <w:uiPriority w:val="99"/>
    <w:unhideWhenUsed/>
    <w:qFormat/>
    <w:rsid w:val="00CB70A1"/>
    <w:pPr>
      <w:jc w:val="left"/>
    </w:pPr>
    <w:rPr>
      <w:rFonts w:ascii="Calibri" w:hAnsi="Calibri"/>
      <w:lang/>
    </w:rPr>
  </w:style>
  <w:style w:type="paragraph" w:styleId="60">
    <w:name w:val="index 6"/>
    <w:basedOn w:val="af5"/>
    <w:next w:val="af5"/>
    <w:qFormat/>
    <w:rsid w:val="00CB70A1"/>
    <w:pPr>
      <w:spacing w:line="300" w:lineRule="auto"/>
      <w:ind w:left="2100"/>
    </w:pPr>
    <w:rPr>
      <w:rFonts w:ascii="Arial" w:hAnsi="Arial"/>
    </w:rPr>
  </w:style>
  <w:style w:type="paragraph" w:styleId="31">
    <w:name w:val="Body Text 3"/>
    <w:basedOn w:val="af5"/>
    <w:link w:val="3Char0"/>
    <w:qFormat/>
    <w:rsid w:val="00CB70A1"/>
    <w:pPr>
      <w:spacing w:after="120"/>
    </w:pPr>
    <w:rPr>
      <w:rFonts w:ascii="Calibri" w:hAnsi="Calibri"/>
      <w:sz w:val="16"/>
      <w:szCs w:val="16"/>
      <w:lang/>
    </w:rPr>
  </w:style>
  <w:style w:type="paragraph" w:styleId="32">
    <w:name w:val="List Bullet 3"/>
    <w:basedOn w:val="af5"/>
    <w:qFormat/>
    <w:rsid w:val="00CB70A1"/>
    <w:pPr>
      <w:tabs>
        <w:tab w:val="left" w:pos="1152"/>
      </w:tabs>
      <w:spacing w:line="300" w:lineRule="auto"/>
      <w:ind w:left="1152" w:hanging="360"/>
    </w:pPr>
    <w:rPr>
      <w:rFonts w:ascii="Arial" w:hAnsi="Arial"/>
    </w:rPr>
  </w:style>
  <w:style w:type="paragraph" w:styleId="aff3">
    <w:name w:val="Body Text"/>
    <w:basedOn w:val="af5"/>
    <w:link w:val="Char3"/>
    <w:qFormat/>
    <w:rsid w:val="00CB70A1"/>
    <w:rPr>
      <w:sz w:val="20"/>
      <w:lang/>
    </w:rPr>
  </w:style>
  <w:style w:type="paragraph" w:styleId="aff4">
    <w:name w:val="Body Text Indent"/>
    <w:basedOn w:val="af5"/>
    <w:link w:val="Char4"/>
    <w:qFormat/>
    <w:rsid w:val="00CB70A1"/>
    <w:pPr>
      <w:ind w:firstLine="576"/>
    </w:pPr>
    <w:rPr>
      <w:rFonts w:ascii="Calibri" w:hAnsi="Calibri"/>
      <w:b/>
      <w:sz w:val="30"/>
      <w:lang/>
    </w:rPr>
  </w:style>
  <w:style w:type="paragraph" w:styleId="33">
    <w:name w:val="List Number 3"/>
    <w:basedOn w:val="af5"/>
    <w:qFormat/>
    <w:rsid w:val="00CB70A1"/>
    <w:pPr>
      <w:tabs>
        <w:tab w:val="left" w:pos="1200"/>
      </w:tabs>
      <w:spacing w:beforeLines="25" w:line="300" w:lineRule="auto"/>
      <w:ind w:left="1200" w:hanging="360"/>
    </w:pPr>
    <w:rPr>
      <w:rFonts w:ascii="Arial" w:hAnsi="Arial"/>
    </w:rPr>
  </w:style>
  <w:style w:type="paragraph" w:styleId="22">
    <w:name w:val="List 2"/>
    <w:basedOn w:val="af5"/>
    <w:qFormat/>
    <w:rsid w:val="00CB70A1"/>
    <w:pPr>
      <w:spacing w:line="360" w:lineRule="auto"/>
      <w:ind w:leftChars="200" w:left="100" w:hangingChars="200" w:hanging="200"/>
    </w:pPr>
  </w:style>
  <w:style w:type="paragraph" w:styleId="aff5">
    <w:name w:val="List Continue"/>
    <w:basedOn w:val="af5"/>
    <w:qFormat/>
    <w:rsid w:val="00CB70A1"/>
    <w:pPr>
      <w:spacing w:after="120" w:line="300" w:lineRule="auto"/>
      <w:ind w:leftChars="200" w:left="420"/>
    </w:pPr>
  </w:style>
  <w:style w:type="paragraph" w:styleId="aff6">
    <w:name w:val="Block Text"/>
    <w:basedOn w:val="af5"/>
    <w:qFormat/>
    <w:rsid w:val="00CB70A1"/>
    <w:pPr>
      <w:topLinePunct/>
      <w:adjustRightInd w:val="0"/>
      <w:spacing w:after="120"/>
      <w:ind w:leftChars="700" w:left="1440" w:rightChars="700" w:right="700"/>
    </w:pPr>
  </w:style>
  <w:style w:type="paragraph" w:styleId="23">
    <w:name w:val="List Bullet 2"/>
    <w:basedOn w:val="af5"/>
    <w:qFormat/>
    <w:rsid w:val="00CB70A1"/>
    <w:pPr>
      <w:tabs>
        <w:tab w:val="left" w:pos="780"/>
      </w:tabs>
      <w:spacing w:line="300" w:lineRule="auto"/>
      <w:ind w:left="780" w:hanging="360"/>
    </w:pPr>
    <w:rPr>
      <w:rFonts w:ascii="Arial" w:hAnsi="Arial"/>
    </w:rPr>
  </w:style>
  <w:style w:type="paragraph" w:styleId="HTML">
    <w:name w:val="HTML Address"/>
    <w:basedOn w:val="af5"/>
    <w:link w:val="HTMLChar"/>
    <w:qFormat/>
    <w:rsid w:val="00CB70A1"/>
    <w:pPr>
      <w:topLinePunct/>
      <w:adjustRightInd w:val="0"/>
    </w:pPr>
    <w:rPr>
      <w:i/>
      <w:lang/>
    </w:rPr>
  </w:style>
  <w:style w:type="paragraph" w:styleId="41">
    <w:name w:val="index 4"/>
    <w:basedOn w:val="af5"/>
    <w:next w:val="af5"/>
    <w:qFormat/>
    <w:rsid w:val="00CB70A1"/>
    <w:pPr>
      <w:spacing w:line="300" w:lineRule="auto"/>
      <w:ind w:left="1260"/>
    </w:pPr>
    <w:rPr>
      <w:rFonts w:ascii="Arial" w:hAnsi="Arial"/>
    </w:rPr>
  </w:style>
  <w:style w:type="paragraph" w:styleId="51">
    <w:name w:val="toc 5"/>
    <w:basedOn w:val="af5"/>
    <w:next w:val="af5"/>
    <w:qFormat/>
    <w:locked/>
    <w:rsid w:val="00CB70A1"/>
    <w:pPr>
      <w:ind w:left="840"/>
      <w:jc w:val="left"/>
    </w:pPr>
    <w:rPr>
      <w:sz w:val="18"/>
      <w:szCs w:val="18"/>
    </w:rPr>
  </w:style>
  <w:style w:type="paragraph" w:styleId="34">
    <w:name w:val="toc 3"/>
    <w:basedOn w:val="af5"/>
    <w:next w:val="af5"/>
    <w:uiPriority w:val="39"/>
    <w:qFormat/>
    <w:locked/>
    <w:rsid w:val="00CB70A1"/>
    <w:pPr>
      <w:ind w:left="420"/>
      <w:jc w:val="left"/>
    </w:pPr>
    <w:rPr>
      <w:i/>
      <w:iCs/>
      <w:sz w:val="20"/>
    </w:rPr>
  </w:style>
  <w:style w:type="paragraph" w:styleId="aff7">
    <w:name w:val="Plain Text"/>
    <w:basedOn w:val="af5"/>
    <w:link w:val="Char5"/>
    <w:qFormat/>
    <w:rsid w:val="00CB70A1"/>
    <w:rPr>
      <w:rFonts w:ascii="宋体" w:hAnsi="Courier New"/>
      <w:lang/>
    </w:rPr>
  </w:style>
  <w:style w:type="paragraph" w:styleId="81">
    <w:name w:val="toc 8"/>
    <w:basedOn w:val="af5"/>
    <w:next w:val="af5"/>
    <w:qFormat/>
    <w:locked/>
    <w:rsid w:val="00CB70A1"/>
    <w:pPr>
      <w:ind w:left="1470"/>
      <w:jc w:val="left"/>
    </w:pPr>
    <w:rPr>
      <w:sz w:val="18"/>
      <w:szCs w:val="18"/>
    </w:rPr>
  </w:style>
  <w:style w:type="paragraph" w:styleId="35">
    <w:name w:val="index 3"/>
    <w:basedOn w:val="af5"/>
    <w:next w:val="af5"/>
    <w:qFormat/>
    <w:rsid w:val="00CB70A1"/>
    <w:pPr>
      <w:spacing w:line="300" w:lineRule="auto"/>
      <w:ind w:left="840"/>
    </w:pPr>
    <w:rPr>
      <w:rFonts w:ascii="Arial" w:hAnsi="Arial"/>
    </w:rPr>
  </w:style>
  <w:style w:type="paragraph" w:styleId="aff8">
    <w:name w:val="Date"/>
    <w:basedOn w:val="af5"/>
    <w:next w:val="af5"/>
    <w:link w:val="Char6"/>
    <w:qFormat/>
    <w:rsid w:val="00CB70A1"/>
    <w:pPr>
      <w:autoSpaceDE w:val="0"/>
      <w:autoSpaceDN w:val="0"/>
      <w:adjustRightInd w:val="0"/>
      <w:textAlignment w:val="baseline"/>
    </w:pPr>
    <w:rPr>
      <w:rFonts w:ascii="Arial" w:hAnsi="Arial"/>
      <w:lang/>
    </w:rPr>
  </w:style>
  <w:style w:type="paragraph" w:styleId="24">
    <w:name w:val="Body Text Indent 2"/>
    <w:basedOn w:val="af5"/>
    <w:link w:val="2Char0"/>
    <w:qFormat/>
    <w:rsid w:val="00CB70A1"/>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CB70A1"/>
    <w:rPr>
      <w:lang/>
    </w:rPr>
  </w:style>
  <w:style w:type="paragraph" w:customStyle="1" w:styleId="affa">
    <w:name w:val="基准页脚样式"/>
    <w:basedOn w:val="af5"/>
    <w:qFormat/>
    <w:rsid w:val="00CB70A1"/>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B70A1"/>
    <w:rPr>
      <w:rFonts w:ascii="Calibri" w:hAnsi="Calibri"/>
      <w:sz w:val="18"/>
      <w:szCs w:val="18"/>
      <w:lang/>
    </w:rPr>
  </w:style>
  <w:style w:type="paragraph" w:styleId="affc">
    <w:name w:val="footer"/>
    <w:basedOn w:val="af5"/>
    <w:link w:val="Char9"/>
    <w:qFormat/>
    <w:rsid w:val="00CB70A1"/>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CB70A1"/>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CB70A1"/>
    <w:pPr>
      <w:spacing w:before="120" w:after="120"/>
      <w:jc w:val="left"/>
    </w:pPr>
    <w:rPr>
      <w:b/>
      <w:bCs/>
      <w:caps/>
      <w:sz w:val="20"/>
    </w:rPr>
  </w:style>
  <w:style w:type="paragraph" w:styleId="42">
    <w:name w:val="List Continue 4"/>
    <w:basedOn w:val="af5"/>
    <w:qFormat/>
    <w:rsid w:val="00CB70A1"/>
    <w:pPr>
      <w:spacing w:after="120" w:line="300" w:lineRule="auto"/>
      <w:ind w:leftChars="800" w:left="1680"/>
    </w:pPr>
    <w:rPr>
      <w:rFonts w:ascii="Arial" w:hAnsi="Arial"/>
    </w:rPr>
  </w:style>
  <w:style w:type="paragraph" w:styleId="43">
    <w:name w:val="toc 4"/>
    <w:basedOn w:val="af5"/>
    <w:next w:val="af5"/>
    <w:qFormat/>
    <w:locked/>
    <w:rsid w:val="00CB70A1"/>
    <w:pPr>
      <w:ind w:left="630"/>
      <w:jc w:val="left"/>
    </w:pPr>
    <w:rPr>
      <w:sz w:val="18"/>
      <w:szCs w:val="18"/>
    </w:rPr>
  </w:style>
  <w:style w:type="paragraph" w:styleId="affe">
    <w:name w:val="index heading"/>
    <w:basedOn w:val="af5"/>
    <w:next w:val="11"/>
    <w:qFormat/>
    <w:rsid w:val="00CB70A1"/>
    <w:pPr>
      <w:spacing w:line="300" w:lineRule="auto"/>
      <w:jc w:val="center"/>
    </w:pPr>
    <w:rPr>
      <w:rFonts w:ascii="Arial" w:eastAsia="黑体" w:hAnsi="Arial"/>
      <w:b/>
      <w:sz w:val="32"/>
    </w:rPr>
  </w:style>
  <w:style w:type="paragraph" w:styleId="11">
    <w:name w:val="index 1"/>
    <w:basedOn w:val="af5"/>
    <w:next w:val="af5"/>
    <w:unhideWhenUsed/>
    <w:qFormat/>
    <w:rsid w:val="00CB70A1"/>
  </w:style>
  <w:style w:type="paragraph" w:styleId="afff">
    <w:name w:val="Subtitle"/>
    <w:basedOn w:val="afff0"/>
    <w:next w:val="af5"/>
    <w:link w:val="Charb"/>
    <w:qFormat/>
    <w:locked/>
    <w:rsid w:val="00CB70A1"/>
    <w:pPr>
      <w:topLinePunct w:val="0"/>
      <w:adjustRightInd/>
      <w:snapToGrid w:val="0"/>
      <w:spacing w:before="360" w:after="680"/>
    </w:pPr>
    <w:rPr>
      <w:rFonts w:eastAsia="黑体"/>
      <w:b w:val="0"/>
      <w:sz w:val="48"/>
    </w:rPr>
  </w:style>
  <w:style w:type="paragraph" w:styleId="afff0">
    <w:name w:val="Title"/>
    <w:basedOn w:val="af5"/>
    <w:link w:val="Charc"/>
    <w:qFormat/>
    <w:locked/>
    <w:rsid w:val="00CB70A1"/>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CB70A1"/>
    <w:pPr>
      <w:topLinePunct/>
      <w:adjustRightInd w:val="0"/>
      <w:snapToGrid w:val="0"/>
      <w:jc w:val="left"/>
    </w:pPr>
    <w:rPr>
      <w:sz w:val="18"/>
      <w:lang/>
    </w:rPr>
  </w:style>
  <w:style w:type="paragraph" w:styleId="61">
    <w:name w:val="toc 6"/>
    <w:basedOn w:val="af5"/>
    <w:next w:val="af5"/>
    <w:qFormat/>
    <w:locked/>
    <w:rsid w:val="00CB70A1"/>
    <w:pPr>
      <w:ind w:left="1050"/>
      <w:jc w:val="left"/>
    </w:pPr>
    <w:rPr>
      <w:sz w:val="18"/>
      <w:szCs w:val="18"/>
    </w:rPr>
  </w:style>
  <w:style w:type="paragraph" w:styleId="36">
    <w:name w:val="Body Text Indent 3"/>
    <w:basedOn w:val="af5"/>
    <w:link w:val="3Char1"/>
    <w:qFormat/>
    <w:rsid w:val="00CB70A1"/>
    <w:pPr>
      <w:tabs>
        <w:tab w:val="left" w:pos="600"/>
      </w:tabs>
      <w:spacing w:line="360" w:lineRule="auto"/>
      <w:ind w:firstLine="420"/>
    </w:pPr>
    <w:rPr>
      <w:sz w:val="24"/>
      <w:lang/>
    </w:rPr>
  </w:style>
  <w:style w:type="paragraph" w:styleId="71">
    <w:name w:val="index 7"/>
    <w:basedOn w:val="af5"/>
    <w:next w:val="af5"/>
    <w:qFormat/>
    <w:rsid w:val="00CB70A1"/>
    <w:pPr>
      <w:spacing w:line="300" w:lineRule="auto"/>
      <w:ind w:left="2520"/>
    </w:pPr>
    <w:rPr>
      <w:rFonts w:ascii="Arial" w:hAnsi="Arial"/>
    </w:rPr>
  </w:style>
  <w:style w:type="paragraph" w:styleId="90">
    <w:name w:val="index 9"/>
    <w:basedOn w:val="af5"/>
    <w:next w:val="af5"/>
    <w:qFormat/>
    <w:rsid w:val="00CB70A1"/>
    <w:pPr>
      <w:spacing w:line="300" w:lineRule="auto"/>
      <w:ind w:left="3360"/>
    </w:pPr>
    <w:rPr>
      <w:rFonts w:ascii="Arial" w:hAnsi="Arial"/>
    </w:rPr>
  </w:style>
  <w:style w:type="paragraph" w:styleId="afff2">
    <w:name w:val="table of figures"/>
    <w:basedOn w:val="af5"/>
    <w:next w:val="af5"/>
    <w:qFormat/>
    <w:rsid w:val="00CB70A1"/>
    <w:pPr>
      <w:spacing w:line="300" w:lineRule="auto"/>
      <w:ind w:left="840" w:hanging="420"/>
    </w:pPr>
    <w:rPr>
      <w:rFonts w:ascii="Arial" w:hAnsi="Arial"/>
    </w:rPr>
  </w:style>
  <w:style w:type="paragraph" w:styleId="25">
    <w:name w:val="toc 2"/>
    <w:basedOn w:val="af5"/>
    <w:next w:val="af5"/>
    <w:uiPriority w:val="39"/>
    <w:qFormat/>
    <w:locked/>
    <w:rsid w:val="00CB70A1"/>
    <w:pPr>
      <w:tabs>
        <w:tab w:val="right" w:leader="dot" w:pos="9060"/>
      </w:tabs>
      <w:spacing w:line="396" w:lineRule="auto"/>
      <w:ind w:left="210"/>
      <w:jc w:val="left"/>
    </w:pPr>
    <w:rPr>
      <w:smallCaps/>
      <w:sz w:val="20"/>
    </w:rPr>
  </w:style>
  <w:style w:type="paragraph" w:styleId="91">
    <w:name w:val="toc 9"/>
    <w:basedOn w:val="af5"/>
    <w:next w:val="af5"/>
    <w:qFormat/>
    <w:locked/>
    <w:rsid w:val="00CB70A1"/>
    <w:pPr>
      <w:ind w:left="1680"/>
      <w:jc w:val="left"/>
    </w:pPr>
    <w:rPr>
      <w:sz w:val="18"/>
      <w:szCs w:val="18"/>
    </w:rPr>
  </w:style>
  <w:style w:type="paragraph" w:styleId="26">
    <w:name w:val="Body Text 2"/>
    <w:basedOn w:val="af5"/>
    <w:link w:val="2Char1"/>
    <w:unhideWhenUsed/>
    <w:qFormat/>
    <w:rsid w:val="00CB70A1"/>
    <w:pPr>
      <w:spacing w:after="120" w:line="480" w:lineRule="auto"/>
    </w:pPr>
    <w:rPr>
      <w:rFonts w:ascii="Calibri" w:hAnsi="Calibri"/>
      <w:lang/>
    </w:rPr>
  </w:style>
  <w:style w:type="paragraph" w:styleId="27">
    <w:name w:val="List Continue 2"/>
    <w:basedOn w:val="af5"/>
    <w:qFormat/>
    <w:rsid w:val="00CB70A1"/>
    <w:pPr>
      <w:spacing w:beforeLines="10" w:line="312" w:lineRule="auto"/>
      <w:ind w:leftChars="380" w:left="380"/>
    </w:pPr>
    <w:rPr>
      <w:rFonts w:ascii="Arial" w:hAnsi="Arial"/>
    </w:rPr>
  </w:style>
  <w:style w:type="paragraph" w:styleId="HTML0">
    <w:name w:val="HTML Preformatted"/>
    <w:basedOn w:val="af5"/>
    <w:link w:val="HTMLChar0"/>
    <w:qFormat/>
    <w:rsid w:val="00CB70A1"/>
    <w:pPr>
      <w:topLinePunct/>
      <w:adjustRightInd w:val="0"/>
    </w:pPr>
    <w:rPr>
      <w:rFonts w:ascii="Courier New" w:hAnsi="Courier New"/>
      <w:sz w:val="20"/>
      <w:lang/>
    </w:rPr>
  </w:style>
  <w:style w:type="paragraph" w:styleId="afff3">
    <w:name w:val="Normal (Web)"/>
    <w:basedOn w:val="af5"/>
    <w:qFormat/>
    <w:rsid w:val="00CB70A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B70A1"/>
    <w:pPr>
      <w:spacing w:beforeLines="10" w:afterLines="10" w:line="300" w:lineRule="auto"/>
      <w:ind w:leftChars="550" w:left="550"/>
    </w:pPr>
    <w:rPr>
      <w:rFonts w:ascii="Arial" w:hAnsi="Arial"/>
    </w:rPr>
  </w:style>
  <w:style w:type="paragraph" w:styleId="28">
    <w:name w:val="index 2"/>
    <w:basedOn w:val="af5"/>
    <w:next w:val="af5"/>
    <w:qFormat/>
    <w:rsid w:val="00CB70A1"/>
    <w:pPr>
      <w:spacing w:line="300" w:lineRule="auto"/>
      <w:ind w:left="420"/>
    </w:pPr>
    <w:rPr>
      <w:rFonts w:ascii="Arial" w:hAnsi="Arial"/>
    </w:rPr>
  </w:style>
  <w:style w:type="paragraph" w:styleId="afff4">
    <w:name w:val="annotation subject"/>
    <w:basedOn w:val="aff2"/>
    <w:next w:val="aff2"/>
    <w:link w:val="Chare"/>
    <w:unhideWhenUsed/>
    <w:qFormat/>
    <w:rsid w:val="00CB70A1"/>
    <w:rPr>
      <w:b/>
      <w:bCs/>
    </w:rPr>
  </w:style>
  <w:style w:type="paragraph" w:styleId="afff5">
    <w:name w:val="Body Text First Indent"/>
    <w:basedOn w:val="aff3"/>
    <w:link w:val="Charf"/>
    <w:qFormat/>
    <w:rsid w:val="00CB70A1"/>
    <w:pPr>
      <w:spacing w:after="120"/>
      <w:ind w:firstLineChars="100" w:firstLine="420"/>
    </w:pPr>
    <w:rPr>
      <w:sz w:val="21"/>
    </w:rPr>
  </w:style>
  <w:style w:type="paragraph" w:styleId="29">
    <w:name w:val="Body Text First Indent 2"/>
    <w:basedOn w:val="aff4"/>
    <w:link w:val="2Char2"/>
    <w:qFormat/>
    <w:rsid w:val="00CB70A1"/>
    <w:pPr>
      <w:spacing w:after="120"/>
      <w:ind w:leftChars="200" w:left="420" w:firstLineChars="200" w:firstLine="420"/>
    </w:pPr>
    <w:rPr>
      <w:rFonts w:ascii="Times New Roman" w:hAnsi="Times New Roman"/>
      <w:sz w:val="21"/>
    </w:rPr>
  </w:style>
  <w:style w:type="table" w:styleId="afff6">
    <w:name w:val="Table Grid"/>
    <w:basedOn w:val="af8"/>
    <w:uiPriority w:val="59"/>
    <w:qFormat/>
    <w:rsid w:val="00CB70A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B70A1"/>
    <w:rPr>
      <w:b/>
    </w:rPr>
  </w:style>
  <w:style w:type="character" w:styleId="afff8">
    <w:name w:val="endnote reference"/>
    <w:qFormat/>
    <w:rsid w:val="00CB70A1"/>
    <w:rPr>
      <w:b/>
      <w:vertAlign w:val="superscript"/>
    </w:rPr>
  </w:style>
  <w:style w:type="character" w:styleId="afff9">
    <w:name w:val="page number"/>
    <w:qFormat/>
    <w:rsid w:val="00CB70A1"/>
  </w:style>
  <w:style w:type="character" w:styleId="afffa">
    <w:name w:val="FollowedHyperlink"/>
    <w:qFormat/>
    <w:rsid w:val="00CB70A1"/>
    <w:rPr>
      <w:color w:val="800080"/>
      <w:u w:val="single"/>
    </w:rPr>
  </w:style>
  <w:style w:type="character" w:styleId="afffb">
    <w:name w:val="Emphasis"/>
    <w:uiPriority w:val="20"/>
    <w:qFormat/>
    <w:locked/>
    <w:rsid w:val="00CB70A1"/>
    <w:rPr>
      <w:i/>
      <w:iCs/>
    </w:rPr>
  </w:style>
  <w:style w:type="character" w:styleId="HTML1">
    <w:name w:val="HTML Definition"/>
    <w:qFormat/>
    <w:rsid w:val="00CB70A1"/>
    <w:rPr>
      <w:i/>
    </w:rPr>
  </w:style>
  <w:style w:type="character" w:styleId="HTML2">
    <w:name w:val="HTML Typewriter"/>
    <w:qFormat/>
    <w:rsid w:val="00CB70A1"/>
    <w:rPr>
      <w:rFonts w:ascii="Courier New" w:hAnsi="Courier New"/>
      <w:sz w:val="20"/>
    </w:rPr>
  </w:style>
  <w:style w:type="character" w:styleId="HTML3">
    <w:name w:val="HTML Acronym"/>
    <w:qFormat/>
    <w:rsid w:val="00CB70A1"/>
  </w:style>
  <w:style w:type="character" w:styleId="HTML4">
    <w:name w:val="HTML Variable"/>
    <w:qFormat/>
    <w:rsid w:val="00CB70A1"/>
    <w:rPr>
      <w:i/>
    </w:rPr>
  </w:style>
  <w:style w:type="character" w:styleId="afffc">
    <w:name w:val="Hyperlink"/>
    <w:uiPriority w:val="99"/>
    <w:unhideWhenUsed/>
    <w:qFormat/>
    <w:rsid w:val="00CB70A1"/>
    <w:rPr>
      <w:color w:val="0000FF"/>
      <w:u w:val="single"/>
    </w:rPr>
  </w:style>
  <w:style w:type="character" w:styleId="HTML5">
    <w:name w:val="HTML Code"/>
    <w:qFormat/>
    <w:rsid w:val="00CB70A1"/>
    <w:rPr>
      <w:rFonts w:ascii="Courier New" w:hAnsi="Courier New"/>
      <w:sz w:val="20"/>
    </w:rPr>
  </w:style>
  <w:style w:type="character" w:styleId="afffd">
    <w:name w:val="annotation reference"/>
    <w:unhideWhenUsed/>
    <w:qFormat/>
    <w:rsid w:val="00CB70A1"/>
    <w:rPr>
      <w:sz w:val="21"/>
      <w:szCs w:val="21"/>
    </w:rPr>
  </w:style>
  <w:style w:type="character" w:styleId="HTML6">
    <w:name w:val="HTML Cite"/>
    <w:qFormat/>
    <w:rsid w:val="00CB70A1"/>
    <w:rPr>
      <w:i/>
    </w:rPr>
  </w:style>
  <w:style w:type="character" w:styleId="afffe">
    <w:name w:val="footnote reference"/>
    <w:qFormat/>
    <w:rsid w:val="00CB70A1"/>
    <w:rPr>
      <w:vertAlign w:val="superscript"/>
    </w:rPr>
  </w:style>
  <w:style w:type="character" w:styleId="HTML7">
    <w:name w:val="HTML Keyboard"/>
    <w:qFormat/>
    <w:rsid w:val="00CB70A1"/>
    <w:rPr>
      <w:rFonts w:ascii="Courier New" w:hAnsi="Courier New"/>
      <w:sz w:val="20"/>
    </w:rPr>
  </w:style>
  <w:style w:type="character" w:styleId="HTML8">
    <w:name w:val="HTML Sample"/>
    <w:qFormat/>
    <w:rsid w:val="00CB70A1"/>
    <w:rPr>
      <w:rFonts w:ascii="Courier New" w:hAnsi="Courier New"/>
    </w:rPr>
  </w:style>
  <w:style w:type="character" w:customStyle="1" w:styleId="Char">
    <w:name w:val="宏文本 Char"/>
    <w:link w:val="afa"/>
    <w:qFormat/>
    <w:rsid w:val="00CB70A1"/>
    <w:rPr>
      <w:rFonts w:ascii="Courier New" w:hAnsi="Courier New"/>
      <w:sz w:val="21"/>
    </w:rPr>
  </w:style>
  <w:style w:type="character" w:customStyle="1" w:styleId="1Char">
    <w:name w:val="标题 1 Char"/>
    <w:link w:val="1"/>
    <w:qFormat/>
    <w:rsid w:val="00CB70A1"/>
    <w:rPr>
      <w:rFonts w:ascii="Times New Roman" w:hAnsi="Times New Roman"/>
      <w:color w:val="000000"/>
      <w:kern w:val="2"/>
      <w:sz w:val="24"/>
    </w:rPr>
  </w:style>
  <w:style w:type="character" w:customStyle="1" w:styleId="2Char">
    <w:name w:val="标题 2 Char"/>
    <w:link w:val="2"/>
    <w:qFormat/>
    <w:rsid w:val="00CB70A1"/>
    <w:rPr>
      <w:rFonts w:ascii="Arial" w:eastAsia="黑体" w:hAnsi="Arial"/>
      <w:sz w:val="32"/>
    </w:rPr>
  </w:style>
  <w:style w:type="character" w:customStyle="1" w:styleId="3Char">
    <w:name w:val="标题 3 Char"/>
    <w:link w:val="3"/>
    <w:qFormat/>
    <w:rsid w:val="00CB70A1"/>
    <w:rPr>
      <w:rFonts w:ascii="宋体" w:hAnsi="宋体" w:cs="宋体"/>
      <w:b/>
      <w:bCs/>
      <w:sz w:val="27"/>
      <w:szCs w:val="27"/>
    </w:rPr>
  </w:style>
  <w:style w:type="character" w:customStyle="1" w:styleId="4Char">
    <w:name w:val="标题 4 Char"/>
    <w:link w:val="4"/>
    <w:qFormat/>
    <w:rsid w:val="00CB70A1"/>
    <w:rPr>
      <w:rFonts w:ascii="Times New Roman" w:hAnsi="Times New Roman"/>
      <w:kern w:val="2"/>
      <w:sz w:val="18"/>
      <w:szCs w:val="18"/>
    </w:rPr>
  </w:style>
  <w:style w:type="character" w:customStyle="1" w:styleId="5Char">
    <w:name w:val="标题 5 Char"/>
    <w:link w:val="5"/>
    <w:qFormat/>
    <w:rsid w:val="00CB70A1"/>
    <w:rPr>
      <w:rFonts w:ascii="Times New Roman" w:hAnsi="Times New Roman"/>
      <w:b/>
      <w:kern w:val="2"/>
      <w:sz w:val="28"/>
    </w:rPr>
  </w:style>
  <w:style w:type="character" w:customStyle="1" w:styleId="6Char">
    <w:name w:val="标题 6 Char"/>
    <w:link w:val="6"/>
    <w:qFormat/>
    <w:rsid w:val="00CB70A1"/>
    <w:rPr>
      <w:rFonts w:ascii="Arial" w:eastAsia="黑体" w:hAnsi="Arial"/>
      <w:b/>
      <w:kern w:val="2"/>
      <w:sz w:val="24"/>
    </w:rPr>
  </w:style>
  <w:style w:type="character" w:customStyle="1" w:styleId="7Char">
    <w:name w:val="标题 7 Char"/>
    <w:link w:val="7"/>
    <w:qFormat/>
    <w:rsid w:val="00CB70A1"/>
    <w:rPr>
      <w:rFonts w:ascii="Times New Roman" w:hAnsi="Times New Roman"/>
      <w:b/>
      <w:kern w:val="2"/>
      <w:sz w:val="24"/>
    </w:rPr>
  </w:style>
  <w:style w:type="character" w:customStyle="1" w:styleId="8Char">
    <w:name w:val="标题 8 Char"/>
    <w:link w:val="8"/>
    <w:qFormat/>
    <w:rsid w:val="00CB70A1"/>
    <w:rPr>
      <w:rFonts w:ascii="宋体" w:hAnsi="Times New Roman"/>
      <w:b/>
      <w:sz w:val="21"/>
    </w:rPr>
  </w:style>
  <w:style w:type="character" w:customStyle="1" w:styleId="9Char">
    <w:name w:val="标题 9 Char"/>
    <w:link w:val="9"/>
    <w:qFormat/>
    <w:rsid w:val="00CB70A1"/>
    <w:rPr>
      <w:rFonts w:ascii="Arial" w:eastAsia="黑体" w:hAnsi="Arial"/>
      <w:kern w:val="2"/>
      <w:sz w:val="21"/>
    </w:rPr>
  </w:style>
  <w:style w:type="character" w:customStyle="1" w:styleId="Char0">
    <w:name w:val="注释标题 Char"/>
    <w:link w:val="afc"/>
    <w:qFormat/>
    <w:rsid w:val="00CB70A1"/>
    <w:rPr>
      <w:rFonts w:ascii="Arial" w:eastAsia="黑体" w:hAnsi="Arial"/>
      <w:kern w:val="2"/>
      <w:sz w:val="21"/>
    </w:rPr>
  </w:style>
  <w:style w:type="character" w:customStyle="1" w:styleId="Char1">
    <w:name w:val="文档结构图 Char"/>
    <w:link w:val="aff1"/>
    <w:qFormat/>
    <w:rsid w:val="00CB70A1"/>
    <w:rPr>
      <w:rFonts w:ascii="Times New Roman" w:hAnsi="Times New Roman"/>
      <w:kern w:val="2"/>
      <w:sz w:val="21"/>
      <w:shd w:val="clear" w:color="auto" w:fill="000080"/>
    </w:rPr>
  </w:style>
  <w:style w:type="character" w:customStyle="1" w:styleId="Char2">
    <w:name w:val="批注文字 Char"/>
    <w:link w:val="aff2"/>
    <w:uiPriority w:val="99"/>
    <w:qFormat/>
    <w:rsid w:val="00CB70A1"/>
    <w:rPr>
      <w:kern w:val="2"/>
      <w:sz w:val="21"/>
    </w:rPr>
  </w:style>
  <w:style w:type="character" w:customStyle="1" w:styleId="3Char0">
    <w:name w:val="正文文本 3 Char"/>
    <w:link w:val="31"/>
    <w:qFormat/>
    <w:rsid w:val="00CB70A1"/>
    <w:rPr>
      <w:kern w:val="2"/>
      <w:sz w:val="16"/>
      <w:szCs w:val="16"/>
    </w:rPr>
  </w:style>
  <w:style w:type="character" w:customStyle="1" w:styleId="Char3">
    <w:name w:val="正文文本 Char"/>
    <w:link w:val="aff3"/>
    <w:qFormat/>
    <w:rsid w:val="00CB70A1"/>
    <w:rPr>
      <w:rFonts w:ascii="Times New Roman" w:hAnsi="Times New Roman"/>
      <w:kern w:val="2"/>
    </w:rPr>
  </w:style>
  <w:style w:type="character" w:customStyle="1" w:styleId="Char4">
    <w:name w:val="正文文本缩进 Char"/>
    <w:link w:val="aff4"/>
    <w:qFormat/>
    <w:rsid w:val="00CB70A1"/>
    <w:rPr>
      <w:b/>
      <w:kern w:val="2"/>
      <w:sz w:val="30"/>
    </w:rPr>
  </w:style>
  <w:style w:type="character" w:customStyle="1" w:styleId="HTMLChar">
    <w:name w:val="HTML 地址 Char"/>
    <w:link w:val="HTML"/>
    <w:qFormat/>
    <w:rsid w:val="00CB70A1"/>
    <w:rPr>
      <w:rFonts w:ascii="Times New Roman" w:hAnsi="Times New Roman"/>
      <w:i/>
      <w:kern w:val="2"/>
      <w:sz w:val="21"/>
    </w:rPr>
  </w:style>
  <w:style w:type="character" w:customStyle="1" w:styleId="Char5">
    <w:name w:val="纯文本 Char"/>
    <w:link w:val="aff7"/>
    <w:qFormat/>
    <w:rsid w:val="00CB70A1"/>
    <w:rPr>
      <w:rFonts w:ascii="宋体" w:hAnsi="Courier New"/>
      <w:kern w:val="2"/>
      <w:sz w:val="21"/>
    </w:rPr>
  </w:style>
  <w:style w:type="character" w:customStyle="1" w:styleId="Char6">
    <w:name w:val="日期 Char"/>
    <w:link w:val="aff8"/>
    <w:qFormat/>
    <w:rsid w:val="00CB70A1"/>
    <w:rPr>
      <w:rFonts w:ascii="Arial" w:hAnsi="Arial"/>
      <w:kern w:val="2"/>
      <w:sz w:val="21"/>
    </w:rPr>
  </w:style>
  <w:style w:type="character" w:customStyle="1" w:styleId="2Char0">
    <w:name w:val="正文文本缩进 2 Char"/>
    <w:link w:val="24"/>
    <w:qFormat/>
    <w:rsid w:val="00CB70A1"/>
    <w:rPr>
      <w:rFonts w:ascii="Times New Roman" w:hAnsi="Times New Roman"/>
      <w:kern w:val="2"/>
      <w:sz w:val="21"/>
    </w:rPr>
  </w:style>
  <w:style w:type="character" w:customStyle="1" w:styleId="Char7">
    <w:name w:val="尾注文本 Char"/>
    <w:link w:val="aff9"/>
    <w:qFormat/>
    <w:rsid w:val="00CB70A1"/>
    <w:rPr>
      <w:rFonts w:ascii="Arial" w:hAnsi="Arial"/>
      <w:sz w:val="18"/>
    </w:rPr>
  </w:style>
  <w:style w:type="character" w:customStyle="1" w:styleId="Char8">
    <w:name w:val="批注框文本 Char"/>
    <w:link w:val="affb"/>
    <w:qFormat/>
    <w:rsid w:val="00CB70A1"/>
    <w:rPr>
      <w:kern w:val="2"/>
      <w:sz w:val="18"/>
      <w:szCs w:val="18"/>
    </w:rPr>
  </w:style>
  <w:style w:type="character" w:customStyle="1" w:styleId="Char9">
    <w:name w:val="页脚 Char"/>
    <w:link w:val="affc"/>
    <w:qFormat/>
    <w:locked/>
    <w:rsid w:val="00CB70A1"/>
    <w:rPr>
      <w:rFonts w:ascii="Times New Roman" w:eastAsia="宋体" w:hAnsi="Times New Roman" w:cs="Times New Roman"/>
      <w:sz w:val="18"/>
      <w:szCs w:val="18"/>
    </w:rPr>
  </w:style>
  <w:style w:type="character" w:customStyle="1" w:styleId="Chara">
    <w:name w:val="页眉 Char"/>
    <w:link w:val="affd"/>
    <w:uiPriority w:val="99"/>
    <w:semiHidden/>
    <w:qFormat/>
    <w:locked/>
    <w:rsid w:val="00CB70A1"/>
    <w:rPr>
      <w:rFonts w:ascii="Times New Roman" w:eastAsia="宋体" w:hAnsi="Times New Roman" w:cs="Times New Roman"/>
      <w:sz w:val="18"/>
      <w:szCs w:val="18"/>
    </w:rPr>
  </w:style>
  <w:style w:type="character" w:customStyle="1" w:styleId="Charc">
    <w:name w:val="标题 Char"/>
    <w:link w:val="afff0"/>
    <w:qFormat/>
    <w:rsid w:val="00CB70A1"/>
    <w:rPr>
      <w:rFonts w:ascii="Arial" w:hAnsi="Arial"/>
      <w:b/>
      <w:kern w:val="2"/>
      <w:sz w:val="32"/>
    </w:rPr>
  </w:style>
  <w:style w:type="character" w:customStyle="1" w:styleId="Charb">
    <w:name w:val="副标题 Char"/>
    <w:link w:val="afff"/>
    <w:qFormat/>
    <w:rsid w:val="00CB70A1"/>
    <w:rPr>
      <w:rFonts w:ascii="Arial" w:eastAsia="黑体" w:hAnsi="Arial"/>
      <w:kern w:val="2"/>
      <w:sz w:val="48"/>
    </w:rPr>
  </w:style>
  <w:style w:type="character" w:customStyle="1" w:styleId="Chard">
    <w:name w:val="脚注文本 Char"/>
    <w:link w:val="afff1"/>
    <w:qFormat/>
    <w:rsid w:val="00CB70A1"/>
    <w:rPr>
      <w:rFonts w:ascii="Times New Roman" w:hAnsi="Times New Roman"/>
      <w:kern w:val="2"/>
      <w:sz w:val="18"/>
    </w:rPr>
  </w:style>
  <w:style w:type="character" w:customStyle="1" w:styleId="3Char1">
    <w:name w:val="正文文本缩进 3 Char"/>
    <w:link w:val="36"/>
    <w:qFormat/>
    <w:rsid w:val="00CB70A1"/>
    <w:rPr>
      <w:rFonts w:ascii="Times New Roman" w:hAnsi="Times New Roman"/>
      <w:kern w:val="2"/>
      <w:sz w:val="24"/>
    </w:rPr>
  </w:style>
  <w:style w:type="character" w:customStyle="1" w:styleId="2Char1">
    <w:name w:val="正文文本 2 Char"/>
    <w:link w:val="26"/>
    <w:qFormat/>
    <w:rsid w:val="00CB70A1"/>
    <w:rPr>
      <w:kern w:val="2"/>
      <w:sz w:val="21"/>
    </w:rPr>
  </w:style>
  <w:style w:type="character" w:customStyle="1" w:styleId="HTMLChar0">
    <w:name w:val="HTML 预设格式 Char"/>
    <w:link w:val="HTML0"/>
    <w:qFormat/>
    <w:rsid w:val="00CB70A1"/>
    <w:rPr>
      <w:rFonts w:ascii="Courier New" w:hAnsi="Courier New"/>
      <w:kern w:val="2"/>
    </w:rPr>
  </w:style>
  <w:style w:type="character" w:customStyle="1" w:styleId="Chare">
    <w:name w:val="批注主题 Char"/>
    <w:link w:val="afff4"/>
    <w:qFormat/>
    <w:rsid w:val="00CB70A1"/>
    <w:rPr>
      <w:b/>
      <w:bCs/>
      <w:kern w:val="2"/>
      <w:sz w:val="21"/>
    </w:rPr>
  </w:style>
  <w:style w:type="character" w:customStyle="1" w:styleId="Charf">
    <w:name w:val="正文首行缩进 Char"/>
    <w:link w:val="afff5"/>
    <w:qFormat/>
    <w:rsid w:val="00CB70A1"/>
    <w:rPr>
      <w:rFonts w:ascii="Times New Roman" w:hAnsi="Times New Roman"/>
      <w:kern w:val="2"/>
      <w:sz w:val="21"/>
    </w:rPr>
  </w:style>
  <w:style w:type="character" w:customStyle="1" w:styleId="2Char2">
    <w:name w:val="正文首行缩进 2 Char"/>
    <w:link w:val="29"/>
    <w:qFormat/>
    <w:rsid w:val="00CB70A1"/>
    <w:rPr>
      <w:rFonts w:ascii="Times New Roman" w:hAnsi="Times New Roman"/>
      <w:b/>
      <w:kern w:val="2"/>
      <w:sz w:val="21"/>
    </w:rPr>
  </w:style>
  <w:style w:type="character" w:customStyle="1" w:styleId="1401CharChar">
    <w:name w:val="样式1 悬挂缩进: 4 字符 段前: 0.1 行，小五 Char Char"/>
    <w:link w:val="1401"/>
    <w:qFormat/>
    <w:rsid w:val="00CB70A1"/>
    <w:rPr>
      <w:kern w:val="2"/>
      <w:sz w:val="18"/>
    </w:rPr>
  </w:style>
  <w:style w:type="paragraph" w:customStyle="1" w:styleId="1401">
    <w:name w:val="样式1 悬挂缩进: 4 字符 段前: 0.1 行，小五"/>
    <w:basedOn w:val="af5"/>
    <w:link w:val="1401CharChar"/>
    <w:qFormat/>
    <w:rsid w:val="00CB70A1"/>
    <w:pPr>
      <w:spacing w:beforeLines="10" w:line="312" w:lineRule="auto"/>
      <w:ind w:leftChars="400" w:left="400"/>
    </w:pPr>
    <w:rPr>
      <w:rFonts w:ascii="Calibri" w:hAnsi="Calibri"/>
      <w:sz w:val="18"/>
      <w:lang/>
    </w:rPr>
  </w:style>
  <w:style w:type="character" w:customStyle="1" w:styleId="12Char20CharChar">
    <w:name w:val="样式1 正文（首行缩进2字） Char + 首行缩进:  2 字符 段前: 0 行 Char Char"/>
    <w:link w:val="12Char20"/>
    <w:qFormat/>
    <w:rsid w:val="00CB70A1"/>
    <w:rPr>
      <w:rFonts w:hAnsi="Arial"/>
      <w:kern w:val="2"/>
      <w:sz w:val="21"/>
    </w:rPr>
  </w:style>
  <w:style w:type="paragraph" w:customStyle="1" w:styleId="12Char20">
    <w:name w:val="样式1 正文（首行缩进2字） Char + 首行缩进:  2 字符 段前: 0 行"/>
    <w:basedOn w:val="af5"/>
    <w:next w:val="af5"/>
    <w:link w:val="12Char20CharChar"/>
    <w:qFormat/>
    <w:rsid w:val="00CB70A1"/>
    <w:pPr>
      <w:spacing w:line="276" w:lineRule="auto"/>
      <w:ind w:firstLineChars="200" w:firstLine="420"/>
    </w:pPr>
    <w:rPr>
      <w:rFonts w:ascii="Calibri" w:hAnsi="Arial"/>
      <w:lang/>
    </w:rPr>
  </w:style>
  <w:style w:type="character" w:customStyle="1" w:styleId="hps">
    <w:name w:val="hps"/>
    <w:qFormat/>
    <w:rsid w:val="00CB70A1"/>
  </w:style>
  <w:style w:type="character" w:customStyle="1" w:styleId="Char10">
    <w:name w:val="纯文本 Char1"/>
    <w:uiPriority w:val="99"/>
    <w:semiHidden/>
    <w:qFormat/>
    <w:rsid w:val="00CB70A1"/>
    <w:rPr>
      <w:rFonts w:ascii="宋体" w:hAnsi="Courier New" w:cs="Courier New"/>
      <w:kern w:val="2"/>
      <w:sz w:val="21"/>
      <w:szCs w:val="21"/>
    </w:rPr>
  </w:style>
  <w:style w:type="character" w:customStyle="1" w:styleId="3Char10">
    <w:name w:val="正文文本 3 Char1"/>
    <w:uiPriority w:val="99"/>
    <w:semiHidden/>
    <w:qFormat/>
    <w:rsid w:val="00CB70A1"/>
    <w:rPr>
      <w:rFonts w:ascii="Times New Roman" w:hAnsi="Times New Roman"/>
      <w:kern w:val="2"/>
      <w:sz w:val="16"/>
      <w:szCs w:val="16"/>
    </w:rPr>
  </w:style>
  <w:style w:type="character" w:customStyle="1" w:styleId="1Char0">
    <w:name w:val="样式 标题 1 + 加粗 Char"/>
    <w:qFormat/>
    <w:rsid w:val="00CB70A1"/>
    <w:rPr>
      <w:rFonts w:ascii="Times New Roman" w:eastAsia="黑体" w:hAnsi="Times New Roman"/>
      <w:b/>
      <w:bCs/>
      <w:color w:val="000000"/>
      <w:kern w:val="2"/>
      <w:sz w:val="28"/>
      <w:szCs w:val="28"/>
      <w:lang w:val="en-US" w:eastAsia="zh-CN" w:bidi="ar-SA"/>
    </w:rPr>
  </w:style>
  <w:style w:type="character" w:customStyle="1" w:styleId="H2Char">
    <w:name w:val="H2 Char"/>
    <w:qFormat/>
    <w:rsid w:val="00CB70A1"/>
    <w:rPr>
      <w:rFonts w:ascii="Arial" w:eastAsia="黑体" w:hAnsi="Arial"/>
      <w:b/>
      <w:kern w:val="2"/>
      <w:sz w:val="32"/>
      <w:lang w:val="en-US" w:eastAsia="zh-CN"/>
    </w:rPr>
  </w:style>
  <w:style w:type="character" w:customStyle="1" w:styleId="CharCharChar">
    <w:name w:val="样式 正文（首行缩进两字） Char + 加粗 Char Char"/>
    <w:qFormat/>
    <w:rsid w:val="00CB70A1"/>
    <w:rPr>
      <w:rFonts w:eastAsia="宋体"/>
      <w:b/>
      <w:kern w:val="2"/>
      <w:sz w:val="21"/>
      <w:lang w:val="en-US" w:eastAsia="zh-CN"/>
    </w:rPr>
  </w:style>
  <w:style w:type="character" w:customStyle="1" w:styleId="style251">
    <w:name w:val="style251"/>
    <w:qFormat/>
    <w:rsid w:val="00CB70A1"/>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CB70A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B70A1"/>
    <w:pPr>
      <w:spacing w:beforeLines="10" w:line="312" w:lineRule="auto"/>
      <w:ind w:firstLineChars="200" w:firstLine="200"/>
    </w:pPr>
    <w:rPr>
      <w:rFonts w:ascii="Calibri" w:hAnsi="Calibri"/>
      <w:lang/>
    </w:rPr>
  </w:style>
  <w:style w:type="character" w:customStyle="1" w:styleId="TimesNewRoman0740115TimCharChar">
    <w:name w:val="样式 样式 Times New Roman 首行缩进:  0.74 厘米 段前: 0行 行距1.15 + (符号) Tim... Char Char"/>
    <w:link w:val="TimesNewRoman0740115Tim"/>
    <w:qFormat/>
    <w:rsid w:val="00CB70A1"/>
  </w:style>
  <w:style w:type="paragraph" w:customStyle="1" w:styleId="TimesNewRoman0740115Tim">
    <w:name w:val="样式 样式 Times New Roman 首行缩进:  0.74 厘米 段前: 0行 行距1.15 + (符号) Tim..."/>
    <w:basedOn w:val="TimesNewRoman07401115"/>
    <w:link w:val="TimesNewRoman0740115TimCharChar"/>
    <w:qFormat/>
    <w:rsid w:val="00CB70A1"/>
  </w:style>
  <w:style w:type="paragraph" w:customStyle="1" w:styleId="TimesNewRoman07401115">
    <w:name w:val="样式 Times New Roman 首行缩进:  0.74 厘米 段前: 0.1 行 行距1.15"/>
    <w:basedOn w:val="af5"/>
    <w:link w:val="TimesNewRoman07401115CharChar"/>
    <w:qFormat/>
    <w:rsid w:val="00CB70A1"/>
    <w:pPr>
      <w:spacing w:line="276" w:lineRule="auto"/>
      <w:ind w:firstLine="420"/>
    </w:pPr>
    <w:rPr>
      <w:rFonts w:ascii="Calibri" w:hAnsi="宋体"/>
      <w:lang/>
    </w:rPr>
  </w:style>
  <w:style w:type="character" w:customStyle="1" w:styleId="TimesNewRoman07401115CharChar">
    <w:name w:val="样式 Times New Roman 首行缩进:  0.74 厘米 段前: 0.1 行 行距1.15 Char Char"/>
    <w:link w:val="TimesNewRoman07401115"/>
    <w:qFormat/>
    <w:rsid w:val="00CB70A1"/>
    <w:rPr>
      <w:rFonts w:hAnsi="宋体"/>
      <w:kern w:val="2"/>
      <w:sz w:val="21"/>
    </w:rPr>
  </w:style>
  <w:style w:type="character" w:customStyle="1" w:styleId="affff">
    <w:name w:val="个人撰写风格"/>
    <w:qFormat/>
    <w:rsid w:val="00CB70A1"/>
    <w:rPr>
      <w:rFonts w:ascii="Arial" w:eastAsia="宋体" w:hAnsi="Arial"/>
      <w:color w:val="auto"/>
      <w:sz w:val="20"/>
    </w:rPr>
  </w:style>
  <w:style w:type="character" w:customStyle="1" w:styleId="affff0">
    <w:name w:val="着重强调"/>
    <w:qFormat/>
    <w:rsid w:val="00CB70A1"/>
    <w:rPr>
      <w:rFonts w:ascii="Arial" w:hAnsi="Arial"/>
      <w:b/>
      <w:spacing w:val="-4"/>
    </w:rPr>
  </w:style>
  <w:style w:type="character" w:customStyle="1" w:styleId="Char1Char">
    <w:name w:val="正文文本 Char1 Char"/>
    <w:qFormat/>
    <w:rsid w:val="00CB70A1"/>
    <w:rPr>
      <w:rFonts w:ascii="Arial" w:eastAsia="宋体" w:hAnsi="Arial"/>
      <w:kern w:val="2"/>
      <w:sz w:val="18"/>
      <w:lang w:val="en-US" w:eastAsia="zh-CN"/>
    </w:rPr>
  </w:style>
  <w:style w:type="character" w:customStyle="1" w:styleId="aCharChar">
    <w:name w:val="样式 a) Char Char"/>
    <w:link w:val="affff1"/>
    <w:qFormat/>
    <w:rsid w:val="00CB70A1"/>
    <w:rPr>
      <w:kern w:val="2"/>
      <w:sz w:val="21"/>
    </w:rPr>
  </w:style>
  <w:style w:type="paragraph" w:customStyle="1" w:styleId="affff1">
    <w:name w:val="样式 a)"/>
    <w:basedOn w:val="af5"/>
    <w:next w:val="af5"/>
    <w:link w:val="aCharChar"/>
    <w:qFormat/>
    <w:rsid w:val="00CB70A1"/>
    <w:pPr>
      <w:tabs>
        <w:tab w:val="left" w:pos="780"/>
      </w:tabs>
      <w:spacing w:beforeLines="10" w:line="312" w:lineRule="auto"/>
      <w:ind w:firstLineChars="200" w:firstLine="200"/>
    </w:pPr>
    <w:rPr>
      <w:rFonts w:ascii="Calibri" w:hAnsi="Calibri"/>
      <w:lang/>
    </w:rPr>
  </w:style>
  <w:style w:type="character" w:customStyle="1" w:styleId="Reference">
    <w:name w:val="Reference"/>
    <w:qFormat/>
    <w:rsid w:val="00CB70A1"/>
    <w:rPr>
      <w:rFonts w:ascii="Arial" w:hAnsi="Arial"/>
      <w:sz w:val="20"/>
      <w:lang w:val="en-US" w:eastAsia="zh-CN"/>
    </w:rPr>
  </w:style>
  <w:style w:type="character" w:customStyle="1" w:styleId="LincerCharChar">
    <w:name w:val="Lincer表格样式 Char Char"/>
    <w:link w:val="Lincer"/>
    <w:qFormat/>
    <w:rsid w:val="00CB70A1"/>
    <w:rPr>
      <w:kern w:val="2"/>
      <w:sz w:val="21"/>
    </w:rPr>
  </w:style>
  <w:style w:type="paragraph" w:customStyle="1" w:styleId="Lincer">
    <w:name w:val="Lincer表格样式"/>
    <w:basedOn w:val="af5"/>
    <w:link w:val="LincerCharChar"/>
    <w:qFormat/>
    <w:rsid w:val="00CB70A1"/>
    <w:pPr>
      <w:ind w:left="344" w:hangingChars="164" w:hanging="344"/>
    </w:pPr>
    <w:rPr>
      <w:rFonts w:ascii="Calibri" w:hAnsi="Calibri"/>
      <w:lang/>
    </w:rPr>
  </w:style>
  <w:style w:type="character" w:customStyle="1" w:styleId="SoDAField">
    <w:name w:val="SoDA Field"/>
    <w:qFormat/>
    <w:rsid w:val="00CB70A1"/>
    <w:rPr>
      <w:color w:val="0000FF"/>
    </w:rPr>
  </w:style>
  <w:style w:type="character" w:customStyle="1" w:styleId="shorttext1">
    <w:name w:val="short_text1"/>
    <w:qFormat/>
    <w:rsid w:val="00CB70A1"/>
    <w:rPr>
      <w:sz w:val="29"/>
    </w:rPr>
  </w:style>
  <w:style w:type="character" w:customStyle="1" w:styleId="20101TimesNewRomanCharChar">
    <w:name w:val="样式 样式 样式 标题 2 + 段前: 0.1 行 + 段前: 0.1 行 + Times New Roman Char Char"/>
    <w:link w:val="20101TimesNewRoman"/>
    <w:qFormat/>
    <w:rsid w:val="00CB70A1"/>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B70A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B70A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CB70A1"/>
    <w:rPr>
      <w:rFonts w:cs="Times New Roman"/>
      <w:b/>
      <w:bCs/>
      <w:smallCaps/>
      <w:color w:val="C0504D"/>
      <w:spacing w:val="5"/>
      <w:u w:val="single"/>
    </w:rPr>
  </w:style>
  <w:style w:type="character" w:customStyle="1" w:styleId="120CharChar">
    <w:name w:val="样式1 样式 标题 2 + 段前: 0行 Char Char"/>
    <w:qFormat/>
    <w:rsid w:val="00CB70A1"/>
    <w:rPr>
      <w:rFonts w:eastAsia="黑体"/>
      <w:b/>
      <w:kern w:val="2"/>
      <w:sz w:val="21"/>
      <w:lang w:val="en-US" w:eastAsia="zh-CN"/>
    </w:rPr>
  </w:style>
  <w:style w:type="character" w:customStyle="1" w:styleId="CharChar">
    <w:name w:val="表头 Char Char"/>
    <w:qFormat/>
    <w:rsid w:val="00CB70A1"/>
    <w:rPr>
      <w:rFonts w:eastAsia="黑体"/>
      <w:kern w:val="2"/>
      <w:sz w:val="21"/>
      <w:szCs w:val="21"/>
      <w:lang w:val="en-US" w:eastAsia="zh-CN" w:bidi="ar-SA"/>
    </w:rPr>
  </w:style>
  <w:style w:type="character" w:customStyle="1" w:styleId="2CharChar">
    <w:name w:val="样式 标题 2 + 五号 Char Char"/>
    <w:qFormat/>
    <w:rsid w:val="00CB70A1"/>
    <w:rPr>
      <w:rFonts w:eastAsia="黑体"/>
      <w:bCs/>
      <w:kern w:val="2"/>
      <w:sz w:val="21"/>
      <w:szCs w:val="21"/>
      <w:lang w:val="en-US" w:eastAsia="zh-CN" w:bidi="ar-SA"/>
    </w:rPr>
  </w:style>
  <w:style w:type="character" w:customStyle="1" w:styleId="Charf0">
    <w:name w:val="表头 Char"/>
    <w:link w:val="affff2"/>
    <w:qFormat/>
    <w:rsid w:val="00CB70A1"/>
    <w:rPr>
      <w:rFonts w:ascii="Times New Roman" w:eastAsia="黑体" w:hAnsi="Times New Roman"/>
      <w:kern w:val="2"/>
      <w:sz w:val="21"/>
      <w:szCs w:val="21"/>
    </w:rPr>
  </w:style>
  <w:style w:type="paragraph" w:customStyle="1" w:styleId="affff2">
    <w:name w:val="表头"/>
    <w:basedOn w:val="af5"/>
    <w:link w:val="Charf0"/>
    <w:qFormat/>
    <w:rsid w:val="00CB70A1"/>
    <w:pPr>
      <w:topLinePunct/>
      <w:spacing w:before="160" w:after="60"/>
      <w:jc w:val="center"/>
    </w:pPr>
    <w:rPr>
      <w:rFonts w:eastAsia="黑体"/>
      <w:szCs w:val="21"/>
      <w:lang/>
    </w:rPr>
  </w:style>
  <w:style w:type="character" w:customStyle="1" w:styleId="1Char1">
    <w:name w:val="样式1 Char"/>
    <w:link w:val="13"/>
    <w:qFormat/>
    <w:locked/>
    <w:rsid w:val="00CB70A1"/>
    <w:rPr>
      <w:rFonts w:ascii="Times New Roman" w:hAnsi="Times New Roman"/>
      <w:kern w:val="2"/>
      <w:sz w:val="28"/>
      <w:szCs w:val="24"/>
    </w:rPr>
  </w:style>
  <w:style w:type="paragraph" w:customStyle="1" w:styleId="13">
    <w:name w:val="样式1"/>
    <w:basedOn w:val="af5"/>
    <w:link w:val="1Char1"/>
    <w:qFormat/>
    <w:rsid w:val="00CB70A1"/>
    <w:rPr>
      <w:sz w:val="28"/>
      <w:szCs w:val="24"/>
      <w:lang/>
    </w:rPr>
  </w:style>
  <w:style w:type="character" w:customStyle="1" w:styleId="affff3">
    <w:name w:val="发布"/>
    <w:qFormat/>
    <w:rsid w:val="00CB70A1"/>
    <w:rPr>
      <w:rFonts w:ascii="黑体" w:eastAsia="黑体"/>
      <w:spacing w:val="22"/>
      <w:w w:val="100"/>
      <w:position w:val="3"/>
      <w:sz w:val="28"/>
    </w:rPr>
  </w:style>
  <w:style w:type="character" w:customStyle="1" w:styleId="CharChar0">
    <w:name w:val="表格条文首行缩进 Char Char"/>
    <w:link w:val="affff4"/>
    <w:qFormat/>
    <w:rsid w:val="00CB70A1"/>
    <w:rPr>
      <w:rFonts w:ascii="宋体" w:hAnsi="宋体"/>
      <w:sz w:val="24"/>
    </w:rPr>
  </w:style>
  <w:style w:type="paragraph" w:customStyle="1" w:styleId="affff4">
    <w:name w:val="表格条文首行缩进"/>
    <w:basedOn w:val="af5"/>
    <w:link w:val="CharChar0"/>
    <w:qFormat/>
    <w:rsid w:val="00CB70A1"/>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CB70A1"/>
    <w:rPr>
      <w:kern w:val="2"/>
      <w:sz w:val="21"/>
    </w:rPr>
  </w:style>
  <w:style w:type="paragraph" w:customStyle="1" w:styleId="1Char2">
    <w:name w:val="样式1正文（首行缩进两字） Char"/>
    <w:basedOn w:val="af5"/>
    <w:next w:val="af5"/>
    <w:link w:val="1CharCharChar"/>
    <w:qFormat/>
    <w:rsid w:val="00CB70A1"/>
    <w:pPr>
      <w:topLinePunct/>
      <w:snapToGrid w:val="0"/>
      <w:spacing w:before="40" w:after="40"/>
      <w:ind w:firstLineChars="200" w:firstLine="396"/>
    </w:pPr>
    <w:rPr>
      <w:rFonts w:ascii="Calibri" w:hAnsi="Calibri"/>
      <w:lang/>
    </w:rPr>
  </w:style>
  <w:style w:type="character" w:customStyle="1" w:styleId="CharChar2">
    <w:name w:val="Char Char2"/>
    <w:qFormat/>
    <w:rsid w:val="00CB70A1"/>
    <w:rPr>
      <w:rFonts w:ascii="Arial" w:eastAsia="宋体" w:hAnsi="Arial"/>
      <w:kern w:val="2"/>
      <w:sz w:val="21"/>
      <w:lang w:val="en-US" w:eastAsia="zh-CN"/>
    </w:rPr>
  </w:style>
  <w:style w:type="character" w:customStyle="1" w:styleId="a20CharChar">
    <w:name w:val="样式 a首行缩进:  2 字符 段前: 0 行 Char Char"/>
    <w:link w:val="a20"/>
    <w:qFormat/>
    <w:rsid w:val="00CB70A1"/>
    <w:rPr>
      <w:sz w:val="21"/>
    </w:rPr>
  </w:style>
  <w:style w:type="paragraph" w:customStyle="1" w:styleId="a20">
    <w:name w:val="样式 a首行缩进:  2 字符 段前: 0 行"/>
    <w:basedOn w:val="af5"/>
    <w:link w:val="a20CharChar"/>
    <w:qFormat/>
    <w:rsid w:val="00CB70A1"/>
    <w:pPr>
      <w:adjustRightInd w:val="0"/>
      <w:spacing w:afterLines="50"/>
      <w:jc w:val="left"/>
      <w:textAlignment w:val="baseline"/>
    </w:pPr>
    <w:rPr>
      <w:rFonts w:ascii="Calibri" w:hAnsi="Calibri"/>
      <w:kern w:val="0"/>
      <w:lang/>
    </w:rPr>
  </w:style>
  <w:style w:type="character" w:customStyle="1" w:styleId="2CharChar0">
    <w:name w:val="朱2 Char Char"/>
    <w:link w:val="2a"/>
    <w:qFormat/>
    <w:rsid w:val="00CB70A1"/>
  </w:style>
  <w:style w:type="paragraph" w:customStyle="1" w:styleId="2a">
    <w:name w:val="朱2"/>
    <w:basedOn w:val="2b"/>
    <w:link w:val="2CharChar0"/>
    <w:qFormat/>
    <w:rsid w:val="00CB70A1"/>
    <w:pPr>
      <w:topLinePunct/>
      <w:adjustRightInd w:val="0"/>
      <w:spacing w:line="312" w:lineRule="exact"/>
    </w:pPr>
  </w:style>
  <w:style w:type="paragraph" w:customStyle="1" w:styleId="2b">
    <w:name w:val="样式2"/>
    <w:basedOn w:val="13"/>
    <w:link w:val="2CharChar1"/>
    <w:qFormat/>
    <w:rsid w:val="00CB70A1"/>
  </w:style>
  <w:style w:type="character" w:customStyle="1" w:styleId="2CharChar1">
    <w:name w:val="样式2 Char Char"/>
    <w:link w:val="2b"/>
    <w:qFormat/>
    <w:rsid w:val="00CB70A1"/>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CB70A1"/>
  </w:style>
  <w:style w:type="paragraph" w:customStyle="1" w:styleId="CharTimesNewRoman">
    <w:name w:val="样式 正文（首行缩进两字） Char + Times New Roman"/>
    <w:basedOn w:val="1Char2"/>
    <w:link w:val="CharTimesNewRomanCharChar"/>
    <w:qFormat/>
    <w:rsid w:val="00CB70A1"/>
    <w:pPr>
      <w:ind w:firstLineChars="0" w:firstLine="0"/>
      <w:jc w:val="center"/>
    </w:pPr>
  </w:style>
  <w:style w:type="character" w:customStyle="1" w:styleId="CharChar1">
    <w:name w:val="_标准条文 Char Char"/>
    <w:link w:val="affff5"/>
    <w:qFormat/>
    <w:rsid w:val="00CB70A1"/>
    <w:rPr>
      <w:rFonts w:ascii="Arial" w:hAnsi="Arial"/>
      <w:kern w:val="2"/>
      <w:sz w:val="21"/>
    </w:rPr>
  </w:style>
  <w:style w:type="paragraph" w:customStyle="1" w:styleId="affff5">
    <w:name w:val="_标准条文"/>
    <w:basedOn w:val="af5"/>
    <w:link w:val="CharChar1"/>
    <w:qFormat/>
    <w:rsid w:val="00CB70A1"/>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CB70A1"/>
    <w:rPr>
      <w:rFonts w:eastAsia="黑体"/>
      <w:sz w:val="21"/>
    </w:rPr>
  </w:style>
  <w:style w:type="paragraph" w:customStyle="1" w:styleId="a00">
    <w:name w:val="样式 a首行缩进:  0 字符 段前: 0 行 + 黑体"/>
    <w:basedOn w:val="a20"/>
    <w:link w:val="a00CharChar"/>
    <w:qFormat/>
    <w:rsid w:val="00CB70A1"/>
    <w:rPr>
      <w:rFonts w:eastAsia="黑体"/>
    </w:rPr>
  </w:style>
  <w:style w:type="character" w:customStyle="1" w:styleId="affff6">
    <w:name w:val="个人答复风格"/>
    <w:qFormat/>
    <w:rsid w:val="00CB70A1"/>
    <w:rPr>
      <w:rFonts w:ascii="Arial" w:eastAsia="宋体" w:hAnsi="Arial"/>
      <w:color w:val="auto"/>
      <w:sz w:val="20"/>
    </w:rPr>
  </w:style>
  <w:style w:type="character" w:customStyle="1" w:styleId="affff7">
    <w:name w:val="上标"/>
    <w:qFormat/>
    <w:rsid w:val="00CB70A1"/>
    <w:rPr>
      <w:b/>
      <w:vertAlign w:val="superscript"/>
    </w:rPr>
  </w:style>
  <w:style w:type="character" w:customStyle="1" w:styleId="msoins0">
    <w:name w:val="msoins"/>
    <w:qFormat/>
    <w:rsid w:val="00CB70A1"/>
    <w:rPr>
      <w:u w:val="single"/>
    </w:rPr>
  </w:style>
  <w:style w:type="character" w:customStyle="1" w:styleId="affff8">
    <w:name w:val="样式 宋体"/>
    <w:qFormat/>
    <w:rsid w:val="00CB70A1"/>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CB70A1"/>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B70A1"/>
    <w:pPr>
      <w:spacing w:line="300" w:lineRule="auto"/>
    </w:pPr>
  </w:style>
  <w:style w:type="character" w:customStyle="1" w:styleId="2CharChar2">
    <w:name w:val="列表编号 2 Char Char"/>
    <w:qFormat/>
    <w:rsid w:val="00CB70A1"/>
    <w:rPr>
      <w:rFonts w:ascii="Arial" w:eastAsia="宋体" w:hAnsi="Arial"/>
      <w:sz w:val="18"/>
      <w:lang w:val="en-US" w:eastAsia="zh-CN"/>
    </w:rPr>
  </w:style>
  <w:style w:type="character" w:customStyle="1" w:styleId="affff9">
    <w:name w:val="标语"/>
    <w:qFormat/>
    <w:rsid w:val="00CB70A1"/>
    <w:rPr>
      <w:i/>
      <w:spacing w:val="-6"/>
      <w:sz w:val="24"/>
    </w:rPr>
  </w:style>
  <w:style w:type="character" w:customStyle="1" w:styleId="CharChar3">
    <w:name w:val="附录三 Char Char"/>
    <w:link w:val="affffa"/>
    <w:qFormat/>
    <w:rsid w:val="00CB70A1"/>
    <w:rPr>
      <w:rFonts w:ascii="E-F1" w:eastAsia="黑体"/>
      <w:kern w:val="21"/>
      <w:sz w:val="21"/>
    </w:rPr>
  </w:style>
  <w:style w:type="paragraph" w:customStyle="1" w:styleId="affffa">
    <w:name w:val="附录三"/>
    <w:basedOn w:val="af5"/>
    <w:link w:val="CharChar3"/>
    <w:qFormat/>
    <w:rsid w:val="00CB70A1"/>
    <w:pPr>
      <w:tabs>
        <w:tab w:val="center" w:pos="4706"/>
        <w:tab w:val="right" w:pos="9072"/>
      </w:tabs>
      <w:spacing w:before="120" w:after="60" w:line="312" w:lineRule="exact"/>
    </w:pPr>
    <w:rPr>
      <w:rFonts w:ascii="E-F1" w:eastAsia="黑体" w:hAnsi="Calibri"/>
      <w:kern w:val="21"/>
      <w:lang/>
    </w:rPr>
  </w:style>
  <w:style w:type="character" w:customStyle="1" w:styleId="1CharChar">
    <w:name w:val="标题 1 Char Char"/>
    <w:qFormat/>
    <w:rsid w:val="00CB70A1"/>
    <w:rPr>
      <w:rFonts w:eastAsia="黑体"/>
      <w:kern w:val="44"/>
      <w:sz w:val="28"/>
      <w:szCs w:val="28"/>
      <w:lang w:val="en-US" w:eastAsia="zh-CN" w:bidi="ar-SA"/>
    </w:rPr>
  </w:style>
  <w:style w:type="character" w:customStyle="1" w:styleId="1Char3">
    <w:name w:val="正文1 Char"/>
    <w:link w:val="14"/>
    <w:qFormat/>
    <w:rsid w:val="00CB70A1"/>
    <w:rPr>
      <w:rFonts w:ascii="Times New Roman" w:hAnsi="Times New Roman"/>
      <w:kern w:val="2"/>
      <w:sz w:val="28"/>
      <w:szCs w:val="24"/>
    </w:rPr>
  </w:style>
  <w:style w:type="paragraph" w:customStyle="1" w:styleId="14">
    <w:name w:val="正文1"/>
    <w:basedOn w:val="13"/>
    <w:link w:val="1Char3"/>
    <w:qFormat/>
    <w:rsid w:val="00CB70A1"/>
  </w:style>
  <w:style w:type="character" w:customStyle="1" w:styleId="2CharChar3">
    <w:name w:val="附录标题2 Char Char"/>
    <w:link w:val="2c"/>
    <w:qFormat/>
    <w:rsid w:val="00CB70A1"/>
    <w:rPr>
      <w:rFonts w:ascii="Arial" w:eastAsia="黑体" w:hAnsi="Arial"/>
      <w:kern w:val="2"/>
      <w:sz w:val="21"/>
    </w:rPr>
  </w:style>
  <w:style w:type="paragraph" w:customStyle="1" w:styleId="2c">
    <w:name w:val="附录标题2"/>
    <w:basedOn w:val="2"/>
    <w:next w:val="afff5"/>
    <w:link w:val="2CharChar3"/>
    <w:qFormat/>
    <w:rsid w:val="00CB70A1"/>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CB70A1"/>
    <w:rPr>
      <w:rFonts w:eastAsia="宋体"/>
      <w:b/>
      <w:kern w:val="2"/>
      <w:sz w:val="32"/>
      <w:lang w:val="en-US" w:eastAsia="zh-CN"/>
    </w:rPr>
  </w:style>
  <w:style w:type="character" w:customStyle="1" w:styleId="1CharChar0">
    <w:name w:val="样式 标题 1 + 加粗 Char Char"/>
    <w:qFormat/>
    <w:rsid w:val="00CB70A1"/>
    <w:rPr>
      <w:rFonts w:eastAsia="黑体"/>
      <w:b/>
      <w:bCs/>
      <w:kern w:val="44"/>
      <w:sz w:val="28"/>
      <w:szCs w:val="28"/>
      <w:lang w:val="en-US" w:eastAsia="zh-CN" w:bidi="ar-SA"/>
    </w:rPr>
  </w:style>
  <w:style w:type="character" w:customStyle="1" w:styleId="H1Char">
    <w:name w:val="H1 Char"/>
    <w:qFormat/>
    <w:rsid w:val="00CB70A1"/>
    <w:rPr>
      <w:rFonts w:ascii="Arial" w:eastAsia="黑体" w:hAnsi="Arial"/>
      <w:kern w:val="21"/>
      <w:sz w:val="21"/>
      <w:lang w:val="en-US" w:eastAsia="zh-CN"/>
    </w:rPr>
  </w:style>
  <w:style w:type="character" w:customStyle="1" w:styleId="CharChar4">
    <w:name w:val="段 Char Char"/>
    <w:link w:val="affffb"/>
    <w:qFormat/>
    <w:rsid w:val="00CB70A1"/>
    <w:rPr>
      <w:rFonts w:ascii="宋体" w:hAnsi="Times New Roman"/>
      <w:sz w:val="21"/>
      <w:lang w:val="en-US" w:eastAsia="zh-CN" w:bidi="ar-SA"/>
    </w:rPr>
  </w:style>
  <w:style w:type="paragraph" w:customStyle="1" w:styleId="affffb">
    <w:name w:val="段"/>
    <w:link w:val="CharChar4"/>
    <w:qFormat/>
    <w:rsid w:val="00CB70A1"/>
    <w:pPr>
      <w:autoSpaceDE w:val="0"/>
      <w:autoSpaceDN w:val="0"/>
      <w:ind w:firstLineChars="200" w:firstLine="200"/>
      <w:jc w:val="both"/>
    </w:pPr>
    <w:rPr>
      <w:rFonts w:ascii="宋体" w:hAnsi="Times New Roman"/>
      <w:sz w:val="21"/>
    </w:rPr>
  </w:style>
  <w:style w:type="character" w:customStyle="1" w:styleId="201CharChar">
    <w:name w:val="样式 标题 2 + 段前: 0.1 行 Char Char"/>
    <w:link w:val="201"/>
    <w:qFormat/>
    <w:rsid w:val="00CB70A1"/>
    <w:rPr>
      <w:b/>
      <w:kern w:val="2"/>
      <w:sz w:val="21"/>
    </w:rPr>
  </w:style>
  <w:style w:type="paragraph" w:customStyle="1" w:styleId="201">
    <w:name w:val="样式 标题 2 + 段前: 0.1 行"/>
    <w:basedOn w:val="2"/>
    <w:link w:val="201CharChar"/>
    <w:qFormat/>
    <w:rsid w:val="00CB70A1"/>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Char5">
    <w:name w:val="科东_正文 Char Char"/>
    <w:link w:val="affffc"/>
    <w:qFormat/>
    <w:rsid w:val="00CB70A1"/>
    <w:rPr>
      <w:kern w:val="2"/>
      <w:sz w:val="24"/>
    </w:rPr>
  </w:style>
  <w:style w:type="paragraph" w:customStyle="1" w:styleId="affffc">
    <w:name w:val="科东_正文"/>
    <w:basedOn w:val="af5"/>
    <w:link w:val="CharChar5"/>
    <w:qFormat/>
    <w:rsid w:val="00CB70A1"/>
    <w:pPr>
      <w:spacing w:line="360" w:lineRule="auto"/>
      <w:ind w:firstLineChars="200" w:firstLine="200"/>
    </w:pPr>
    <w:rPr>
      <w:rFonts w:ascii="Calibri" w:hAnsi="Calibri"/>
      <w:sz w:val="24"/>
      <w:lang/>
    </w:rPr>
  </w:style>
  <w:style w:type="character" w:customStyle="1" w:styleId="shorttext">
    <w:name w:val="short_text"/>
    <w:qFormat/>
    <w:rsid w:val="00CB70A1"/>
  </w:style>
  <w:style w:type="character" w:customStyle="1" w:styleId="2Char3">
    <w:name w:val="样式2 Char"/>
    <w:qFormat/>
    <w:rsid w:val="00CB70A1"/>
    <w:rPr>
      <w:rFonts w:ascii="EU-F1" w:eastAsia="黑体"/>
      <w:color w:val="000000"/>
      <w:kern w:val="44"/>
      <w:sz w:val="21"/>
      <w:szCs w:val="21"/>
      <w:lang w:val="en-US" w:eastAsia="zh-CN" w:bidi="ar-SA"/>
    </w:rPr>
  </w:style>
  <w:style w:type="character" w:customStyle="1" w:styleId="1CharChar1">
    <w:name w:val="样式1 Char Char"/>
    <w:qFormat/>
    <w:rsid w:val="00CB70A1"/>
    <w:rPr>
      <w:rFonts w:ascii="Times New Roman" w:eastAsia="宋体" w:hAnsi="Times New Roman" w:cs="宋体"/>
      <w:b/>
      <w:kern w:val="44"/>
      <w:sz w:val="52"/>
      <w:szCs w:val="52"/>
    </w:rPr>
  </w:style>
  <w:style w:type="character" w:customStyle="1" w:styleId="Char11">
    <w:name w:val="批注文字 Char1"/>
    <w:qFormat/>
    <w:rsid w:val="00CB70A1"/>
    <w:rPr>
      <w:sz w:val="24"/>
    </w:rPr>
  </w:style>
  <w:style w:type="paragraph" w:customStyle="1" w:styleId="a6">
    <w:name w:val="三级无标题条"/>
    <w:basedOn w:val="af5"/>
    <w:qFormat/>
    <w:rsid w:val="00CB70A1"/>
    <w:pPr>
      <w:numPr>
        <w:ilvl w:val="4"/>
        <w:numId w:val="1"/>
      </w:numPr>
    </w:pPr>
    <w:rPr>
      <w:b/>
    </w:rPr>
  </w:style>
  <w:style w:type="paragraph" w:customStyle="1" w:styleId="affffd">
    <w:name w:val="文献分类号"/>
    <w:qFormat/>
    <w:rsid w:val="00CB70A1"/>
    <w:pPr>
      <w:widowControl w:val="0"/>
      <w:adjustRightInd w:val="0"/>
      <w:spacing w:line="360" w:lineRule="atLeast"/>
      <w:jc w:val="both"/>
      <w:textAlignment w:val="center"/>
    </w:pPr>
    <w:rPr>
      <w:rFonts w:ascii="Times New Roman" w:eastAsia="黑体" w:hAnsi="Times New Roman"/>
      <w:sz w:val="21"/>
    </w:rPr>
  </w:style>
  <w:style w:type="paragraph" w:customStyle="1" w:styleId="affffe">
    <w:name w:val="表文"/>
    <w:basedOn w:val="af5"/>
    <w:qFormat/>
    <w:rsid w:val="00CB70A1"/>
    <w:pPr>
      <w:topLinePunct/>
      <w:spacing w:before="40" w:after="40"/>
    </w:pPr>
    <w:rPr>
      <w:sz w:val="18"/>
      <w:szCs w:val="18"/>
    </w:rPr>
  </w:style>
  <w:style w:type="paragraph" w:customStyle="1" w:styleId="15">
    <w:name w:val="样式 标题 1 + 加粗"/>
    <w:basedOn w:val="1"/>
    <w:qFormat/>
    <w:rsid w:val="00CB70A1"/>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CB70A1"/>
    <w:pPr>
      <w:topLinePunct/>
      <w:snapToGrid w:val="0"/>
      <w:spacing w:before="160" w:after="60"/>
      <w:jc w:val="center"/>
    </w:pPr>
  </w:style>
  <w:style w:type="paragraph" w:customStyle="1" w:styleId="afffff0">
    <w:name w:val="发布部门"/>
    <w:next w:val="affffb"/>
    <w:qFormat/>
    <w:rsid w:val="00CB70A1"/>
    <w:pPr>
      <w:widowControl w:val="0"/>
      <w:adjustRightInd w:val="0"/>
      <w:spacing w:line="360" w:lineRule="atLeast"/>
      <w:jc w:val="center"/>
      <w:textAlignment w:val="baseline"/>
    </w:pPr>
    <w:rPr>
      <w:rFonts w:ascii="宋体" w:hAnsi="Times New Roman"/>
      <w:b/>
      <w:spacing w:val="20"/>
      <w:w w:val="135"/>
      <w:sz w:val="36"/>
    </w:rPr>
  </w:style>
  <w:style w:type="paragraph" w:customStyle="1" w:styleId="38">
    <w:name w:val="样式3"/>
    <w:basedOn w:val="13"/>
    <w:qFormat/>
    <w:rsid w:val="00CB70A1"/>
  </w:style>
  <w:style w:type="paragraph" w:customStyle="1" w:styleId="07701201">
    <w:name w:val="样式 样式 首行缩进:  0.77 厘米 段前: 0.1 行 + 首行缩进:  2 字符 段前: 0.1 行"/>
    <w:basedOn w:val="af5"/>
    <w:qFormat/>
    <w:rsid w:val="00CB70A1"/>
    <w:pPr>
      <w:spacing w:line="276" w:lineRule="auto"/>
      <w:ind w:firstLineChars="200" w:firstLine="200"/>
    </w:pPr>
  </w:style>
  <w:style w:type="paragraph" w:customStyle="1" w:styleId="Normal00">
    <w:name w:val="Normal_0_0"/>
    <w:qFormat/>
    <w:rsid w:val="00CB70A1"/>
    <w:rPr>
      <w:rFonts w:ascii="黑体" w:eastAsia="黑体" w:hAnsi="黑体"/>
      <w:b/>
      <w:sz w:val="32"/>
      <w:szCs w:val="24"/>
    </w:rPr>
  </w:style>
  <w:style w:type="paragraph" w:customStyle="1" w:styleId="afffff1">
    <w:name w:val="封面标准文稿类别"/>
    <w:qFormat/>
    <w:rsid w:val="00CB70A1"/>
    <w:pPr>
      <w:widowControl w:val="0"/>
      <w:adjustRightInd w:val="0"/>
      <w:spacing w:before="440" w:line="400" w:lineRule="exact"/>
      <w:jc w:val="center"/>
      <w:textAlignment w:val="baseline"/>
    </w:pPr>
    <w:rPr>
      <w:rFonts w:ascii="宋体" w:hAnsi="Times New Roman"/>
      <w:sz w:val="24"/>
    </w:rPr>
  </w:style>
  <w:style w:type="paragraph" w:customStyle="1" w:styleId="afffff2">
    <w:name w:val="其他发布部门"/>
    <w:basedOn w:val="afffff0"/>
    <w:qFormat/>
    <w:rsid w:val="00CB70A1"/>
    <w:pPr>
      <w:spacing w:line="0" w:lineRule="atLeast"/>
    </w:pPr>
    <w:rPr>
      <w:rFonts w:ascii="黑体" w:eastAsia="黑体"/>
      <w:b w:val="0"/>
    </w:rPr>
  </w:style>
  <w:style w:type="paragraph" w:customStyle="1" w:styleId="Char20">
    <w:name w:val="样式 正文（首行缩进两字） Char + 首行缩进:  2 字符"/>
    <w:basedOn w:val="1Char2"/>
    <w:qFormat/>
    <w:rsid w:val="00CB70A1"/>
    <w:pPr>
      <w:spacing w:afterLines="10"/>
      <w:ind w:firstLine="200"/>
      <w:jc w:val="center"/>
    </w:pPr>
    <w:rPr>
      <w:b/>
    </w:rPr>
  </w:style>
  <w:style w:type="paragraph" w:customStyle="1" w:styleId="30015">
    <w:name w:val="标题 3 + 小四 段前: 0 磅 段后: 0 磅 行距: 1.5 倍行距"/>
    <w:basedOn w:val="3"/>
    <w:next w:val="3"/>
    <w:qFormat/>
    <w:rsid w:val="00CB70A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CB70A1"/>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CB70A1"/>
  </w:style>
  <w:style w:type="paragraph" w:customStyle="1" w:styleId="20505">
    <w:name w:val="样式 标题 2 + 段前: 0.5 行 段后: 0.5 行"/>
    <w:basedOn w:val="2"/>
    <w:qFormat/>
    <w:rsid w:val="00CB70A1"/>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CB70A1"/>
    <w:pPr>
      <w:spacing w:line="360" w:lineRule="auto"/>
      <w:ind w:firstLineChars="200" w:firstLine="200"/>
    </w:pPr>
    <w:rPr>
      <w:rFonts w:ascii="宋体" w:hAnsi="宋体"/>
      <w:kern w:val="0"/>
      <w:sz w:val="24"/>
    </w:rPr>
  </w:style>
  <w:style w:type="paragraph" w:customStyle="1" w:styleId="CharChar6">
    <w:name w:val="Char Char"/>
    <w:basedOn w:val="af5"/>
    <w:qFormat/>
    <w:rsid w:val="00CB70A1"/>
    <w:rPr>
      <w:szCs w:val="21"/>
    </w:rPr>
  </w:style>
  <w:style w:type="paragraph" w:customStyle="1" w:styleId="Char201">
    <w:name w:val="样式 正文（首行缩进两字） Char + 黑色 首行缩进:  2 字符 段前: 0.1 行"/>
    <w:basedOn w:val="1Char2"/>
    <w:qFormat/>
    <w:rsid w:val="00CB70A1"/>
    <w:pPr>
      <w:spacing w:before="24" w:afterLines="10"/>
      <w:ind w:firstLine="200"/>
    </w:pPr>
    <w:rPr>
      <w:color w:val="000000"/>
    </w:rPr>
  </w:style>
  <w:style w:type="paragraph" w:customStyle="1" w:styleId="CharChar7">
    <w:name w:val="批注主题 Char Char"/>
    <w:basedOn w:val="aff2"/>
    <w:next w:val="aff2"/>
    <w:qFormat/>
    <w:rsid w:val="00CB70A1"/>
    <w:rPr>
      <w:b/>
      <w:bCs/>
    </w:rPr>
  </w:style>
  <w:style w:type="paragraph" w:customStyle="1" w:styleId="afffff4">
    <w:name w:val="附录"/>
    <w:basedOn w:val="1"/>
    <w:qFormat/>
    <w:rsid w:val="00CB70A1"/>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CB70A1"/>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CB70A1"/>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CB70A1"/>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CB70A1"/>
    <w:pPr>
      <w:numPr>
        <w:ilvl w:val="3"/>
        <w:numId w:val="2"/>
      </w:numPr>
      <w:outlineLvl w:val="3"/>
    </w:pPr>
  </w:style>
  <w:style w:type="paragraph" w:customStyle="1" w:styleId="afffff5">
    <w:name w:val="一级条标题"/>
    <w:basedOn w:val="af5"/>
    <w:next w:val="af5"/>
    <w:qFormat/>
    <w:rsid w:val="00CB70A1"/>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CB70A1"/>
    <w:rPr>
      <w:rFonts w:ascii="宋体" w:hAnsi="宋体"/>
      <w:b/>
      <w:color w:val="000000"/>
      <w:sz w:val="24"/>
      <w:szCs w:val="24"/>
    </w:rPr>
  </w:style>
  <w:style w:type="paragraph" w:styleId="afffff6">
    <w:name w:val="List Paragraph"/>
    <w:basedOn w:val="af5"/>
    <w:qFormat/>
    <w:rsid w:val="00CB70A1"/>
    <w:pPr>
      <w:ind w:firstLineChars="200" w:firstLine="420"/>
    </w:pPr>
  </w:style>
  <w:style w:type="paragraph" w:customStyle="1" w:styleId="afffff7">
    <w:name w:val="术语定义条标题"/>
    <w:basedOn w:val="afffff8"/>
    <w:next w:val="affffb"/>
    <w:qFormat/>
    <w:rsid w:val="00CB70A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CB70A1"/>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9">
    <w:name w:val="正文格式"/>
    <w:basedOn w:val="af5"/>
    <w:qFormat/>
    <w:rsid w:val="00CB70A1"/>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CB70A1"/>
  </w:style>
  <w:style w:type="paragraph" w:customStyle="1" w:styleId="2010">
    <w:name w:val="样式 正文文本 2 + 段前: 0.1 行"/>
    <w:basedOn w:val="26"/>
    <w:qFormat/>
    <w:rsid w:val="00CB70A1"/>
    <w:pPr>
      <w:spacing w:beforeLines="10" w:after="0" w:line="264" w:lineRule="auto"/>
      <w:jc w:val="left"/>
    </w:pPr>
    <w:rPr>
      <w:sz w:val="18"/>
    </w:rPr>
  </w:style>
  <w:style w:type="paragraph" w:customStyle="1" w:styleId="62">
    <w:name w:val="样式6"/>
    <w:basedOn w:val="af5"/>
    <w:qFormat/>
    <w:rsid w:val="00CB70A1"/>
    <w:pPr>
      <w:topLinePunct/>
      <w:spacing w:before="160" w:after="60"/>
      <w:jc w:val="center"/>
    </w:pPr>
    <w:rPr>
      <w:rFonts w:eastAsia="黑体"/>
      <w:szCs w:val="21"/>
    </w:rPr>
  </w:style>
  <w:style w:type="paragraph" w:customStyle="1" w:styleId="16">
    <w:name w:val="正文_1"/>
    <w:qFormat/>
    <w:rsid w:val="00CB70A1"/>
    <w:pPr>
      <w:widowControl w:val="0"/>
      <w:jc w:val="both"/>
    </w:pPr>
    <w:rPr>
      <w:kern w:val="2"/>
      <w:sz w:val="21"/>
      <w:szCs w:val="22"/>
    </w:rPr>
  </w:style>
  <w:style w:type="paragraph" w:customStyle="1" w:styleId="2d">
    <w:name w:val="样式 标题 2 + 五号"/>
    <w:basedOn w:val="2"/>
    <w:qFormat/>
    <w:rsid w:val="00CB70A1"/>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CB70A1"/>
    <w:rPr>
      <w:szCs w:val="24"/>
    </w:rPr>
  </w:style>
  <w:style w:type="paragraph" w:customStyle="1" w:styleId="ParaCharCharCharCharCharCharChar">
    <w:name w:val="默认段落字体 Para Char Char Char Char Char Char Char"/>
    <w:basedOn w:val="af5"/>
    <w:qFormat/>
    <w:rsid w:val="00CB70A1"/>
    <w:pPr>
      <w:adjustRightInd w:val="0"/>
      <w:spacing w:line="360" w:lineRule="auto"/>
    </w:pPr>
    <w:rPr>
      <w:rFonts w:ascii="Tahoma" w:hAnsi="Tahoma"/>
      <w:kern w:val="0"/>
      <w:sz w:val="24"/>
    </w:rPr>
  </w:style>
  <w:style w:type="paragraph" w:customStyle="1" w:styleId="p0">
    <w:name w:val="p0"/>
    <w:basedOn w:val="af5"/>
    <w:qFormat/>
    <w:rsid w:val="00CB70A1"/>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CB70A1"/>
    <w:rPr>
      <w:sz w:val="18"/>
      <w:szCs w:val="18"/>
    </w:rPr>
  </w:style>
  <w:style w:type="paragraph" w:customStyle="1" w:styleId="44">
    <w:name w:val="样式4"/>
    <w:basedOn w:val="38"/>
    <w:qFormat/>
    <w:rsid w:val="00CB70A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CB70A1"/>
    <w:pPr>
      <w:keepLines/>
      <w:spacing w:beforeLines="100" w:afterLines="100" w:line="240" w:lineRule="auto"/>
      <w:ind w:firstLine="0"/>
    </w:pPr>
    <w:rPr>
      <w:rFonts w:eastAsia="黑体"/>
      <w:color w:val="auto"/>
      <w:kern w:val="44"/>
      <w:sz w:val="28"/>
    </w:rPr>
  </w:style>
  <w:style w:type="paragraph" w:customStyle="1" w:styleId="afffffa">
    <w:name w:val="列项——"/>
    <w:qFormat/>
    <w:rsid w:val="00CB70A1"/>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CB70A1"/>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CB70A1"/>
    <w:pPr>
      <w:adjustRightInd w:val="0"/>
      <w:textAlignment w:val="baseline"/>
    </w:pPr>
    <w:rPr>
      <w:kern w:val="0"/>
    </w:rPr>
  </w:style>
  <w:style w:type="paragraph" w:customStyle="1" w:styleId="afffffb">
    <w:name w:val="术语定义三级条标题"/>
    <w:basedOn w:val="afffff7"/>
    <w:next w:val="affffb"/>
    <w:qFormat/>
    <w:rsid w:val="00CB70A1"/>
    <w:pPr>
      <w:tabs>
        <w:tab w:val="clear" w:pos="735"/>
        <w:tab w:val="left" w:pos="1575"/>
      </w:tabs>
      <w:ind w:left="1575"/>
    </w:pPr>
  </w:style>
  <w:style w:type="paragraph" w:customStyle="1" w:styleId="CharCharCharChar">
    <w:name w:val="Char Char Char Char"/>
    <w:basedOn w:val="af5"/>
    <w:qFormat/>
    <w:rsid w:val="00CB70A1"/>
    <w:rPr>
      <w:szCs w:val="24"/>
    </w:rPr>
  </w:style>
  <w:style w:type="paragraph" w:customStyle="1" w:styleId="afffffc">
    <w:name w:val="标准书脚_偶数页"/>
    <w:qFormat/>
    <w:rsid w:val="00CB70A1"/>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CB70A1"/>
    <w:pPr>
      <w:tabs>
        <w:tab w:val="left" w:pos="1050"/>
        <w:tab w:val="left" w:pos="1080"/>
      </w:tabs>
      <w:spacing w:beforeLines="0" w:line="276" w:lineRule="auto"/>
    </w:pPr>
  </w:style>
  <w:style w:type="paragraph" w:customStyle="1" w:styleId="501">
    <w:name w:val="样式 标题 5 + 段前: 0.1 行"/>
    <w:basedOn w:val="5"/>
    <w:qFormat/>
    <w:rsid w:val="00CB70A1"/>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CB70A1"/>
    <w:pPr>
      <w:widowControl w:val="0"/>
      <w:tabs>
        <w:tab w:val="left" w:pos="780"/>
      </w:tabs>
      <w:autoSpaceDE w:val="0"/>
      <w:autoSpaceDN w:val="0"/>
      <w:ind w:left="780" w:hanging="360"/>
      <w:jc w:val="both"/>
    </w:pPr>
    <w:rPr>
      <w:rFonts w:ascii="宋体" w:hAnsi="Times New Roman"/>
      <w:sz w:val="18"/>
    </w:rPr>
  </w:style>
  <w:style w:type="paragraph" w:customStyle="1" w:styleId="110">
    <w:name w:val="正文_1_1"/>
    <w:qFormat/>
    <w:rsid w:val="00CB70A1"/>
    <w:pPr>
      <w:widowControl w:val="0"/>
      <w:jc w:val="both"/>
    </w:pPr>
    <w:rPr>
      <w:kern w:val="2"/>
      <w:sz w:val="21"/>
      <w:szCs w:val="22"/>
    </w:rPr>
  </w:style>
  <w:style w:type="paragraph" w:customStyle="1" w:styleId="100">
    <w:name w:val="正文_1_0"/>
    <w:qFormat/>
    <w:rsid w:val="00CB70A1"/>
    <w:pPr>
      <w:widowControl w:val="0"/>
      <w:jc w:val="both"/>
    </w:pPr>
    <w:rPr>
      <w:kern w:val="2"/>
      <w:sz w:val="21"/>
      <w:szCs w:val="22"/>
    </w:rPr>
  </w:style>
  <w:style w:type="paragraph" w:customStyle="1" w:styleId="afffffe">
    <w:name w:val="附录章标题"/>
    <w:next w:val="affffb"/>
    <w:qFormat/>
    <w:rsid w:val="00CB70A1"/>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aa">
    <w:name w:val="a.a.a"/>
    <w:basedOn w:val="af5"/>
    <w:qFormat/>
    <w:rsid w:val="00CB70A1"/>
    <w:pPr>
      <w:spacing w:beforeLines="50" w:afterLines="50"/>
      <w:jc w:val="left"/>
      <w:outlineLvl w:val="2"/>
    </w:pPr>
    <w:rPr>
      <w:rFonts w:ascii="黑体" w:eastAsia="黑体" w:hAnsi="宋体"/>
      <w:sz w:val="24"/>
    </w:rPr>
  </w:style>
  <w:style w:type="paragraph" w:customStyle="1" w:styleId="affffff">
    <w:name w:val="偶页页眉样式"/>
    <w:basedOn w:val="affd"/>
    <w:qFormat/>
    <w:rsid w:val="00CB70A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CB70A1"/>
    <w:pPr>
      <w:spacing w:beforeLines="10" w:line="312" w:lineRule="auto"/>
      <w:ind w:left="800" w:firstLineChars="200" w:hanging="400"/>
    </w:pPr>
  </w:style>
  <w:style w:type="paragraph" w:customStyle="1" w:styleId="2e">
    <w:name w:val="封面标准号2"/>
    <w:basedOn w:val="17"/>
    <w:qFormat/>
    <w:rsid w:val="00CB70A1"/>
    <w:pPr>
      <w:spacing w:before="357" w:line="280" w:lineRule="exact"/>
    </w:pPr>
  </w:style>
  <w:style w:type="paragraph" w:customStyle="1" w:styleId="17">
    <w:name w:val="封面标准号1"/>
    <w:qFormat/>
    <w:rsid w:val="00CB70A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affffff0">
    <w:name w:val="普通文字"/>
    <w:basedOn w:val="af5"/>
    <w:next w:val="af5"/>
    <w:qFormat/>
    <w:rsid w:val="00CB70A1"/>
    <w:rPr>
      <w:rFonts w:ascii="宋体"/>
      <w:kern w:val="0"/>
      <w:sz w:val="24"/>
      <w:u w:color="000000"/>
    </w:rPr>
  </w:style>
  <w:style w:type="paragraph" w:customStyle="1" w:styleId="affffff1">
    <w:name w:val="标准书眉_奇数页"/>
    <w:next w:val="af5"/>
    <w:qFormat/>
    <w:rsid w:val="00CB70A1"/>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1H1H11H12H13H14H15H16H17H18H19H110H111H112H1">
    <w:name w:val="样式 标题 1H1H11H12H13H14H15H16H17H18H19H110H111H112H1..."/>
    <w:basedOn w:val="1"/>
    <w:qFormat/>
    <w:rsid w:val="00CB70A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CB70A1"/>
    <w:pPr>
      <w:spacing w:before="400" w:after="440"/>
    </w:pPr>
    <w:rPr>
      <w:rFonts w:ascii="Times New Roman" w:hAnsi="Times New Roman"/>
      <w:spacing w:val="-30"/>
      <w:sz w:val="60"/>
    </w:rPr>
  </w:style>
  <w:style w:type="paragraph" w:customStyle="1" w:styleId="affffff3">
    <w:name w:val="基准标题"/>
    <w:basedOn w:val="af5"/>
    <w:next w:val="aff3"/>
    <w:qFormat/>
    <w:rsid w:val="00CB70A1"/>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CB70A1"/>
    <w:pPr>
      <w:widowControl w:val="0"/>
      <w:adjustRightInd w:val="0"/>
      <w:spacing w:line="360" w:lineRule="atLeast"/>
      <w:ind w:left="1980"/>
      <w:jc w:val="center"/>
      <w:textAlignment w:val="baseline"/>
    </w:pPr>
    <w:rPr>
      <w:rFonts w:ascii="黑体" w:eastAsia="黑体" w:hAnsi="Times New Roman"/>
      <w:sz w:val="21"/>
    </w:rPr>
  </w:style>
  <w:style w:type="paragraph" w:customStyle="1" w:styleId="affffff5">
    <w:name w:val="公司名"/>
    <w:basedOn w:val="affffff6"/>
    <w:qFormat/>
    <w:rsid w:val="00CB70A1"/>
    <w:pPr>
      <w:spacing w:before="0"/>
    </w:pPr>
  </w:style>
  <w:style w:type="paragraph" w:customStyle="1" w:styleId="affffff6">
    <w:name w:val="_标准名称"/>
    <w:basedOn w:val="af5"/>
    <w:next w:val="aff3"/>
    <w:qFormat/>
    <w:rsid w:val="00CB70A1"/>
    <w:pPr>
      <w:snapToGrid w:val="0"/>
      <w:spacing w:before="567" w:after="680"/>
      <w:jc w:val="center"/>
    </w:pPr>
    <w:rPr>
      <w:rFonts w:ascii="Arial" w:eastAsia="黑体" w:hAnsi="Arial"/>
      <w:sz w:val="32"/>
    </w:rPr>
  </w:style>
  <w:style w:type="paragraph" w:customStyle="1" w:styleId="a7">
    <w:name w:val="四级无标题条"/>
    <w:basedOn w:val="af5"/>
    <w:qFormat/>
    <w:rsid w:val="00CB70A1"/>
    <w:pPr>
      <w:numPr>
        <w:ilvl w:val="5"/>
        <w:numId w:val="1"/>
      </w:numPr>
    </w:pPr>
    <w:rPr>
      <w:rFonts w:eastAsia="黑体"/>
      <w:b/>
    </w:rPr>
  </w:style>
  <w:style w:type="paragraph" w:customStyle="1" w:styleId="affffff7">
    <w:name w:val="正文表标题"/>
    <w:next w:val="af5"/>
    <w:qFormat/>
    <w:rsid w:val="00CB70A1"/>
    <w:pPr>
      <w:jc w:val="center"/>
    </w:pPr>
    <w:rPr>
      <w:rFonts w:ascii="黑体" w:eastAsia="黑体" w:hAnsi="Times New Roman"/>
      <w:sz w:val="21"/>
    </w:rPr>
  </w:style>
  <w:style w:type="paragraph" w:customStyle="1" w:styleId="077012010">
    <w:name w:val="样式 样式 样式 首行缩进:  0.77 厘米 段前: 0.1 行 + 首行缩进:  2 字符 段前: 0.1 行 + 首行缩进..."/>
    <w:basedOn w:val="07701201"/>
    <w:qFormat/>
    <w:rsid w:val="00CB70A1"/>
    <w:pPr>
      <w:ind w:firstLine="420"/>
    </w:pPr>
  </w:style>
  <w:style w:type="paragraph" w:customStyle="1" w:styleId="affffff8">
    <w:name w:val="标准标志"/>
    <w:next w:val="af5"/>
    <w:qFormat/>
    <w:rsid w:val="00CB70A1"/>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affffff9">
    <w:name w:val="奇页脚样式"/>
    <w:basedOn w:val="affc"/>
    <w:qFormat/>
    <w:rsid w:val="00CB70A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CB70A1"/>
    <w:pPr>
      <w:spacing w:line="276" w:lineRule="auto"/>
    </w:pPr>
  </w:style>
  <w:style w:type="paragraph" w:customStyle="1" w:styleId="affffffa">
    <w:name w:val="五级条标题"/>
    <w:basedOn w:val="affffffb"/>
    <w:next w:val="affffb"/>
    <w:qFormat/>
    <w:rsid w:val="00CB70A1"/>
    <w:pPr>
      <w:outlineLvl w:val="6"/>
    </w:pPr>
  </w:style>
  <w:style w:type="paragraph" w:customStyle="1" w:styleId="affffffb">
    <w:name w:val="四级条标题"/>
    <w:basedOn w:val="affffffc"/>
    <w:next w:val="affffb"/>
    <w:qFormat/>
    <w:rsid w:val="00CB70A1"/>
    <w:pPr>
      <w:outlineLvl w:val="5"/>
    </w:pPr>
  </w:style>
  <w:style w:type="paragraph" w:customStyle="1" w:styleId="affffffc">
    <w:name w:val="三级条标题"/>
    <w:basedOn w:val="af4"/>
    <w:next w:val="affffb"/>
    <w:qFormat/>
    <w:rsid w:val="00CB70A1"/>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CB70A1"/>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CB70A1"/>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CB70A1"/>
    <w:pPr>
      <w:tabs>
        <w:tab w:val="left" w:pos="1021"/>
      </w:tabs>
      <w:spacing w:beforeLines="100" w:afterLines="100"/>
    </w:pPr>
  </w:style>
  <w:style w:type="paragraph" w:customStyle="1" w:styleId="10707">
    <w:name w:val="样式 标题 1 + 段前: 0.7 行 段后: 0.7 行"/>
    <w:basedOn w:val="1"/>
    <w:qFormat/>
    <w:rsid w:val="00CB70A1"/>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CB70A1"/>
    <w:pPr>
      <w:tabs>
        <w:tab w:val="left" w:pos="357"/>
        <w:tab w:val="left" w:pos="900"/>
      </w:tabs>
      <w:spacing w:beforeLines="10" w:line="312" w:lineRule="auto"/>
    </w:pPr>
  </w:style>
  <w:style w:type="paragraph" w:customStyle="1" w:styleId="StyleBefore6pt">
    <w:name w:val="Style 三级条标题 + Before:  6 pt"/>
    <w:basedOn w:val="affffffc"/>
    <w:qFormat/>
    <w:rsid w:val="00CB70A1"/>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CB70A1"/>
    <w:pPr>
      <w:tabs>
        <w:tab w:val="clear" w:pos="735"/>
        <w:tab w:val="left" w:pos="1995"/>
      </w:tabs>
      <w:ind w:left="1995"/>
    </w:pPr>
  </w:style>
  <w:style w:type="paragraph" w:customStyle="1" w:styleId="afffffff">
    <w:name w:val="术语定义五级条标题"/>
    <w:basedOn w:val="afffff8"/>
    <w:next w:val="affffb"/>
    <w:qFormat/>
    <w:rsid w:val="00CB70A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CB70A1"/>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CharCharCharCharChar2Char2">
    <w:name w:val="Char Char Char Char Char2 Char2"/>
    <w:basedOn w:val="af5"/>
    <w:qFormat/>
    <w:rsid w:val="00CB70A1"/>
    <w:pPr>
      <w:topLinePunct/>
      <w:adjustRightInd w:val="0"/>
    </w:pPr>
  </w:style>
  <w:style w:type="paragraph" w:customStyle="1" w:styleId="afffffff1">
    <w:name w:val="偶页脚样式"/>
    <w:basedOn w:val="affc"/>
    <w:qFormat/>
    <w:rsid w:val="00CB70A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CB70A1"/>
    <w:pPr>
      <w:widowControl/>
      <w:numPr>
        <w:numId w:val="3"/>
      </w:numPr>
    </w:pPr>
    <w:rPr>
      <w:rFonts w:eastAsia="黑体"/>
      <w:b/>
    </w:rPr>
  </w:style>
  <w:style w:type="paragraph" w:customStyle="1" w:styleId="18">
    <w:name w:val="朱1"/>
    <w:basedOn w:val="13"/>
    <w:qFormat/>
    <w:rsid w:val="00CB70A1"/>
  </w:style>
  <w:style w:type="paragraph" w:customStyle="1" w:styleId="CharCharChar1Char">
    <w:name w:val="Char Char Char1 Char"/>
    <w:basedOn w:val="af5"/>
    <w:qFormat/>
    <w:rsid w:val="00CB70A1"/>
    <w:pPr>
      <w:spacing w:line="240" w:lineRule="atLeast"/>
      <w:ind w:left="420" w:firstLine="420"/>
    </w:pPr>
    <w:rPr>
      <w:kern w:val="0"/>
    </w:rPr>
  </w:style>
  <w:style w:type="paragraph" w:customStyle="1" w:styleId="afffffff2">
    <w:name w:val="奇页页眉样式"/>
    <w:basedOn w:val="affd"/>
    <w:qFormat/>
    <w:rsid w:val="00CB70A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CB70A1"/>
    <w:pPr>
      <w:spacing w:line="320" w:lineRule="atLeast"/>
    </w:pPr>
    <w:rPr>
      <w:rFonts w:ascii="Times New Roman"/>
      <w:color w:val="auto"/>
    </w:rPr>
  </w:style>
  <w:style w:type="paragraph" w:customStyle="1" w:styleId="Default">
    <w:name w:val="Default"/>
    <w:qFormat/>
    <w:rsid w:val="00CB70A1"/>
    <w:pPr>
      <w:widowControl w:val="0"/>
      <w:autoSpaceDE w:val="0"/>
      <w:autoSpaceDN w:val="0"/>
      <w:adjustRightInd w:val="0"/>
    </w:pPr>
    <w:rPr>
      <w:rFonts w:ascii="宋体" w:hAnsi="Times New Roman"/>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CB70A1"/>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CB70A1"/>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CB70A1"/>
    <w:pPr>
      <w:tabs>
        <w:tab w:val="left" w:pos="6405"/>
      </w:tabs>
      <w:spacing w:after="200"/>
    </w:pPr>
    <w:rPr>
      <w:sz w:val="21"/>
    </w:rPr>
  </w:style>
  <w:style w:type="paragraph" w:customStyle="1" w:styleId="afffffff4">
    <w:name w:val="前言、引言标题"/>
    <w:next w:val="af5"/>
    <w:qFormat/>
    <w:rsid w:val="00CB70A1"/>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afffffff5">
    <w:name w:val="_表格条文"/>
    <w:basedOn w:val="af5"/>
    <w:qFormat/>
    <w:rsid w:val="00CB70A1"/>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CB70A1"/>
    <w:pPr>
      <w:spacing w:beforeLines="0" w:afterLines="0"/>
    </w:pPr>
  </w:style>
  <w:style w:type="paragraph" w:customStyle="1" w:styleId="1111">
    <w:name w:val="样式1 标题 1 + 段前: 1 行 段后: 1 行"/>
    <w:basedOn w:val="10707"/>
    <w:qFormat/>
    <w:rsid w:val="00CB70A1"/>
    <w:pPr>
      <w:spacing w:beforeLines="100" w:afterLines="100"/>
    </w:pPr>
    <w:rPr>
      <w:rFonts w:eastAsia="黑体"/>
      <w:b w:val="0"/>
    </w:rPr>
  </w:style>
  <w:style w:type="paragraph" w:customStyle="1" w:styleId="TimesNewRoman07401">
    <w:name w:val="样式 Times New Roman 首行缩进:  0.74 厘米 段前: 0.1 行"/>
    <w:basedOn w:val="af5"/>
    <w:qFormat/>
    <w:rsid w:val="00CB70A1"/>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CB70A1"/>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B70A1"/>
    <w:pPr>
      <w:spacing w:beforeLines="10" w:line="300" w:lineRule="auto"/>
      <w:ind w:firstLineChars="200" w:firstLine="200"/>
    </w:pPr>
  </w:style>
  <w:style w:type="paragraph" w:customStyle="1" w:styleId="af0">
    <w:name w:val="工程建设公式标题"/>
    <w:basedOn w:val="ad"/>
    <w:qFormat/>
    <w:rsid w:val="00CB70A1"/>
    <w:pPr>
      <w:numPr>
        <w:ilvl w:val="6"/>
      </w:numPr>
      <w:jc w:val="center"/>
      <w:outlineLvl w:val="6"/>
    </w:pPr>
  </w:style>
  <w:style w:type="paragraph" w:customStyle="1" w:styleId="ad">
    <w:name w:val="工程建设条标题"/>
    <w:basedOn w:val="ac"/>
    <w:next w:val="affffb"/>
    <w:qFormat/>
    <w:rsid w:val="00CB70A1"/>
    <w:pPr>
      <w:numPr>
        <w:ilvl w:val="3"/>
      </w:numPr>
      <w:spacing w:before="0" w:after="0"/>
      <w:ind w:left="0" w:firstLine="0"/>
      <w:jc w:val="left"/>
      <w:outlineLvl w:val="3"/>
    </w:pPr>
    <w:rPr>
      <w:b w:val="0"/>
    </w:rPr>
  </w:style>
  <w:style w:type="paragraph" w:customStyle="1" w:styleId="ac">
    <w:name w:val="工程建设节标题"/>
    <w:basedOn w:val="ab"/>
    <w:next w:val="affffb"/>
    <w:qFormat/>
    <w:rsid w:val="00CB70A1"/>
    <w:pPr>
      <w:numPr>
        <w:ilvl w:val="2"/>
      </w:numPr>
      <w:spacing w:before="400" w:after="400" w:line="240" w:lineRule="auto"/>
      <w:ind w:left="0" w:firstLine="0"/>
      <w:outlineLvl w:val="2"/>
    </w:pPr>
    <w:rPr>
      <w:sz w:val="21"/>
    </w:rPr>
  </w:style>
  <w:style w:type="paragraph" w:customStyle="1" w:styleId="ab">
    <w:name w:val="工程建设章标题"/>
    <w:next w:val="affffb"/>
    <w:qFormat/>
    <w:rsid w:val="00CB70A1"/>
    <w:pPr>
      <w:numPr>
        <w:ilvl w:val="1"/>
        <w:numId w:val="5"/>
      </w:numPr>
      <w:spacing w:before="640" w:after="560" w:line="480" w:lineRule="exact"/>
      <w:jc w:val="center"/>
      <w:outlineLvl w:val="1"/>
    </w:pPr>
    <w:rPr>
      <w:rFonts w:ascii="黑体" w:eastAsia="黑体" w:hAnsi="Times New Roman"/>
      <w:b/>
      <w:sz w:val="28"/>
    </w:rPr>
  </w:style>
  <w:style w:type="paragraph" w:customStyle="1" w:styleId="afffffff6">
    <w:name w:val="目次、索引正文"/>
    <w:qFormat/>
    <w:rsid w:val="00CB70A1"/>
    <w:pPr>
      <w:widowControl w:val="0"/>
      <w:adjustRightInd w:val="0"/>
      <w:spacing w:line="320" w:lineRule="exact"/>
      <w:jc w:val="both"/>
      <w:textAlignment w:val="baseline"/>
    </w:pPr>
    <w:rPr>
      <w:rFonts w:ascii="宋体" w:hAnsi="Times New Roman"/>
      <w:sz w:val="21"/>
    </w:rPr>
  </w:style>
  <w:style w:type="paragraph" w:customStyle="1" w:styleId="401">
    <w:name w:val="样式 标题 4 + 段前: 0.1 行"/>
    <w:basedOn w:val="4"/>
    <w:qFormat/>
    <w:rsid w:val="00CB70A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CB70A1"/>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CB70A1"/>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B70A1"/>
    <w:pPr>
      <w:tabs>
        <w:tab w:val="left" w:pos="315"/>
      </w:tabs>
      <w:ind w:leftChars="400" w:left="840"/>
    </w:pPr>
  </w:style>
  <w:style w:type="paragraph" w:customStyle="1" w:styleId="TimesNewRoman0112">
    <w:name w:val="样式 Times New Roman 段前: 0.1 行 行距: 多倍行距 1.2 字行"/>
    <w:basedOn w:val="af5"/>
    <w:qFormat/>
    <w:rsid w:val="00CB70A1"/>
    <w:pPr>
      <w:spacing w:line="276" w:lineRule="auto"/>
      <w:ind w:leftChars="200" w:left="420"/>
    </w:pPr>
  </w:style>
  <w:style w:type="paragraph" w:customStyle="1" w:styleId="afffffff7">
    <w:name w:val="发布日期"/>
    <w:qFormat/>
    <w:rsid w:val="00CB70A1"/>
    <w:pPr>
      <w:widowControl w:val="0"/>
      <w:adjustRightInd w:val="0"/>
      <w:spacing w:line="360" w:lineRule="atLeast"/>
      <w:jc w:val="both"/>
      <w:textAlignment w:val="baseline"/>
    </w:pPr>
    <w:rPr>
      <w:rFonts w:ascii="Times New Roman" w:eastAsia="黑体" w:hAnsi="Times New Roman"/>
      <w:sz w:val="28"/>
    </w:rPr>
  </w:style>
  <w:style w:type="paragraph" w:customStyle="1" w:styleId="afffffff8">
    <w:name w:val="参考文献、索引标题"/>
    <w:basedOn w:val="afffffff4"/>
    <w:next w:val="af5"/>
    <w:qFormat/>
    <w:rsid w:val="00CB70A1"/>
    <w:pPr>
      <w:spacing w:after="200"/>
    </w:pPr>
    <w:rPr>
      <w:sz w:val="21"/>
    </w:rPr>
  </w:style>
  <w:style w:type="paragraph" w:customStyle="1" w:styleId="afffffff9">
    <w:name w:val="注释"/>
    <w:basedOn w:val="af5"/>
    <w:qFormat/>
    <w:rsid w:val="00CB70A1"/>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CB70A1"/>
    <w:pPr>
      <w:tabs>
        <w:tab w:val="center" w:pos="4160"/>
        <w:tab w:val="right" w:pos="8300"/>
      </w:tabs>
      <w:topLinePunct/>
      <w:adjustRightInd w:val="0"/>
      <w:spacing w:line="312" w:lineRule="auto"/>
    </w:pPr>
  </w:style>
  <w:style w:type="paragraph" w:customStyle="1" w:styleId="afffffffa">
    <w:name w:val="标准书脚_奇数页"/>
    <w:qFormat/>
    <w:rsid w:val="00CB70A1"/>
    <w:pPr>
      <w:widowControl w:val="0"/>
      <w:adjustRightInd w:val="0"/>
      <w:spacing w:before="120" w:line="360" w:lineRule="atLeast"/>
      <w:jc w:val="right"/>
      <w:textAlignment w:val="baseline"/>
    </w:pPr>
    <w:rPr>
      <w:rFonts w:ascii="Times New Roman" w:hAnsi="Times New Roman"/>
      <w:sz w:val="18"/>
    </w:rPr>
  </w:style>
  <w:style w:type="paragraph" w:customStyle="1" w:styleId="2f0">
    <w:name w:val="_列项符号2"/>
    <w:basedOn w:val="aff0"/>
    <w:qFormat/>
    <w:rsid w:val="00CB70A1"/>
    <w:pPr>
      <w:tabs>
        <w:tab w:val="left" w:pos="820"/>
      </w:tabs>
      <w:snapToGrid w:val="0"/>
      <w:spacing w:line="276" w:lineRule="auto"/>
      <w:ind w:left="820" w:hanging="420"/>
    </w:pPr>
  </w:style>
  <w:style w:type="paragraph" w:customStyle="1" w:styleId="afffffffb">
    <w:name w:val="序号"/>
    <w:basedOn w:val="af5"/>
    <w:qFormat/>
    <w:rsid w:val="00CB70A1"/>
    <w:pPr>
      <w:spacing w:line="300" w:lineRule="auto"/>
    </w:pPr>
    <w:rPr>
      <w:rFonts w:ascii="宋体" w:hAnsi="宋体"/>
      <w:sz w:val="24"/>
    </w:rPr>
  </w:style>
  <w:style w:type="paragraph" w:customStyle="1" w:styleId="107070">
    <w:name w:val="样式 样式 标题 1 + 段前: 0.7 行 段后: 0.7 行"/>
    <w:basedOn w:val="10707"/>
    <w:qFormat/>
    <w:rsid w:val="00CB70A1"/>
    <w:pPr>
      <w:tabs>
        <w:tab w:val="clear" w:pos="360"/>
        <w:tab w:val="left" w:pos="340"/>
      </w:tabs>
      <w:spacing w:beforeLines="100" w:afterLines="100"/>
    </w:pPr>
  </w:style>
  <w:style w:type="paragraph" w:customStyle="1" w:styleId="afffffffc">
    <w:name w:val="连续正文文字"/>
    <w:basedOn w:val="aff3"/>
    <w:qFormat/>
    <w:rsid w:val="00CB70A1"/>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CB70A1"/>
    <w:pPr>
      <w:tabs>
        <w:tab w:val="left" w:pos="800"/>
      </w:tabs>
      <w:snapToGrid w:val="0"/>
      <w:spacing w:beforeLines="0" w:line="276" w:lineRule="auto"/>
      <w:ind w:left="800" w:hanging="400"/>
    </w:pPr>
  </w:style>
  <w:style w:type="paragraph" w:customStyle="1" w:styleId="afffffffd">
    <w:name w:val="图表脚注"/>
    <w:next w:val="affffb"/>
    <w:qFormat/>
    <w:rsid w:val="00CB70A1"/>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d">
    <w:name w:val="正文-d"/>
    <w:basedOn w:val="af5"/>
    <w:qFormat/>
    <w:rsid w:val="00CB70A1"/>
    <w:pPr>
      <w:ind w:firstLineChars="200" w:firstLine="200"/>
    </w:pPr>
    <w:rPr>
      <w:szCs w:val="21"/>
    </w:rPr>
  </w:style>
  <w:style w:type="paragraph" w:customStyle="1" w:styleId="5015015">
    <w:name w:val="样式 标题 5 + 段前: 0.15 行 段后: 0.15 行"/>
    <w:basedOn w:val="5"/>
    <w:qFormat/>
    <w:rsid w:val="00CB70A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CB70A1"/>
    <w:pPr>
      <w:spacing w:line="312" w:lineRule="exact"/>
    </w:pPr>
    <w:rPr>
      <w:rFonts w:ascii="EU-F1" w:eastAsia="黑体"/>
      <w:sz w:val="21"/>
    </w:rPr>
  </w:style>
  <w:style w:type="paragraph" w:customStyle="1" w:styleId="affffffff">
    <w:name w:val="图说"/>
    <w:basedOn w:val="af5"/>
    <w:qFormat/>
    <w:rsid w:val="00CB70A1"/>
    <w:pPr>
      <w:topLinePunct/>
      <w:spacing w:before="60" w:after="160"/>
      <w:jc w:val="center"/>
    </w:pPr>
    <w:rPr>
      <w:sz w:val="18"/>
    </w:rPr>
  </w:style>
  <w:style w:type="paragraph" w:customStyle="1" w:styleId="TimesNewRoman011251">
    <w:name w:val="样式 Times New Roman 段前: 0.1 行 行距: 多倍行距 1.25 字行1"/>
    <w:basedOn w:val="af5"/>
    <w:qFormat/>
    <w:rsid w:val="00CB70A1"/>
    <w:pPr>
      <w:spacing w:line="276" w:lineRule="auto"/>
      <w:ind w:firstLineChars="200" w:firstLine="200"/>
    </w:pPr>
    <w:rPr>
      <w:rFonts w:hAnsi="宋体"/>
    </w:rPr>
  </w:style>
  <w:style w:type="paragraph" w:customStyle="1" w:styleId="a">
    <w:name w:val="附录表标题续表"/>
    <w:basedOn w:val="affffffff0"/>
    <w:next w:val="affffb"/>
    <w:qFormat/>
    <w:rsid w:val="00CB70A1"/>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CB70A1"/>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a">
    <w:name w:val="_列项符号1"/>
    <w:basedOn w:val="aff0"/>
    <w:qFormat/>
    <w:rsid w:val="00CB70A1"/>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CB70A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CB70A1"/>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CB70A1"/>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CB70A1"/>
    <w:pPr>
      <w:spacing w:afterLines="10"/>
      <w:ind w:firstLine="200"/>
    </w:pPr>
  </w:style>
  <w:style w:type="paragraph" w:customStyle="1" w:styleId="a3">
    <w:name w:val="注：（正文）"/>
    <w:basedOn w:val="afffffd"/>
    <w:next w:val="affffb"/>
    <w:qFormat/>
    <w:rsid w:val="00CB70A1"/>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CB70A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CB70A1"/>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CB70A1"/>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CB70A1"/>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CB70A1"/>
  </w:style>
  <w:style w:type="paragraph" w:customStyle="1" w:styleId="1aTimesNewRoman01151">
    <w:name w:val="样式 样式1 样式 编号 a + Times New Roman 段前: 0 行 行距: 多倍行距 1.15 字行 + 左侧....."/>
    <w:basedOn w:val="1aTimesNewRoman0115"/>
    <w:qFormat/>
    <w:rsid w:val="00CB70A1"/>
    <w:pPr>
      <w:ind w:leftChars="200" w:left="840" w:hanging="420"/>
    </w:pPr>
  </w:style>
  <w:style w:type="paragraph" w:customStyle="1" w:styleId="Char2012">
    <w:name w:val="样式 样式 正文（首行缩进两字） Char + 宋体 加粗 首行缩进:  2 字符 段前: 0.1 行 + 首行缩进:  2 字..."/>
    <w:basedOn w:val="Char2010"/>
    <w:qFormat/>
    <w:rsid w:val="00CB70A1"/>
    <w:pPr>
      <w:spacing w:line="276" w:lineRule="auto"/>
    </w:pPr>
  </w:style>
  <w:style w:type="paragraph" w:customStyle="1" w:styleId="Char2010">
    <w:name w:val="样式 正文（首行缩进两字） Char + 宋体 加粗 首行缩进:  2 字符 段前: 0.1 行"/>
    <w:basedOn w:val="1Char2"/>
    <w:qFormat/>
    <w:rsid w:val="00CB70A1"/>
    <w:pPr>
      <w:spacing w:afterLines="10" w:line="300" w:lineRule="auto"/>
      <w:ind w:firstLine="200"/>
    </w:pPr>
    <w:rPr>
      <w:rFonts w:ascii="宋体" w:hAnsi="宋体"/>
      <w:b/>
    </w:rPr>
  </w:style>
  <w:style w:type="paragraph" w:customStyle="1" w:styleId="a0">
    <w:name w:val="列项·"/>
    <w:qFormat/>
    <w:rsid w:val="00CB70A1"/>
    <w:pPr>
      <w:numPr>
        <w:numId w:val="8"/>
      </w:numPr>
      <w:tabs>
        <w:tab w:val="left" w:pos="840"/>
      </w:tabs>
      <w:ind w:left="840" w:hanging="420"/>
      <w:jc w:val="both"/>
    </w:pPr>
    <w:rPr>
      <w:rFonts w:ascii="宋体" w:hAnsi="Times New Roman"/>
      <w:sz w:val="21"/>
    </w:rPr>
  </w:style>
  <w:style w:type="paragraph" w:customStyle="1" w:styleId="0101201">
    <w:name w:val="样式 样式 样式 段前: 0.1 行 + 段前: 0.1 行 + 左侧:  2 字符 段前: 0.1 行"/>
    <w:basedOn w:val="0101"/>
    <w:qFormat/>
    <w:rsid w:val="00CB70A1"/>
    <w:pPr>
      <w:spacing w:beforeLines="0" w:line="276" w:lineRule="auto"/>
      <w:ind w:left="420"/>
    </w:pPr>
  </w:style>
  <w:style w:type="paragraph" w:customStyle="1" w:styleId="0101">
    <w:name w:val="样式 样式 段前: 0.1 行 + 段前: 0.1 行"/>
    <w:basedOn w:val="01"/>
    <w:qFormat/>
    <w:rsid w:val="00CB70A1"/>
    <w:pPr>
      <w:ind w:leftChars="200" w:left="200"/>
    </w:pPr>
  </w:style>
  <w:style w:type="paragraph" w:customStyle="1" w:styleId="01">
    <w:name w:val="样式 段前: 0.1 行"/>
    <w:basedOn w:val="af5"/>
    <w:qFormat/>
    <w:rsid w:val="00CB70A1"/>
    <w:pPr>
      <w:spacing w:beforeLines="10" w:line="300" w:lineRule="auto"/>
    </w:pPr>
  </w:style>
  <w:style w:type="paragraph" w:customStyle="1" w:styleId="ParaCharCharCharChar">
    <w:name w:val="默认段落字体 Para Char Char Char Char"/>
    <w:basedOn w:val="af5"/>
    <w:qFormat/>
    <w:rsid w:val="00CB70A1"/>
  </w:style>
  <w:style w:type="paragraph" w:customStyle="1" w:styleId="010">
    <w:name w:val="正文_0_1"/>
    <w:qFormat/>
    <w:rsid w:val="00CB70A1"/>
    <w:pPr>
      <w:widowControl w:val="0"/>
      <w:jc w:val="both"/>
    </w:pPr>
    <w:rPr>
      <w:rFonts w:ascii="Times New Roman" w:hAnsi="Times New Roman"/>
      <w:kern w:val="2"/>
      <w:sz w:val="21"/>
      <w:szCs w:val="24"/>
    </w:rPr>
  </w:style>
  <w:style w:type="paragraph" w:customStyle="1" w:styleId="Charf2">
    <w:name w:val="样式 正文（首行缩进两字） Char + 加粗"/>
    <w:basedOn w:val="1Char2"/>
    <w:qFormat/>
    <w:rsid w:val="00CB70A1"/>
    <w:pPr>
      <w:spacing w:afterLines="10"/>
      <w:ind w:firstLine="200"/>
    </w:pPr>
    <w:rPr>
      <w:b/>
    </w:rPr>
  </w:style>
  <w:style w:type="paragraph" w:customStyle="1" w:styleId="a5">
    <w:name w:val="二级无标题条"/>
    <w:basedOn w:val="af5"/>
    <w:qFormat/>
    <w:rsid w:val="00CB70A1"/>
    <w:pPr>
      <w:numPr>
        <w:ilvl w:val="3"/>
        <w:numId w:val="1"/>
      </w:numPr>
    </w:pPr>
    <w:rPr>
      <w:b/>
    </w:rPr>
  </w:style>
  <w:style w:type="paragraph" w:customStyle="1" w:styleId="affffffff5">
    <w:name w:val="术语定义二级条标题"/>
    <w:basedOn w:val="afffff7"/>
    <w:next w:val="affffb"/>
    <w:qFormat/>
    <w:rsid w:val="00CB70A1"/>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CB70A1"/>
    <w:pPr>
      <w:ind w:leftChars="200" w:left="400"/>
    </w:pPr>
  </w:style>
  <w:style w:type="paragraph" w:customStyle="1" w:styleId="affffffff6">
    <w:name w:val="其他标准称谓"/>
    <w:qFormat/>
    <w:rsid w:val="00CB70A1"/>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CB70A1"/>
    <w:pPr>
      <w:spacing w:beforeLines="0" w:line="276" w:lineRule="auto"/>
    </w:pPr>
    <w:rPr>
      <w:color w:val="000000"/>
    </w:rPr>
  </w:style>
  <w:style w:type="paragraph" w:customStyle="1" w:styleId="Charf3">
    <w:name w:val="正文（首行缩进两字） Char"/>
    <w:basedOn w:val="af5"/>
    <w:next w:val="af5"/>
    <w:qFormat/>
    <w:rsid w:val="00CB70A1"/>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CB70A1"/>
    <w:pPr>
      <w:outlineLvl w:val="5"/>
    </w:pPr>
  </w:style>
  <w:style w:type="paragraph" w:customStyle="1" w:styleId="affffffff9">
    <w:name w:val="附录三级条标题"/>
    <w:basedOn w:val="affffffffa"/>
    <w:next w:val="affffb"/>
    <w:qFormat/>
    <w:rsid w:val="00CB70A1"/>
    <w:pPr>
      <w:outlineLvl w:val="4"/>
    </w:pPr>
  </w:style>
  <w:style w:type="paragraph" w:customStyle="1" w:styleId="affffffffa">
    <w:name w:val="附录二级条标题"/>
    <w:basedOn w:val="affffffffb"/>
    <w:next w:val="affffb"/>
    <w:qFormat/>
    <w:rsid w:val="00CB70A1"/>
    <w:pPr>
      <w:outlineLvl w:val="3"/>
    </w:pPr>
  </w:style>
  <w:style w:type="paragraph" w:customStyle="1" w:styleId="affffffffb">
    <w:name w:val="附录一级条标题"/>
    <w:basedOn w:val="afffffe"/>
    <w:next w:val="affffb"/>
    <w:qFormat/>
    <w:rsid w:val="00CB70A1"/>
    <w:pPr>
      <w:autoSpaceDN w:val="0"/>
      <w:spacing w:beforeLines="0" w:afterLines="0"/>
      <w:outlineLvl w:val="2"/>
    </w:pPr>
  </w:style>
  <w:style w:type="paragraph" w:customStyle="1" w:styleId="af1">
    <w:name w:val="工程建设款标题"/>
    <w:basedOn w:val="ad"/>
    <w:qFormat/>
    <w:rsid w:val="00CB70A1"/>
    <w:pPr>
      <w:numPr>
        <w:ilvl w:val="7"/>
      </w:numPr>
      <w:outlineLvl w:val="9"/>
    </w:pPr>
  </w:style>
  <w:style w:type="paragraph" w:customStyle="1" w:styleId="39">
    <w:name w:val="样式 3"/>
    <w:basedOn w:val="af5"/>
    <w:qFormat/>
    <w:rsid w:val="00CB70A1"/>
    <w:pPr>
      <w:topLinePunct/>
      <w:adjustRightInd w:val="0"/>
      <w:ind w:left="840" w:hanging="420"/>
    </w:pPr>
    <w:rPr>
      <w:kern w:val="21"/>
      <w:szCs w:val="21"/>
    </w:rPr>
  </w:style>
  <w:style w:type="paragraph" w:customStyle="1" w:styleId="11110">
    <w:name w:val="1.1.1.1"/>
    <w:basedOn w:val="afff0"/>
    <w:next w:val="af5"/>
    <w:qFormat/>
    <w:rsid w:val="00CB70A1"/>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CB70A1"/>
    <w:pPr>
      <w:widowControl w:val="0"/>
      <w:adjustRightInd w:val="0"/>
      <w:spacing w:before="370" w:line="400" w:lineRule="exact"/>
      <w:jc w:val="center"/>
      <w:textAlignment w:val="baseline"/>
    </w:pPr>
    <w:rPr>
      <w:rFonts w:ascii="Times New Roman" w:hAnsi="Times New Roman"/>
      <w:sz w:val="28"/>
    </w:rPr>
  </w:style>
  <w:style w:type="paragraph" w:customStyle="1" w:styleId="affffffffd">
    <w:name w:val="列项◆（三级）"/>
    <w:qFormat/>
    <w:rsid w:val="00CB70A1"/>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3H3l3CTh3sect1233rdlevel3Head3level3PI0">
    <w:name w:val="样式 标题 3H3l3CT小标题中h3sect1.2.33rd level3Head 3level_3PI..."/>
    <w:basedOn w:val="3"/>
    <w:qFormat/>
    <w:rsid w:val="00CB70A1"/>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CB70A1"/>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CB70A1"/>
    <w:rPr>
      <w:rFonts w:ascii="Times New Roman"/>
      <w:color w:val="auto"/>
    </w:rPr>
  </w:style>
  <w:style w:type="paragraph" w:customStyle="1" w:styleId="TimesNewRoman01125">
    <w:name w:val="样式 Times New Roman 段前: 0.1 行 行距: 多倍行距 1.25 字行"/>
    <w:basedOn w:val="af5"/>
    <w:qFormat/>
    <w:rsid w:val="00CB70A1"/>
    <w:pPr>
      <w:spacing w:line="276" w:lineRule="auto"/>
    </w:pPr>
    <w:rPr>
      <w:rFonts w:hAnsi="宋体"/>
    </w:rPr>
  </w:style>
  <w:style w:type="paragraph" w:customStyle="1" w:styleId="CM56">
    <w:name w:val="CM56"/>
    <w:basedOn w:val="Default"/>
    <w:next w:val="Default"/>
    <w:qFormat/>
    <w:rsid w:val="00CB70A1"/>
    <w:rPr>
      <w:rFonts w:ascii="Times New Roman"/>
      <w:color w:val="auto"/>
    </w:rPr>
  </w:style>
  <w:style w:type="paragraph" w:customStyle="1" w:styleId="afffffffff">
    <w:name w:val="a"/>
    <w:basedOn w:val="1H1H11H12H13H14H15H16H17H18H19H110H111H112H1"/>
    <w:qFormat/>
    <w:rsid w:val="00CB70A1"/>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CB70A1"/>
  </w:style>
  <w:style w:type="paragraph" w:customStyle="1" w:styleId="a1">
    <w:name w:val="列项●（二级）"/>
    <w:qFormat/>
    <w:rsid w:val="00CB70A1"/>
    <w:pPr>
      <w:widowControl w:val="0"/>
      <w:numPr>
        <w:numId w:val="9"/>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0">
    <w:name w:val="节标题"/>
    <w:basedOn w:val="1"/>
    <w:qFormat/>
    <w:rsid w:val="00CB70A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CB70A1"/>
  </w:style>
  <w:style w:type="paragraph" w:customStyle="1" w:styleId="Char2011">
    <w:name w:val="样式 正文（首行缩进两字） Char + 首行缩进:  2 字符 段前: 0.1 行"/>
    <w:basedOn w:val="1Char2"/>
    <w:qFormat/>
    <w:rsid w:val="00CB70A1"/>
    <w:pPr>
      <w:spacing w:afterLines="10" w:line="300" w:lineRule="auto"/>
      <w:ind w:firstLine="200"/>
    </w:pPr>
  </w:style>
  <w:style w:type="paragraph" w:customStyle="1" w:styleId="afffffffff1">
    <w:name w:val="正文缩进（首行缩进两字）"/>
    <w:qFormat/>
    <w:rsid w:val="00CB70A1"/>
    <w:pPr>
      <w:spacing w:line="360" w:lineRule="exact"/>
      <w:ind w:firstLineChars="200" w:firstLine="420"/>
    </w:pPr>
    <w:rPr>
      <w:rFonts w:ascii="Times New Roman" w:hAnsi="Times New Roman"/>
      <w:kern w:val="2"/>
      <w:sz w:val="21"/>
    </w:rPr>
  </w:style>
  <w:style w:type="paragraph" w:customStyle="1" w:styleId="2f1">
    <w:name w:val="正文2"/>
    <w:qFormat/>
    <w:rsid w:val="00CB70A1"/>
    <w:pPr>
      <w:widowControl w:val="0"/>
      <w:adjustRightInd w:val="0"/>
      <w:spacing w:line="312" w:lineRule="atLeast"/>
      <w:jc w:val="both"/>
      <w:textAlignment w:val="baseline"/>
    </w:pPr>
    <w:rPr>
      <w:rFonts w:ascii="宋体" w:hAnsi="Times New Roman"/>
      <w:sz w:val="34"/>
    </w:rPr>
  </w:style>
  <w:style w:type="paragraph" w:customStyle="1" w:styleId="aa">
    <w:name w:val="引言二级条标题"/>
    <w:basedOn w:val="a9"/>
    <w:next w:val="affffb"/>
    <w:qFormat/>
    <w:rsid w:val="00CB70A1"/>
    <w:pPr>
      <w:numPr>
        <w:ilvl w:val="1"/>
        <w:numId w:val="10"/>
      </w:numPr>
      <w:ind w:left="0" w:firstLine="0"/>
    </w:pPr>
  </w:style>
  <w:style w:type="paragraph" w:customStyle="1" w:styleId="1b">
    <w:name w:val="副标题1"/>
    <w:basedOn w:val="afff0"/>
    <w:next w:val="af5"/>
    <w:qFormat/>
    <w:rsid w:val="00CB70A1"/>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CB70A1"/>
    <w:pPr>
      <w:spacing w:before="400" w:after="440"/>
    </w:pPr>
    <w:rPr>
      <w:rFonts w:ascii="Times New Roman" w:hAnsi="Times New Roman"/>
      <w:spacing w:val="-30"/>
      <w:sz w:val="60"/>
    </w:rPr>
  </w:style>
  <w:style w:type="paragraph" w:customStyle="1" w:styleId="afffffffff3">
    <w:name w:val="公式"/>
    <w:basedOn w:val="aff7"/>
    <w:qFormat/>
    <w:rsid w:val="00CB70A1"/>
    <w:pPr>
      <w:tabs>
        <w:tab w:val="center" w:pos="4706"/>
        <w:tab w:val="right" w:pos="9412"/>
      </w:tabs>
    </w:pPr>
    <w:rPr>
      <w:rFonts w:ascii="Times New Roman" w:hAnsi="宋体"/>
    </w:rPr>
  </w:style>
  <w:style w:type="paragraph" w:customStyle="1" w:styleId="afffffffff4">
    <w:name w:val="标准称谓"/>
    <w:next w:val="af5"/>
    <w:qFormat/>
    <w:rsid w:val="00CB70A1"/>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afffffffff5">
    <w:name w:val="字母编号列项（一级）"/>
    <w:qFormat/>
    <w:rsid w:val="00CB70A1"/>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CM38">
    <w:name w:val="CM38"/>
    <w:basedOn w:val="Default"/>
    <w:next w:val="Default"/>
    <w:qFormat/>
    <w:rsid w:val="00CB70A1"/>
    <w:pPr>
      <w:spacing w:line="320" w:lineRule="atLeast"/>
    </w:pPr>
    <w:rPr>
      <w:rFonts w:ascii="Times New Roman"/>
      <w:color w:val="auto"/>
    </w:rPr>
  </w:style>
  <w:style w:type="paragraph" w:customStyle="1" w:styleId="afffffffff6">
    <w:name w:val="封面标准文稿编辑信息"/>
    <w:qFormat/>
    <w:rsid w:val="00CB70A1"/>
    <w:pPr>
      <w:widowControl w:val="0"/>
      <w:adjustRightInd w:val="0"/>
      <w:spacing w:before="180" w:line="180" w:lineRule="exact"/>
      <w:jc w:val="center"/>
      <w:textAlignment w:val="baseline"/>
    </w:pPr>
    <w:rPr>
      <w:rFonts w:ascii="宋体" w:hAnsi="Times New Roman"/>
      <w:sz w:val="21"/>
    </w:rPr>
  </w:style>
  <w:style w:type="paragraph" w:customStyle="1" w:styleId="012201">
    <w:name w:val="样式 样式 段前: 0.1 行 首行缩进:  2 字符 + 首行缩进:  2 字符 段前: 0.1 行"/>
    <w:basedOn w:val="0120"/>
    <w:qFormat/>
    <w:rsid w:val="00CB70A1"/>
    <w:pPr>
      <w:spacing w:line="276" w:lineRule="auto"/>
      <w:ind w:firstLine="420"/>
    </w:pPr>
  </w:style>
  <w:style w:type="paragraph" w:customStyle="1" w:styleId="0120">
    <w:name w:val="样式 段前: 0.1 行 首行缩进:  2 字符"/>
    <w:basedOn w:val="af5"/>
    <w:qFormat/>
    <w:rsid w:val="00CB70A1"/>
    <w:pPr>
      <w:spacing w:beforeLines="10" w:line="300" w:lineRule="auto"/>
      <w:ind w:firstLineChars="200" w:firstLine="200"/>
    </w:pPr>
  </w:style>
  <w:style w:type="paragraph" w:customStyle="1" w:styleId="1c">
    <w:name w:val="1"/>
    <w:basedOn w:val="af5"/>
    <w:next w:val="af5"/>
    <w:qFormat/>
    <w:rsid w:val="00CB70A1"/>
    <w:pPr>
      <w:topLinePunct/>
      <w:adjustRightInd w:val="0"/>
    </w:pPr>
    <w:rPr>
      <w:rFonts w:ascii="Courier New" w:hAnsi="Courier New"/>
      <w:sz w:val="20"/>
    </w:rPr>
  </w:style>
  <w:style w:type="paragraph" w:customStyle="1" w:styleId="afffffffff7">
    <w:name w:val="表"/>
    <w:basedOn w:val="af5"/>
    <w:qFormat/>
    <w:rsid w:val="00CB70A1"/>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CB70A1"/>
    <w:pPr>
      <w:tabs>
        <w:tab w:val="left" w:pos="1200"/>
      </w:tabs>
      <w:snapToGrid w:val="0"/>
      <w:spacing w:beforeLines="0" w:line="276" w:lineRule="auto"/>
      <w:ind w:left="1200" w:hanging="400"/>
    </w:pPr>
  </w:style>
  <w:style w:type="paragraph" w:customStyle="1" w:styleId="1d">
    <w:name w:val="普通(网站)1"/>
    <w:basedOn w:val="af5"/>
    <w:qFormat/>
    <w:rsid w:val="00CB70A1"/>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CB70A1"/>
    <w:pPr>
      <w:tabs>
        <w:tab w:val="left" w:pos="0"/>
      </w:tabs>
      <w:spacing w:line="360" w:lineRule="auto"/>
    </w:pPr>
    <w:rPr>
      <w:rFonts w:ascii="宋体" w:hAnsi="宋体"/>
      <w:kern w:val="0"/>
      <w:sz w:val="24"/>
    </w:rPr>
  </w:style>
  <w:style w:type="paragraph" w:customStyle="1" w:styleId="afffffffff8">
    <w:name w:val="朱表头"/>
    <w:basedOn w:val="affff2"/>
    <w:qFormat/>
    <w:rsid w:val="00CB70A1"/>
    <w:pPr>
      <w:spacing w:line="312" w:lineRule="exact"/>
    </w:pPr>
    <w:rPr>
      <w:rFonts w:ascii="EU-F1"/>
      <w:snapToGrid w:val="0"/>
      <w:szCs w:val="20"/>
    </w:rPr>
  </w:style>
  <w:style w:type="paragraph" w:customStyle="1" w:styleId="011">
    <w:name w:val="样式 段前: 0.1 行1"/>
    <w:basedOn w:val="af5"/>
    <w:qFormat/>
    <w:rsid w:val="00CB70A1"/>
    <w:pPr>
      <w:spacing w:beforeLines="10" w:line="312" w:lineRule="auto"/>
    </w:pPr>
  </w:style>
  <w:style w:type="paragraph" w:customStyle="1" w:styleId="2TimesNewRoman0112">
    <w:name w:val="样式 样式 列表编号 2 + Times New Roman 段前: 0.1 行 行距: 多倍行距 1.2 字行 + 左侧:  ..."/>
    <w:basedOn w:val="af5"/>
    <w:qFormat/>
    <w:rsid w:val="00CB70A1"/>
    <w:pPr>
      <w:keepNext/>
      <w:keepLines/>
      <w:widowControl/>
      <w:spacing w:line="276" w:lineRule="auto"/>
    </w:pPr>
    <w:rPr>
      <w:kern w:val="0"/>
    </w:rPr>
  </w:style>
  <w:style w:type="paragraph" w:customStyle="1" w:styleId="afffffffff9">
    <w:name w:val="首页页眉样式"/>
    <w:basedOn w:val="affd"/>
    <w:qFormat/>
    <w:rsid w:val="00CB70A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CB70A1"/>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CB70A1"/>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CB70A1"/>
    <w:pPr>
      <w:spacing w:line="276" w:lineRule="auto"/>
    </w:pPr>
  </w:style>
  <w:style w:type="paragraph" w:customStyle="1" w:styleId="afffffffffc">
    <w:name w:val="注×："/>
    <w:qFormat/>
    <w:rsid w:val="00CB70A1"/>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
    <w:name w:val="工程建设图标题"/>
    <w:basedOn w:val="ad"/>
    <w:qFormat/>
    <w:rsid w:val="00CB70A1"/>
    <w:pPr>
      <w:numPr>
        <w:ilvl w:val="5"/>
      </w:numPr>
      <w:ind w:left="0" w:firstLine="0"/>
      <w:jc w:val="center"/>
      <w:outlineLvl w:val="5"/>
    </w:pPr>
  </w:style>
  <w:style w:type="paragraph" w:customStyle="1" w:styleId="afffffffffd">
    <w:name w:val="附录图标题"/>
    <w:next w:val="affffb"/>
    <w:qFormat/>
    <w:rsid w:val="00CB70A1"/>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150101">
    <w:name w:val="样式1 标题 5 + 段前: 0.1 行 + 段前: 0.1 行"/>
    <w:basedOn w:val="af5"/>
    <w:qFormat/>
    <w:rsid w:val="00CB70A1"/>
    <w:pPr>
      <w:tabs>
        <w:tab w:val="left" w:pos="357"/>
        <w:tab w:val="left" w:pos="1134"/>
      </w:tabs>
      <w:spacing w:beforeLines="10" w:line="312" w:lineRule="auto"/>
    </w:pPr>
  </w:style>
  <w:style w:type="paragraph" w:customStyle="1" w:styleId="5011">
    <w:name w:val="样式 标题 5 + 段前: 0.1 行1"/>
    <w:basedOn w:val="5"/>
    <w:next w:val="5"/>
    <w:qFormat/>
    <w:rsid w:val="00CB70A1"/>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CB70A1"/>
    <w:pPr>
      <w:tabs>
        <w:tab w:val="left" w:pos="420"/>
      </w:tabs>
      <w:jc w:val="center"/>
    </w:pPr>
    <w:rPr>
      <w:rFonts w:ascii="黑体" w:eastAsia="黑体"/>
    </w:rPr>
  </w:style>
  <w:style w:type="paragraph" w:customStyle="1" w:styleId="affffffffff">
    <w:name w:val="条文说明"/>
    <w:basedOn w:val="affffffffff0"/>
    <w:qFormat/>
    <w:rsid w:val="00CB70A1"/>
  </w:style>
  <w:style w:type="paragraph" w:customStyle="1" w:styleId="affffffffff0">
    <w:name w:val="名称"/>
    <w:basedOn w:val="afffffff4"/>
    <w:next w:val="affffb"/>
    <w:qFormat/>
    <w:rsid w:val="00CB70A1"/>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CB70A1"/>
    <w:pPr>
      <w:spacing w:beforeLines="10" w:line="300" w:lineRule="auto"/>
      <w:ind w:firstLineChars="200" w:firstLine="420"/>
    </w:pPr>
    <w:rPr>
      <w:rFonts w:ascii="宋体"/>
    </w:rPr>
  </w:style>
  <w:style w:type="paragraph" w:customStyle="1" w:styleId="21">
    <w:name w:val="样式 样式2 + 右侧:  1 字符"/>
    <w:basedOn w:val="2b"/>
    <w:qFormat/>
    <w:rsid w:val="00CB70A1"/>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CB70A1"/>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CB70A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CB70A1"/>
    <w:pPr>
      <w:spacing w:beforeLines="50"/>
    </w:pPr>
  </w:style>
  <w:style w:type="paragraph" w:customStyle="1" w:styleId="1Char201150">
    <w:name w:val="样式1 正文（首行缩进两字） Char + 黑色 首行缩进:  2 字符 段前: 0 行 行距: 多倍行距 1.15 ..."/>
    <w:basedOn w:val="af5"/>
    <w:qFormat/>
    <w:rsid w:val="00CB70A1"/>
    <w:pPr>
      <w:tabs>
        <w:tab w:val="left" w:pos="3885"/>
      </w:tabs>
      <w:overflowPunct w:val="0"/>
      <w:snapToGrid w:val="0"/>
      <w:spacing w:beforeLines="10" w:line="276" w:lineRule="auto"/>
      <w:ind w:firstLine="420"/>
    </w:pPr>
  </w:style>
  <w:style w:type="paragraph" w:customStyle="1" w:styleId="ae">
    <w:name w:val="工程建设表标题"/>
    <w:basedOn w:val="ad"/>
    <w:qFormat/>
    <w:rsid w:val="00CB70A1"/>
    <w:pPr>
      <w:numPr>
        <w:ilvl w:val="4"/>
      </w:numPr>
      <w:jc w:val="center"/>
      <w:outlineLvl w:val="4"/>
    </w:pPr>
  </w:style>
  <w:style w:type="paragraph" w:customStyle="1" w:styleId="107401">
    <w:name w:val="样式1 首行缩进:  0.74 厘米 段前: 0.1 行"/>
    <w:basedOn w:val="1Char2"/>
    <w:next w:val="1Char2"/>
    <w:qFormat/>
    <w:rsid w:val="00CB70A1"/>
    <w:pPr>
      <w:tabs>
        <w:tab w:val="left" w:pos="820"/>
      </w:tabs>
      <w:spacing w:afterLines="10"/>
      <w:ind w:left="820" w:firstLineChars="0" w:hanging="420"/>
    </w:pPr>
    <w:rPr>
      <w:kern w:val="0"/>
    </w:rPr>
  </w:style>
  <w:style w:type="paragraph" w:customStyle="1" w:styleId="301">
    <w:name w:val="样式 标题 3 + 黑色 段前: 0.1 行"/>
    <w:basedOn w:val="130101"/>
    <w:qFormat/>
    <w:rsid w:val="00CB70A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CB70A1"/>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CB70A1"/>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CB70A1"/>
    <w:pPr>
      <w:numPr>
        <w:ilvl w:val="8"/>
        <w:numId w:val="5"/>
      </w:numPr>
      <w:outlineLvl w:val="3"/>
    </w:pPr>
  </w:style>
  <w:style w:type="paragraph" w:customStyle="1" w:styleId="affffffffff2">
    <w:name w:val="基准目录样式"/>
    <w:basedOn w:val="af5"/>
    <w:qFormat/>
    <w:rsid w:val="00CB70A1"/>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CB70A1"/>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CB70A1"/>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CB70A1"/>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CB70A1"/>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CB70A1"/>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CB70A1"/>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CB70A1"/>
    <w:pPr>
      <w:spacing w:afterLines="20" w:line="276" w:lineRule="auto"/>
      <w:jc w:val="center"/>
    </w:pPr>
    <w:rPr>
      <w:sz w:val="18"/>
    </w:rPr>
  </w:style>
  <w:style w:type="paragraph" w:customStyle="1" w:styleId="201003">
    <w:name w:val="样式 样式 正文文本 2 + 段前: 0.1 行 + 悬挂缩进: 0.03 字符"/>
    <w:basedOn w:val="2010"/>
    <w:qFormat/>
    <w:rsid w:val="00CB70A1"/>
    <w:pPr>
      <w:spacing w:beforeLines="0"/>
      <w:ind w:hanging="6"/>
      <w:jc w:val="center"/>
    </w:pPr>
  </w:style>
  <w:style w:type="paragraph" w:customStyle="1" w:styleId="1200505">
    <w:name w:val="样式1 标题 2 + 段前: 0行 + 段前: 0.5 行 段后: 0.5 行"/>
    <w:basedOn w:val="120"/>
    <w:qFormat/>
    <w:rsid w:val="00CB70A1"/>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CB70A1"/>
    <w:pPr>
      <w:spacing w:line="460" w:lineRule="exact"/>
    </w:pPr>
  </w:style>
  <w:style w:type="paragraph" w:customStyle="1" w:styleId="Normal10">
    <w:name w:val="Normal_1_0"/>
    <w:basedOn w:val="af5"/>
    <w:qFormat/>
    <w:rsid w:val="00CB70A1"/>
    <w:rPr>
      <w:rFonts w:eastAsia="Times New Roman"/>
      <w:kern w:val="0"/>
      <w:sz w:val="20"/>
    </w:rPr>
  </w:style>
  <w:style w:type="paragraph" w:customStyle="1" w:styleId="aa0">
    <w:name w:val="a.a"/>
    <w:basedOn w:val="2"/>
    <w:qFormat/>
    <w:rsid w:val="00CB70A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CB70A1"/>
    <w:pPr>
      <w:spacing w:beforeLines="10" w:line="300" w:lineRule="auto"/>
      <w:ind w:firstLineChars="200" w:firstLine="200"/>
    </w:pPr>
  </w:style>
  <w:style w:type="paragraph" w:customStyle="1" w:styleId="affffffffff6">
    <w:name w:val="标准书眉_偶数页"/>
    <w:basedOn w:val="affffff1"/>
    <w:next w:val="af5"/>
    <w:qFormat/>
    <w:rsid w:val="00CB70A1"/>
    <w:pPr>
      <w:jc w:val="left"/>
    </w:pPr>
  </w:style>
  <w:style w:type="paragraph" w:customStyle="1" w:styleId="TimesNewRoman01">
    <w:name w:val="样式 Times New Roman 段前: 0.1 行"/>
    <w:basedOn w:val="af5"/>
    <w:qFormat/>
    <w:rsid w:val="00CB70A1"/>
    <w:pPr>
      <w:spacing w:beforeLines="10" w:line="300" w:lineRule="auto"/>
      <w:ind w:firstLineChars="200" w:firstLine="200"/>
    </w:pPr>
  </w:style>
  <w:style w:type="paragraph" w:customStyle="1" w:styleId="affffffffff7">
    <w:name w:val="块引用"/>
    <w:basedOn w:val="aff3"/>
    <w:qFormat/>
    <w:rsid w:val="00CB70A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CB70A1"/>
    <w:pPr>
      <w:spacing w:line="276" w:lineRule="auto"/>
    </w:pPr>
  </w:style>
  <w:style w:type="paragraph" w:customStyle="1" w:styleId="107070707">
    <w:name w:val="样式 标题 1 + 段前: 0.7 行 段后: 0.7 行 + 段前: 0.7 行 段后: 0.7 行"/>
    <w:qFormat/>
    <w:rsid w:val="00CB70A1"/>
    <w:pPr>
      <w:tabs>
        <w:tab w:val="left" w:pos="400"/>
      </w:tabs>
      <w:spacing w:beforeLines="100" w:afterLines="100"/>
    </w:pPr>
    <w:rPr>
      <w:rFonts w:ascii="Times New Roman" w:hAnsi="Times New Roman"/>
      <w:b/>
      <w:kern w:val="21"/>
      <w:sz w:val="21"/>
    </w:rPr>
  </w:style>
  <w:style w:type="paragraph" w:customStyle="1" w:styleId="affffffffff8">
    <w:name w:val="数字编号列项（二级）"/>
    <w:qFormat/>
    <w:rsid w:val="00CB70A1"/>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affffffffff9">
    <w:name w:val="部分题目"/>
    <w:basedOn w:val="affffff3"/>
    <w:next w:val="afffffffffa"/>
    <w:qFormat/>
    <w:rsid w:val="00CB70A1"/>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CB70A1"/>
  </w:style>
  <w:style w:type="paragraph" w:customStyle="1" w:styleId="1100">
    <w:name w:val="正文_11_0_0"/>
    <w:qFormat/>
    <w:rsid w:val="00CB70A1"/>
    <w:pPr>
      <w:widowControl w:val="0"/>
      <w:jc w:val="both"/>
    </w:pPr>
    <w:rPr>
      <w:rFonts w:ascii="Times New Roman" w:hAnsi="Times New Roman"/>
    </w:rPr>
  </w:style>
  <w:style w:type="paragraph" w:customStyle="1" w:styleId="reader-word-layer">
    <w:name w:val="reader-word-layer"/>
    <w:basedOn w:val="af5"/>
    <w:qFormat/>
    <w:rsid w:val="00CB70A1"/>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CB70A1"/>
    <w:pPr>
      <w:spacing w:beforeLines="0" w:line="276" w:lineRule="auto"/>
      <w:jc w:val="left"/>
    </w:pPr>
    <w:rPr>
      <w:rFonts w:eastAsia="黑体"/>
      <w:color w:val="000000"/>
    </w:rPr>
  </w:style>
  <w:style w:type="paragraph" w:customStyle="1" w:styleId="014">
    <w:name w:val="样式 段前: 0.1 行 左  4 字符"/>
    <w:basedOn w:val="af5"/>
    <w:qFormat/>
    <w:rsid w:val="00CB70A1"/>
    <w:pPr>
      <w:spacing w:beforeLines="10" w:line="300" w:lineRule="auto"/>
      <w:ind w:leftChars="400" w:left="400"/>
    </w:pPr>
  </w:style>
  <w:style w:type="paragraph" w:customStyle="1" w:styleId="2a0">
    <w:name w:val="样式2 样式 a) + 段前: 0行"/>
    <w:basedOn w:val="affff1"/>
    <w:qFormat/>
    <w:rsid w:val="00CB70A1"/>
    <w:pPr>
      <w:tabs>
        <w:tab w:val="clear" w:pos="780"/>
      </w:tabs>
      <w:spacing w:beforeLines="0" w:line="276" w:lineRule="auto"/>
      <w:ind w:leftChars="200" w:left="420" w:firstLineChars="0" w:firstLine="0"/>
    </w:pPr>
  </w:style>
  <w:style w:type="paragraph" w:customStyle="1" w:styleId="1toc1">
    <w:name w:val="样式 目录 1toc1 +"/>
    <w:basedOn w:val="10"/>
    <w:qFormat/>
    <w:rsid w:val="00CB70A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CB70A1"/>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CB70A1"/>
    <w:pPr>
      <w:pBdr>
        <w:bottom w:val="single" w:sz="6" w:space="0" w:color="auto"/>
      </w:pBdr>
      <w:snapToGrid w:val="0"/>
      <w:spacing w:before="0"/>
    </w:pPr>
    <w:rPr>
      <w:b w:val="0"/>
      <w:color w:val="000000"/>
      <w:sz w:val="28"/>
    </w:rPr>
  </w:style>
  <w:style w:type="paragraph" w:customStyle="1" w:styleId="affffffffffc">
    <w:name w:val="首页脚样式"/>
    <w:basedOn w:val="affc"/>
    <w:qFormat/>
    <w:rsid w:val="00CB70A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CB70A1"/>
    <w:pPr>
      <w:spacing w:after="0" w:line="276" w:lineRule="auto"/>
      <w:ind w:leftChars="400" w:left="400"/>
    </w:pPr>
    <w:rPr>
      <w:color w:val="000000"/>
    </w:rPr>
  </w:style>
  <w:style w:type="paragraph" w:customStyle="1" w:styleId="a2">
    <w:name w:val="列项——（一级）"/>
    <w:qFormat/>
    <w:rsid w:val="00CB70A1"/>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1toc111015015">
    <w:name w:val="样式 样式 目录 1toc1 + + 左侧:  1 字符 右侧:  1 字符 段前: 0.15 行 段后: 0.15 行"/>
    <w:basedOn w:val="1toc1"/>
    <w:qFormat/>
    <w:rsid w:val="00CB70A1"/>
  </w:style>
  <w:style w:type="paragraph" w:customStyle="1" w:styleId="1074010">
    <w:name w:val="样式1 加粗 居中 首行缩进:  0.74 厘米 段前: 0.1 行"/>
    <w:basedOn w:val="af5"/>
    <w:qFormat/>
    <w:rsid w:val="00CB70A1"/>
    <w:pPr>
      <w:spacing w:line="276" w:lineRule="auto"/>
      <w:ind w:firstLine="420"/>
      <w:jc w:val="center"/>
    </w:pPr>
    <w:rPr>
      <w:b/>
    </w:rPr>
  </w:style>
  <w:style w:type="paragraph" w:customStyle="1" w:styleId="1f1">
    <w:name w:val="附录标题1"/>
    <w:basedOn w:val="1"/>
    <w:next w:val="2c"/>
    <w:qFormat/>
    <w:rsid w:val="00CB70A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CB70A1"/>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CB70A1"/>
    <w:pPr>
      <w:spacing w:line="580" w:lineRule="exact"/>
      <w:ind w:firstLineChars="200" w:firstLine="200"/>
    </w:pPr>
  </w:style>
  <w:style w:type="paragraph" w:customStyle="1" w:styleId="0770115">
    <w:name w:val="样式 左侧:  0.77 厘米 段前: 0 行 行距: 多倍行距 1.15 字行"/>
    <w:basedOn w:val="af5"/>
    <w:qFormat/>
    <w:rsid w:val="00CB70A1"/>
    <w:pPr>
      <w:spacing w:line="276" w:lineRule="auto"/>
      <w:ind w:left="420"/>
    </w:pPr>
    <w:rPr>
      <w:rFonts w:ascii="宋体"/>
    </w:rPr>
  </w:style>
  <w:style w:type="paragraph" w:customStyle="1" w:styleId="2f3">
    <w:name w:val="正文_2"/>
    <w:basedOn w:val="af5"/>
    <w:qFormat/>
    <w:rsid w:val="00CB70A1"/>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CB70A1"/>
    <w:pPr>
      <w:spacing w:beforeLines="0" w:line="276" w:lineRule="auto"/>
      <w:ind w:firstLine="420"/>
    </w:pPr>
  </w:style>
  <w:style w:type="paragraph" w:customStyle="1" w:styleId="affffffffffd">
    <w:name w:val="条文脚注"/>
    <w:basedOn w:val="afff1"/>
    <w:qFormat/>
    <w:rsid w:val="00CB70A1"/>
    <w:pPr>
      <w:ind w:leftChars="200" w:left="780" w:hangingChars="200" w:hanging="360"/>
      <w:jc w:val="both"/>
    </w:pPr>
    <w:rPr>
      <w:rFonts w:ascii="宋体"/>
    </w:rPr>
  </w:style>
  <w:style w:type="paragraph" w:customStyle="1" w:styleId="1201">
    <w:name w:val="样式1 标题 2 + 段前: 0.1 行 + 宋体"/>
    <w:basedOn w:val="af5"/>
    <w:qFormat/>
    <w:rsid w:val="00CB70A1"/>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CB70A1"/>
    <w:pPr>
      <w:spacing w:beforeLines="0" w:line="276" w:lineRule="auto"/>
      <w:ind w:firstLine="420"/>
    </w:pPr>
  </w:style>
  <w:style w:type="paragraph" w:customStyle="1" w:styleId="82">
    <w:name w:val="样式8"/>
    <w:basedOn w:val="af5"/>
    <w:qFormat/>
    <w:rsid w:val="00CB70A1"/>
    <w:pPr>
      <w:wordWrap w:val="0"/>
      <w:spacing w:before="400" w:after="40" w:line="360" w:lineRule="exact"/>
      <w:ind w:right="284"/>
      <w:jc w:val="right"/>
    </w:pPr>
    <w:rPr>
      <w:rFonts w:ascii="E-FZ"/>
      <w:sz w:val="28"/>
      <w:szCs w:val="24"/>
    </w:rPr>
  </w:style>
  <w:style w:type="paragraph" w:customStyle="1" w:styleId="affffffffffe">
    <w:name w:val="标准书眉一"/>
    <w:qFormat/>
    <w:rsid w:val="00CB70A1"/>
    <w:pPr>
      <w:widowControl w:val="0"/>
      <w:adjustRightInd w:val="0"/>
      <w:spacing w:line="360" w:lineRule="atLeast"/>
      <w:jc w:val="both"/>
      <w:textAlignment w:val="baseline"/>
    </w:pPr>
    <w:rPr>
      <w:rFonts w:ascii="Times New Roman" w:hAnsi="Times New Roman"/>
    </w:rPr>
  </w:style>
  <w:style w:type="paragraph" w:customStyle="1" w:styleId="afffffffffff">
    <w:name w:val="表格形式"/>
    <w:basedOn w:val="af5"/>
    <w:qFormat/>
    <w:rsid w:val="00CB70A1"/>
    <w:pPr>
      <w:widowControl/>
      <w:spacing w:before="120" w:line="360" w:lineRule="auto"/>
      <w:ind w:firstLine="425"/>
      <w:jc w:val="center"/>
    </w:pPr>
    <w:rPr>
      <w:kern w:val="0"/>
      <w:sz w:val="24"/>
    </w:rPr>
  </w:style>
  <w:style w:type="paragraph" w:customStyle="1" w:styleId="512">
    <w:name w:val="样式 标题 5 + 黑色 段前: 1.2 磅"/>
    <w:basedOn w:val="af5"/>
    <w:qFormat/>
    <w:rsid w:val="00CB70A1"/>
    <w:pPr>
      <w:tabs>
        <w:tab w:val="left" w:pos="1200"/>
      </w:tabs>
      <w:spacing w:line="300" w:lineRule="auto"/>
    </w:pPr>
    <w:rPr>
      <w:rFonts w:ascii="Arial" w:hAnsi="Arial"/>
    </w:rPr>
  </w:style>
  <w:style w:type="paragraph" w:customStyle="1" w:styleId="a4">
    <w:name w:val="一级无标题条"/>
    <w:basedOn w:val="af5"/>
    <w:qFormat/>
    <w:rsid w:val="00CB70A1"/>
    <w:pPr>
      <w:numPr>
        <w:ilvl w:val="2"/>
        <w:numId w:val="1"/>
      </w:numPr>
      <w:tabs>
        <w:tab w:val="left" w:pos="420"/>
      </w:tabs>
    </w:pPr>
    <w:rPr>
      <w:b/>
    </w:rPr>
  </w:style>
  <w:style w:type="paragraph" w:customStyle="1" w:styleId="Normal100">
    <w:name w:val="Normal_1_0_0"/>
    <w:basedOn w:val="af5"/>
    <w:qFormat/>
    <w:rsid w:val="00CB70A1"/>
    <w:rPr>
      <w:kern w:val="0"/>
      <w:sz w:val="20"/>
    </w:rPr>
  </w:style>
  <w:style w:type="paragraph" w:customStyle="1" w:styleId="013">
    <w:name w:val="样式 样式 正文缩进 + 首行缩进:  0 厘米1 +"/>
    <w:basedOn w:val="af5"/>
    <w:qFormat/>
    <w:rsid w:val="00CB70A1"/>
    <w:pPr>
      <w:spacing w:beforeLines="10"/>
    </w:pPr>
    <w:rPr>
      <w:kern w:val="0"/>
      <w:sz w:val="18"/>
    </w:rPr>
  </w:style>
  <w:style w:type="paragraph" w:customStyle="1" w:styleId="afffffffffff0">
    <w:name w:val=".."/>
    <w:basedOn w:val="Default"/>
    <w:next w:val="Default"/>
    <w:qFormat/>
    <w:rsid w:val="00CB70A1"/>
    <w:rPr>
      <w:color w:val="auto"/>
    </w:rPr>
  </w:style>
  <w:style w:type="paragraph" w:customStyle="1" w:styleId="3011">
    <w:name w:val="样式 标题 3 + 宋体 段前: 0.1 行"/>
    <w:basedOn w:val="130101"/>
    <w:qFormat/>
    <w:rsid w:val="00CB70A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CB70A1"/>
    <w:pPr>
      <w:tabs>
        <w:tab w:val="left" w:pos="0"/>
      </w:tabs>
      <w:spacing w:beforeLines="10" w:line="312" w:lineRule="auto"/>
      <w:ind w:left="800" w:hangingChars="200" w:hanging="400"/>
    </w:pPr>
  </w:style>
  <w:style w:type="paragraph" w:customStyle="1" w:styleId="afffffffffff1">
    <w:name w:val="基准索引样式"/>
    <w:basedOn w:val="af5"/>
    <w:qFormat/>
    <w:rsid w:val="00CB70A1"/>
    <w:pPr>
      <w:widowControl/>
      <w:spacing w:line="220" w:lineRule="atLeast"/>
      <w:ind w:left="360"/>
      <w:jc w:val="left"/>
    </w:pPr>
    <w:rPr>
      <w:rFonts w:ascii="Arial" w:hAnsi="Arial"/>
      <w:kern w:val="0"/>
    </w:rPr>
  </w:style>
  <w:style w:type="paragraph" w:customStyle="1" w:styleId="afffffffffff2">
    <w:name w:val="示例"/>
    <w:next w:val="affffb"/>
    <w:qFormat/>
    <w:rsid w:val="00CB70A1"/>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VerdanaRGB171717">
    <w:name w:val="样式 段 + Verdana 小四 自定义颜(RGB(171717))"/>
    <w:basedOn w:val="affffb"/>
    <w:qFormat/>
    <w:rsid w:val="00CB70A1"/>
    <w:pPr>
      <w:autoSpaceDE/>
      <w:autoSpaceDN/>
      <w:snapToGrid w:val="0"/>
      <w:spacing w:line="300" w:lineRule="auto"/>
    </w:pPr>
    <w:rPr>
      <w:rFonts w:ascii="Verdana" w:hAnsi="Verdana"/>
      <w:color w:val="111111"/>
      <w:sz w:val="24"/>
    </w:rPr>
  </w:style>
  <w:style w:type="paragraph" w:customStyle="1" w:styleId="00">
    <w:name w:val="00 正文"/>
    <w:basedOn w:val="aff6"/>
    <w:qFormat/>
    <w:rsid w:val="00CB70A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CB70A1"/>
    <w:pPr>
      <w:keepLines w:val="0"/>
      <w:spacing w:beforeLines="0" w:line="276" w:lineRule="auto"/>
    </w:pPr>
  </w:style>
  <w:style w:type="paragraph" w:customStyle="1" w:styleId="601">
    <w:name w:val="样式 标题 6 + 段前: 0.1 行"/>
    <w:basedOn w:val="6"/>
    <w:qFormat/>
    <w:rsid w:val="00CB70A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CB70A1"/>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CB70A1"/>
    <w:rPr>
      <w:rFonts w:ascii="Times New Roman"/>
      <w:color w:val="auto"/>
    </w:rPr>
  </w:style>
  <w:style w:type="paragraph" w:customStyle="1" w:styleId="afffffffffff3">
    <w:name w:val="无标题条"/>
    <w:next w:val="affffb"/>
    <w:qFormat/>
    <w:rsid w:val="00CB70A1"/>
    <w:pPr>
      <w:jc w:val="both"/>
    </w:pPr>
    <w:rPr>
      <w:rFonts w:ascii="Times New Roman" w:hAnsi="Times New Roman"/>
      <w:sz w:val="21"/>
    </w:rPr>
  </w:style>
  <w:style w:type="paragraph" w:customStyle="1" w:styleId="3a">
    <w:name w:val="_列项符号3"/>
    <w:basedOn w:val="aff0"/>
    <w:qFormat/>
    <w:rsid w:val="00CB70A1"/>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CB70A1"/>
    <w:pPr>
      <w:jc w:val="right"/>
    </w:pPr>
  </w:style>
  <w:style w:type="paragraph" w:customStyle="1" w:styleId="5012">
    <w:name w:val="样式 标题 5 + 段前: 0.1 行2"/>
    <w:basedOn w:val="150"/>
    <w:next w:val="150"/>
    <w:qFormat/>
    <w:rsid w:val="00CB70A1"/>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CB70A1"/>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CB70A1"/>
    <w:pPr>
      <w:numPr>
        <w:numId w:val="14"/>
      </w:numPr>
      <w:tabs>
        <w:tab w:val="left" w:pos="210"/>
      </w:tabs>
    </w:pPr>
    <w:rPr>
      <w:rFonts w:ascii="宋体" w:hAnsi="Times New Roman"/>
      <w:sz w:val="18"/>
    </w:rPr>
  </w:style>
  <w:style w:type="paragraph" w:customStyle="1" w:styleId="201501540505">
    <w:name w:val="样式 样式 目录 2 + 段前: 0.15 行 段后: 0.15 行4 + 左侧:  0.5 字符 右侧:  0.5 字符 ..."/>
    <w:basedOn w:val="af5"/>
    <w:qFormat/>
    <w:rsid w:val="00CB70A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CB70A1"/>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CB70A1"/>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CB70A1"/>
    <w:pPr>
      <w:widowControl w:val="0"/>
      <w:adjustRightInd w:val="0"/>
      <w:spacing w:line="360" w:lineRule="atLeast"/>
      <w:jc w:val="both"/>
      <w:textAlignment w:val="baseline"/>
    </w:pPr>
    <w:rPr>
      <w:rFonts w:ascii="Times New Roman" w:hAnsi="Times New Roman"/>
    </w:rPr>
  </w:style>
  <w:style w:type="paragraph" w:customStyle="1" w:styleId="afffffffffff7">
    <w:name w:val="封面标准名称"/>
    <w:qFormat/>
    <w:rsid w:val="00CB70A1"/>
    <w:pPr>
      <w:widowControl w:val="0"/>
      <w:adjustRightInd w:val="0"/>
      <w:spacing w:line="680" w:lineRule="exact"/>
      <w:jc w:val="center"/>
      <w:textAlignment w:val="center"/>
    </w:pPr>
    <w:rPr>
      <w:rFonts w:ascii="黑体" w:eastAsia="黑体" w:hAnsi="Times New Roman"/>
      <w:sz w:val="52"/>
    </w:rPr>
  </w:style>
  <w:style w:type="paragraph" w:customStyle="1" w:styleId="CharCharCharCharCharCharChar">
    <w:name w:val="Char Char Char Char Char Char Char"/>
    <w:basedOn w:val="af5"/>
    <w:qFormat/>
    <w:rsid w:val="00CB70A1"/>
    <w:pPr>
      <w:spacing w:line="360" w:lineRule="auto"/>
      <w:ind w:firstLineChars="200" w:firstLine="200"/>
    </w:pPr>
  </w:style>
  <w:style w:type="paragraph" w:customStyle="1" w:styleId="CharChar10">
    <w:name w:val="正文（首行缩进两字） Char Char1"/>
    <w:basedOn w:val="af5"/>
    <w:next w:val="af5"/>
    <w:qFormat/>
    <w:rsid w:val="00CB70A1"/>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CB70A1"/>
    <w:pPr>
      <w:spacing w:beforeLines="0" w:line="240" w:lineRule="auto"/>
      <w:jc w:val="center"/>
    </w:pPr>
  </w:style>
  <w:style w:type="paragraph" w:customStyle="1" w:styleId="afffffffffff8">
    <w:name w:val="封面标准代替信息"/>
    <w:basedOn w:val="2e"/>
    <w:qFormat/>
    <w:rsid w:val="00CB70A1"/>
    <w:pPr>
      <w:spacing w:before="57"/>
    </w:pPr>
    <w:rPr>
      <w:rFonts w:ascii="宋体"/>
      <w:sz w:val="21"/>
    </w:rPr>
  </w:style>
  <w:style w:type="paragraph" w:customStyle="1" w:styleId="2f4">
    <w:name w:val="科东_缩排_2"/>
    <w:basedOn w:val="af5"/>
    <w:next w:val="af5"/>
    <w:qFormat/>
    <w:rsid w:val="00CB70A1"/>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CB70A1"/>
    <w:pPr>
      <w:spacing w:beforeLines="0" w:afterLines="10" w:line="240" w:lineRule="auto"/>
      <w:ind w:leftChars="-11" w:left="2" w:hangingChars="13" w:hanging="13"/>
    </w:pPr>
  </w:style>
  <w:style w:type="paragraph" w:customStyle="1" w:styleId="afffffffffff9">
    <w:name w:val="封面一致性程度标识"/>
    <w:qFormat/>
    <w:rsid w:val="00CB70A1"/>
    <w:pPr>
      <w:widowControl w:val="0"/>
      <w:adjustRightInd w:val="0"/>
      <w:spacing w:before="440" w:line="400" w:lineRule="exact"/>
      <w:jc w:val="center"/>
      <w:textAlignment w:val="baseline"/>
    </w:pPr>
    <w:rPr>
      <w:rFonts w:ascii="宋体" w:hAnsi="Times New Roman"/>
      <w:sz w:val="28"/>
    </w:rPr>
  </w:style>
  <w:style w:type="paragraph" w:customStyle="1" w:styleId="1aTimesNewRoman01152">
    <w:name w:val="样式1 样式 编号 a + Times New Roman 段前: 0 行 行距: 多倍行距 1.15 字行 + 左侧....."/>
    <w:basedOn w:val="1aTimesNewRoman0115"/>
    <w:qFormat/>
    <w:rsid w:val="00CB70A1"/>
    <w:pPr>
      <w:ind w:leftChars="200" w:left="400"/>
    </w:pPr>
  </w:style>
  <w:style w:type="paragraph" w:customStyle="1" w:styleId="afffffffffffa">
    <w:name w:val="正文表标题续表"/>
    <w:basedOn w:val="affffff7"/>
    <w:next w:val="affffb"/>
    <w:qFormat/>
    <w:rsid w:val="00CB70A1"/>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CB70A1"/>
    <w:pPr>
      <w:tabs>
        <w:tab w:val="left" w:pos="357"/>
      </w:tabs>
      <w:spacing w:beforeLines="10" w:line="312" w:lineRule="auto"/>
    </w:pPr>
  </w:style>
  <w:style w:type="paragraph" w:customStyle="1" w:styleId="1000">
    <w:name w:val="正文_1_0_0"/>
    <w:qFormat/>
    <w:rsid w:val="00CB70A1"/>
    <w:pPr>
      <w:widowControl w:val="0"/>
      <w:jc w:val="both"/>
    </w:pPr>
    <w:rPr>
      <w:rFonts w:ascii="Times New Roman" w:hAnsi="Times New Roman"/>
      <w:kern w:val="2"/>
      <w:sz w:val="21"/>
      <w:szCs w:val="24"/>
    </w:rPr>
  </w:style>
  <w:style w:type="paragraph" w:customStyle="1" w:styleId="Char12">
    <w:name w:val="Char1"/>
    <w:basedOn w:val="af5"/>
    <w:qFormat/>
    <w:rsid w:val="00CB70A1"/>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CB70A1"/>
    <w:pPr>
      <w:tabs>
        <w:tab w:val="left" w:pos="0"/>
      </w:tabs>
      <w:spacing w:before="24" w:afterLines="10"/>
      <w:ind w:left="800" w:firstLineChars="0" w:hanging="400"/>
    </w:pPr>
  </w:style>
  <w:style w:type="paragraph" w:customStyle="1" w:styleId="72">
    <w:name w:val="样式7"/>
    <w:basedOn w:val="1"/>
    <w:qFormat/>
    <w:rsid w:val="00CB70A1"/>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CB70A1"/>
    <w:pPr>
      <w:numPr>
        <w:ilvl w:val="6"/>
        <w:numId w:val="1"/>
      </w:numPr>
    </w:pPr>
    <w:rPr>
      <w:rFonts w:ascii="黑体" w:eastAsia="黑体"/>
      <w:b/>
    </w:rPr>
  </w:style>
  <w:style w:type="paragraph" w:customStyle="1" w:styleId="3b">
    <w:name w:val="附录标题3"/>
    <w:basedOn w:val="3"/>
    <w:next w:val="afff5"/>
    <w:qFormat/>
    <w:rsid w:val="00CB70A1"/>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CB70A1"/>
    <w:pPr>
      <w:widowControl w:val="0"/>
      <w:jc w:val="both"/>
    </w:pPr>
    <w:rPr>
      <w:kern w:val="2"/>
      <w:sz w:val="21"/>
      <w:szCs w:val="24"/>
    </w:rPr>
  </w:style>
  <w:style w:type="paragraph" w:customStyle="1" w:styleId="FigureCaption0505">
    <w:name w:val="样式 题注Figure Caption + 段前: 0.5 行 段后: 0.5 行"/>
    <w:basedOn w:val="aff"/>
    <w:qFormat/>
    <w:rsid w:val="00CB70A1"/>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3177</Words>
  <Characters>18110</Characters>
  <Application>Microsoft Office Word</Application>
  <DocSecurity>0</DocSecurity>
  <Lines>150</Lines>
  <Paragraphs>42</Paragraphs>
  <ScaleCrop>false</ScaleCrop>
  <Company>微软中国</Company>
  <LinksUpToDate>false</LinksUpToDate>
  <CharactersWithSpaces>21245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2021-10-13T06:31:00Z</cp:lastPrinted>
  <dcterms:created xsi:type="dcterms:W3CDTF">2021-11-05T06:19:00Z</dcterms:created>
  <dcterms:modified xsi:type="dcterms:W3CDTF">2025-02-27T02:42:00Z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54C5BAA971814E7AAC2DA2EAC56B2D9D_13</vt:lpwstr>
  </property>
  <property fmtid="{D5CDD505-2E9C-101B-9397-08002B2CF9AE}" pid="4" name="KSOTemplateDocerSaveRecord">
    <vt:lpwstr>eyJoZGlkIjoiNzgyNjk4Y2IxNzRhOTMxOTNiYmJjZTE1MGY5YTk0MDIiLCJ1c2VySWQiOiIxMjAyMjM1MDUxIn0=</vt:lpwstr>
  </property>
</Properties>
</file>