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C54004">
      <w:pPr>
        <w:rPr>
          <w:rFonts w:hint="eastAsia"/>
          <w:b/>
          <w:bCs/>
          <w:color w:val="auto"/>
          <w:sz w:val="52"/>
          <w:highlight w:val="none"/>
        </w:rPr>
      </w:pPr>
    </w:p>
    <w:p w14:paraId="50540561">
      <w:pPr>
        <w:jc w:val="center"/>
        <w:rPr>
          <w:rFonts w:hint="eastAsia" w:ascii="宋体" w:hAnsi="宋体"/>
          <w:b/>
          <w:bCs/>
          <w:color w:val="auto"/>
          <w:sz w:val="32"/>
          <w:szCs w:val="32"/>
          <w:highlight w:val="none"/>
        </w:rPr>
      </w:pPr>
      <w:r>
        <w:rPr>
          <w:rFonts w:hint="eastAsia" w:ascii="宋体" w:hAnsi="宋体"/>
          <w:b/>
          <w:bCs/>
          <w:color w:val="auto"/>
          <w:sz w:val="52"/>
          <w:szCs w:val="32"/>
          <w:highlight w:val="none"/>
        </w:rPr>
        <w:t>停车场智能化系统建设及运营服务外包项目</w:t>
      </w:r>
    </w:p>
    <w:p w14:paraId="1CD0EBE2">
      <w:pPr>
        <w:rPr>
          <w:rFonts w:hint="eastAsia" w:ascii="黑体" w:hAnsi="黑体" w:eastAsia="黑体"/>
          <w:b/>
          <w:bCs/>
          <w:color w:val="auto"/>
          <w:sz w:val="96"/>
          <w:szCs w:val="96"/>
          <w:highlight w:val="none"/>
        </w:rPr>
      </w:pPr>
    </w:p>
    <w:p w14:paraId="538AF57E">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14:paraId="0BAA7735">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14:paraId="0DCF009E">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14:paraId="7A8D28CF">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14:paraId="597982F9">
      <w:pPr>
        <w:rPr>
          <w:rFonts w:hint="eastAsia" w:ascii="宋体" w:hAnsi="宋体"/>
          <w:b/>
          <w:bCs/>
          <w:color w:val="auto"/>
          <w:sz w:val="28"/>
          <w:szCs w:val="28"/>
          <w:highlight w:val="none"/>
        </w:rPr>
      </w:pPr>
    </w:p>
    <w:p w14:paraId="16AB0D35">
      <w:pPr>
        <w:ind w:firstLine="2560" w:firstLineChars="800"/>
        <w:rPr>
          <w:rFonts w:hint="eastAsia" w:ascii="宋体" w:hAnsi="宋体"/>
          <w:b/>
          <w:bCs/>
          <w:color w:val="auto"/>
          <w:sz w:val="28"/>
          <w:szCs w:val="28"/>
          <w:highlight w:val="none"/>
        </w:rPr>
      </w:pPr>
      <w:r>
        <w:rPr>
          <w:rFonts w:hint="eastAsia" w:ascii="宋体" w:hAnsi="宋体" w:cs="宋体"/>
          <w:color w:val="auto"/>
          <w:sz w:val="32"/>
          <w:szCs w:val="32"/>
          <w:highlight w:val="none"/>
        </w:rPr>
        <w:t>项目编号</w:t>
      </w:r>
      <w:r>
        <w:rPr>
          <w:rFonts w:hint="eastAsia" w:ascii="宋体" w:hAnsi="宋体" w:cs="宋体"/>
          <w:color w:val="auto"/>
          <w:sz w:val="32"/>
          <w:szCs w:val="32"/>
          <w:highlight w:val="none"/>
          <w:lang w:eastAsia="zh-CN"/>
        </w:rPr>
        <w:t>：YXGYJT202411010</w:t>
      </w:r>
      <w:r>
        <w:rPr>
          <w:rFonts w:hint="eastAsia" w:ascii="宋体" w:hAnsi="宋体" w:cs="宋体"/>
          <w:color w:val="auto"/>
          <w:sz w:val="32"/>
          <w:szCs w:val="32"/>
          <w:highlight w:val="none"/>
        </w:rPr>
        <w:t xml:space="preserve">  </w:t>
      </w:r>
    </w:p>
    <w:p w14:paraId="11EFD712">
      <w:pPr>
        <w:jc w:val="center"/>
        <w:rPr>
          <w:rFonts w:hint="eastAsia" w:ascii="宋体" w:hAnsi="宋体"/>
          <w:color w:val="auto"/>
          <w:sz w:val="32"/>
          <w:highlight w:val="none"/>
        </w:rPr>
      </w:pPr>
      <w:r>
        <w:rPr>
          <w:rFonts w:hint="eastAsia" w:ascii="宋体" w:hAnsi="宋体"/>
          <w:color w:val="auto"/>
          <w:sz w:val="32"/>
          <w:highlight w:val="none"/>
        </w:rPr>
        <w:t>采购人：宜兴市宜城市容环境服务有限公司</w:t>
      </w:r>
    </w:p>
    <w:p w14:paraId="060C3EC0">
      <w:pPr>
        <w:jc w:val="center"/>
        <w:rPr>
          <w:rFonts w:hint="eastAsia" w:ascii="宋体" w:hAnsi="宋体"/>
          <w:color w:val="auto"/>
          <w:sz w:val="32"/>
          <w:highlight w:val="none"/>
        </w:rPr>
      </w:pPr>
      <w:r>
        <w:rPr>
          <w:rFonts w:hint="eastAsia" w:ascii="宋体" w:hAnsi="宋体"/>
          <w:color w:val="auto"/>
          <w:sz w:val="32"/>
          <w:highlight w:val="none"/>
        </w:rPr>
        <w:t>项目名称：停车场智能化系统建设及运营服务外包项目</w:t>
      </w:r>
    </w:p>
    <w:p w14:paraId="6648D74F">
      <w:pPr>
        <w:jc w:val="center"/>
        <w:rPr>
          <w:rFonts w:hint="eastAsia" w:ascii="宋体" w:hAnsi="宋体"/>
          <w:color w:val="auto"/>
          <w:sz w:val="32"/>
          <w:highlight w:val="none"/>
        </w:rPr>
      </w:pPr>
      <w:r>
        <w:rPr>
          <w:rFonts w:hint="eastAsia" w:ascii="宋体" w:hAnsi="宋体"/>
          <w:color w:val="auto"/>
          <w:sz w:val="32"/>
          <w:highlight w:val="none"/>
        </w:rPr>
        <w:t>采购代理机构：江苏鸿成工程项目管理有限公司</w:t>
      </w:r>
    </w:p>
    <w:p w14:paraId="787DFDE8">
      <w:pPr>
        <w:jc w:val="center"/>
        <w:rPr>
          <w:rFonts w:hint="eastAsia" w:ascii="宋体" w:hAnsi="宋体"/>
          <w:color w:val="auto"/>
          <w:sz w:val="32"/>
          <w:highlight w:val="none"/>
        </w:rPr>
      </w:pPr>
      <w:r>
        <w:rPr>
          <w:rFonts w:hint="eastAsia" w:ascii="宋体" w:hAnsi="宋体"/>
          <w:color w:val="auto"/>
          <w:sz w:val="32"/>
          <w:highlight w:val="none"/>
        </w:rPr>
        <w:t>二</w:t>
      </w:r>
      <w:r>
        <w:rPr>
          <w:rFonts w:hint="eastAsia" w:ascii="宋体" w:hAnsi="宋体"/>
          <w:color w:val="auto"/>
          <w:sz w:val="32"/>
          <w:highlight w:val="none"/>
          <w:lang w:val="en-US" w:eastAsia="zh-CN"/>
        </w:rPr>
        <w:t>0</w:t>
      </w:r>
      <w:r>
        <w:rPr>
          <w:rFonts w:hint="eastAsia" w:ascii="宋体" w:hAnsi="宋体"/>
          <w:color w:val="auto"/>
          <w:sz w:val="32"/>
          <w:highlight w:val="none"/>
        </w:rPr>
        <w:t>二四年</w:t>
      </w:r>
      <w:r>
        <w:rPr>
          <w:rFonts w:hint="eastAsia" w:ascii="宋体" w:hAnsi="宋体"/>
          <w:color w:val="auto"/>
          <w:sz w:val="32"/>
          <w:highlight w:val="none"/>
          <w:lang w:val="en-US" w:eastAsia="zh-CN"/>
        </w:rPr>
        <w:t>十一</w:t>
      </w:r>
      <w:r>
        <w:rPr>
          <w:rFonts w:hint="eastAsia" w:ascii="宋体" w:hAnsi="宋体"/>
          <w:color w:val="auto"/>
          <w:sz w:val="32"/>
          <w:highlight w:val="none"/>
        </w:rPr>
        <w:t>月</w:t>
      </w:r>
    </w:p>
    <w:p w14:paraId="18C029DE">
      <w:pPr>
        <w:rPr>
          <w:rStyle w:val="36"/>
          <w:rFonts w:eastAsia="黑体"/>
          <w:bCs/>
          <w:color w:val="auto"/>
          <w:sz w:val="48"/>
          <w:highlight w:val="none"/>
        </w:rPr>
        <w:sectPr>
          <w:footerReference r:id="rId4" w:type="first"/>
          <w:footerReference r:id="rId3" w:type="default"/>
          <w:pgSz w:w="11906" w:h="16838"/>
          <w:pgMar w:top="1417" w:right="1701" w:bottom="1417" w:left="1701" w:header="851" w:footer="992" w:gutter="0"/>
          <w:cols w:space="720" w:num="1"/>
          <w:docGrid w:type="lines" w:linePitch="312" w:charSpace="0"/>
        </w:sectPr>
      </w:pPr>
    </w:p>
    <w:p w14:paraId="2434E8A8">
      <w:pPr>
        <w:jc w:val="center"/>
        <w:rPr>
          <w:rStyle w:val="36"/>
          <w:rFonts w:eastAsia="黑体"/>
          <w:bCs/>
          <w:color w:val="auto"/>
          <w:sz w:val="48"/>
          <w:highlight w:val="none"/>
        </w:rPr>
      </w:pPr>
      <w:r>
        <w:rPr>
          <w:rStyle w:val="36"/>
          <w:rFonts w:hint="eastAsia" w:eastAsia="黑体"/>
          <w:bCs/>
          <w:color w:val="auto"/>
          <w:sz w:val="48"/>
          <w:highlight w:val="none"/>
        </w:rPr>
        <w:t>目     录</w:t>
      </w:r>
    </w:p>
    <w:p w14:paraId="55137CE4">
      <w:pPr>
        <w:jc w:val="center"/>
        <w:rPr>
          <w:rFonts w:ascii="黑体" w:eastAsia="黑体"/>
          <w:bCs/>
          <w:color w:val="auto"/>
          <w:sz w:val="30"/>
          <w:highlight w:val="none"/>
        </w:rPr>
      </w:pPr>
    </w:p>
    <w:p w14:paraId="5A0D6F33">
      <w:pPr>
        <w:jc w:val="center"/>
        <w:rPr>
          <w:rFonts w:ascii="黑体" w:eastAsia="黑体"/>
          <w:bCs/>
          <w:color w:val="auto"/>
          <w:sz w:val="30"/>
          <w:highlight w:val="none"/>
        </w:rPr>
      </w:pPr>
    </w:p>
    <w:p w14:paraId="5858A2A3">
      <w:pPr>
        <w:pStyle w:val="22"/>
        <w:numPr>
          <w:ilvl w:val="0"/>
          <w:numId w:val="1"/>
        </w:numPr>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投标邀请函</w:t>
      </w:r>
    </w:p>
    <w:p w14:paraId="0F1FC69D">
      <w:pPr>
        <w:pStyle w:val="22"/>
        <w:numPr>
          <w:ilvl w:val="0"/>
          <w:numId w:val="0"/>
        </w:numPr>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第二章 投标人须知</w:t>
      </w:r>
    </w:p>
    <w:p w14:paraId="36113C65">
      <w:pPr>
        <w:pStyle w:val="22"/>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第三章 项目技术要求和有关说明</w:t>
      </w:r>
    </w:p>
    <w:p w14:paraId="3778F93A">
      <w:pPr>
        <w:pStyle w:val="22"/>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第四章 评标方法和标准</w:t>
      </w:r>
    </w:p>
    <w:p w14:paraId="7C632074">
      <w:pPr>
        <w:pStyle w:val="22"/>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第五章 合同书（格式文本）</w:t>
      </w:r>
    </w:p>
    <w:p w14:paraId="072DF4B0">
      <w:pPr>
        <w:pStyle w:val="22"/>
        <w:tabs>
          <w:tab w:val="right" w:leader="dot" w:pos="9638"/>
        </w:tabs>
        <w:rPr>
          <w:color w:val="auto"/>
          <w:highlight w:val="none"/>
        </w:rPr>
      </w:pPr>
      <w:r>
        <w:rPr>
          <w:rFonts w:hint="eastAsia" w:ascii="黑体" w:hAnsi="黑体" w:eastAsia="黑体"/>
          <w:color w:val="auto"/>
          <w:sz w:val="32"/>
          <w:highlight w:val="none"/>
        </w:rPr>
        <w:t>第六章 附件（投标文件格式）</w:t>
      </w:r>
      <w:r>
        <w:rPr>
          <w:rFonts w:hint="eastAsia" w:ascii="黑体" w:hAnsi="黑体" w:eastAsia="黑体"/>
          <w:color w:val="auto"/>
          <w:sz w:val="32"/>
          <w:highlight w:val="none"/>
        </w:rPr>
        <w:fldChar w:fldCharType="begin"/>
      </w:r>
      <w:r>
        <w:rPr>
          <w:rFonts w:hint="eastAsia" w:ascii="黑体" w:hAnsi="黑体" w:eastAsia="黑体"/>
          <w:color w:val="auto"/>
          <w:sz w:val="32"/>
          <w:highlight w:val="none"/>
        </w:rPr>
        <w:instrText xml:space="preserve">TOC \o "1-1" \h  \u </w:instrText>
      </w:r>
      <w:r>
        <w:rPr>
          <w:rFonts w:hint="eastAsia" w:ascii="黑体" w:hAnsi="黑体" w:eastAsia="黑体"/>
          <w:color w:val="auto"/>
          <w:sz w:val="32"/>
          <w:highlight w:val="none"/>
        </w:rPr>
        <w:fldChar w:fldCharType="separate"/>
      </w:r>
    </w:p>
    <w:p w14:paraId="5C2FACA6">
      <w:pPr>
        <w:rPr>
          <w:rFonts w:hint="eastAsia" w:ascii="楷体_GB2312" w:hAnsi="楷体_GB2312" w:eastAsia="楷体_GB2312"/>
          <w:color w:val="auto"/>
          <w:sz w:val="30"/>
          <w:highlight w:val="none"/>
        </w:rPr>
      </w:pPr>
      <w:r>
        <w:rPr>
          <w:rFonts w:hint="eastAsia" w:ascii="黑体" w:hAnsi="黑体" w:eastAsia="黑体"/>
          <w:color w:val="auto"/>
          <w:highlight w:val="none"/>
        </w:rPr>
        <w:fldChar w:fldCharType="end"/>
      </w:r>
    </w:p>
    <w:p w14:paraId="08CEE976">
      <w:pPr>
        <w:jc w:val="center"/>
        <w:outlineLvl w:val="0"/>
        <w:rPr>
          <w:rFonts w:hint="eastAsia" w:ascii="黑体" w:hAnsi="黑体" w:eastAsia="黑体"/>
          <w:color w:val="auto"/>
          <w:sz w:val="28"/>
          <w:highlight w:val="none"/>
        </w:rPr>
      </w:pPr>
      <w:bookmarkStart w:id="0" w:name="_Toc30211"/>
      <w:r>
        <w:rPr>
          <w:rFonts w:hint="eastAsia" w:ascii="黑体" w:hAnsi="黑体" w:eastAsia="黑体"/>
          <w:color w:val="auto"/>
          <w:sz w:val="28"/>
          <w:highlight w:val="none"/>
        </w:rPr>
        <w:br w:type="page"/>
      </w:r>
      <w:bookmarkStart w:id="1" w:name="_Toc23167"/>
      <w:r>
        <w:rPr>
          <w:rFonts w:hint="eastAsia" w:ascii="黑体" w:hAnsi="黑体" w:eastAsia="黑体"/>
          <w:color w:val="auto"/>
          <w:sz w:val="28"/>
          <w:highlight w:val="none"/>
        </w:rPr>
        <w:t>第一章 投标邀请函</w:t>
      </w:r>
      <w:bookmarkEnd w:id="0"/>
      <w:bookmarkEnd w:id="1"/>
    </w:p>
    <w:p w14:paraId="725CB0A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宜兴市宜城市容环境服务有限公司对停车场智能化系统建设及运营服务外包项目</w:t>
      </w:r>
      <w:r>
        <w:rPr>
          <w:rFonts w:hint="eastAsia" w:ascii="宋体" w:hAnsi="宋体"/>
          <w:color w:val="auto"/>
          <w:sz w:val="24"/>
          <w:szCs w:val="28"/>
          <w:highlight w:val="none"/>
        </w:rPr>
        <w:t>进行公开招标，</w:t>
      </w:r>
      <w:r>
        <w:rPr>
          <w:rFonts w:hint="eastAsia" w:ascii="宋体" w:hAnsi="宋体"/>
          <w:bCs/>
          <w:color w:val="auto"/>
          <w:sz w:val="24"/>
          <w:szCs w:val="24"/>
          <w:highlight w:val="none"/>
        </w:rPr>
        <w:t>欢迎你单位参加投标并提请注意下列附表中的相关事项：</w:t>
      </w:r>
    </w:p>
    <w:tbl>
      <w:tblPr>
        <w:tblStyle w:val="32"/>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516"/>
        <w:gridCol w:w="129"/>
        <w:gridCol w:w="1785"/>
        <w:gridCol w:w="5768"/>
      </w:tblGrid>
      <w:tr w14:paraId="5CAE2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733" w:type="dxa"/>
            <w:noWrap w:val="0"/>
            <w:vAlign w:val="top"/>
          </w:tcPr>
          <w:p w14:paraId="7C8FEDC6">
            <w:pPr>
              <w:snapToGrid w:val="0"/>
              <w:spacing w:line="400" w:lineRule="exact"/>
              <w:jc w:val="center"/>
              <w:rPr>
                <w:rFonts w:ascii="宋体" w:hAnsi="宋体"/>
                <w:bCs/>
                <w:color w:val="auto"/>
                <w:sz w:val="24"/>
                <w:szCs w:val="24"/>
                <w:highlight w:val="none"/>
              </w:rPr>
            </w:pPr>
            <w:bookmarkStart w:id="2" w:name="_Toc11477"/>
            <w:bookmarkStart w:id="3" w:name="_Toc29543"/>
            <w:r>
              <w:rPr>
                <w:rFonts w:hint="eastAsia" w:ascii="宋体" w:hAnsi="宋体"/>
                <w:bCs/>
                <w:color w:val="auto"/>
                <w:sz w:val="24"/>
                <w:szCs w:val="24"/>
                <w:highlight w:val="none"/>
              </w:rPr>
              <w:t>序号</w:t>
            </w:r>
          </w:p>
        </w:tc>
        <w:tc>
          <w:tcPr>
            <w:tcW w:w="8198" w:type="dxa"/>
            <w:gridSpan w:val="4"/>
            <w:noWrap w:val="0"/>
            <w:vAlign w:val="top"/>
          </w:tcPr>
          <w:p w14:paraId="368D835A">
            <w:pPr>
              <w:snapToGrid w:val="0"/>
              <w:spacing w:line="400" w:lineRule="exact"/>
              <w:jc w:val="center"/>
              <w:rPr>
                <w:rFonts w:ascii="宋体" w:hAnsi="宋体"/>
                <w:bCs/>
                <w:color w:val="auto"/>
                <w:sz w:val="24"/>
                <w:szCs w:val="24"/>
                <w:highlight w:val="none"/>
              </w:rPr>
            </w:pPr>
            <w:r>
              <w:rPr>
                <w:rFonts w:hint="eastAsia" w:ascii="宋体" w:hAnsi="宋体"/>
                <w:bCs/>
                <w:color w:val="auto"/>
                <w:sz w:val="24"/>
                <w:szCs w:val="24"/>
                <w:highlight w:val="none"/>
              </w:rPr>
              <w:t>内</w:t>
            </w:r>
            <w:r>
              <w:rPr>
                <w:rFonts w:ascii="宋体" w:hAnsi="宋体"/>
                <w:bCs/>
                <w:color w:val="auto"/>
                <w:sz w:val="24"/>
                <w:szCs w:val="24"/>
                <w:highlight w:val="none"/>
              </w:rPr>
              <w:t xml:space="preserve">    </w:t>
            </w:r>
            <w:r>
              <w:rPr>
                <w:rFonts w:hint="eastAsia" w:ascii="宋体" w:hAnsi="宋体"/>
                <w:bCs/>
                <w:color w:val="auto"/>
                <w:sz w:val="24"/>
                <w:szCs w:val="24"/>
                <w:highlight w:val="none"/>
              </w:rPr>
              <w:t>容</w:t>
            </w:r>
          </w:p>
        </w:tc>
      </w:tr>
      <w:tr w14:paraId="6DFFB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3" w:type="dxa"/>
            <w:noWrap w:val="0"/>
            <w:vAlign w:val="center"/>
          </w:tcPr>
          <w:p w14:paraId="15384AD3">
            <w:pPr>
              <w:snapToGrid w:val="0"/>
              <w:spacing w:line="400" w:lineRule="exact"/>
              <w:jc w:val="center"/>
              <w:rPr>
                <w:rFonts w:ascii="宋体" w:hAnsi="宋体"/>
                <w:bCs/>
                <w:color w:val="auto"/>
                <w:sz w:val="24"/>
                <w:szCs w:val="24"/>
                <w:highlight w:val="none"/>
              </w:rPr>
            </w:pPr>
            <w:r>
              <w:rPr>
                <w:rFonts w:ascii="宋体" w:hAnsi="宋体"/>
                <w:bCs/>
                <w:color w:val="auto"/>
                <w:sz w:val="24"/>
                <w:szCs w:val="24"/>
                <w:highlight w:val="none"/>
              </w:rPr>
              <w:t>1</w:t>
            </w:r>
          </w:p>
        </w:tc>
        <w:tc>
          <w:tcPr>
            <w:tcW w:w="8198" w:type="dxa"/>
            <w:gridSpan w:val="4"/>
            <w:noWrap w:val="0"/>
            <w:vAlign w:val="top"/>
          </w:tcPr>
          <w:p w14:paraId="4F74CA41">
            <w:pPr>
              <w:snapToGrid w:val="0"/>
              <w:spacing w:line="400" w:lineRule="exact"/>
              <w:jc w:val="left"/>
              <w:rPr>
                <w:rFonts w:hint="eastAsia" w:ascii="宋体" w:hAnsi="宋体"/>
                <w:bCs/>
                <w:color w:val="auto"/>
                <w:sz w:val="24"/>
                <w:szCs w:val="24"/>
                <w:highlight w:val="none"/>
              </w:rPr>
            </w:pPr>
            <w:bookmarkStart w:id="4" w:name="OLE_LINK192"/>
            <w:r>
              <w:rPr>
                <w:rFonts w:hint="eastAsia" w:ascii="宋体" w:hAnsi="宋体"/>
                <w:bCs/>
                <w:color w:val="auto"/>
                <w:sz w:val="24"/>
                <w:szCs w:val="24"/>
                <w:highlight w:val="none"/>
              </w:rPr>
              <w:t>采购人：宜兴市宜城市容环境服务有限公司</w:t>
            </w:r>
          </w:p>
          <w:p w14:paraId="5EA2DB7B">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：YXGYJT202411010</w:t>
            </w:r>
            <w:r>
              <w:rPr>
                <w:rFonts w:hint="eastAsia" w:ascii="宋体" w:hAnsi="宋体"/>
                <w:bCs/>
                <w:color w:val="auto"/>
                <w:sz w:val="24"/>
                <w:szCs w:val="24"/>
                <w:highlight w:val="none"/>
              </w:rPr>
              <w:t xml:space="preserve">                              </w:t>
            </w:r>
          </w:p>
          <w:p w14:paraId="001DAD6F">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 xml:space="preserve">采购代理机构：江苏鸿成工程项目管理有限公司            </w:t>
            </w:r>
          </w:p>
          <w:p w14:paraId="5D823B16">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项目名称：停车场智能化系统建设及运营服务外包项目</w:t>
            </w:r>
            <w:r>
              <w:rPr>
                <w:rFonts w:ascii="宋体" w:hAnsi="宋体"/>
                <w:bCs/>
                <w:color w:val="auto"/>
                <w:sz w:val="24"/>
                <w:szCs w:val="24"/>
                <w:highlight w:val="none"/>
              </w:rPr>
              <w:t xml:space="preserve">  </w:t>
            </w:r>
            <w:r>
              <w:rPr>
                <w:rFonts w:hint="eastAsia" w:ascii="宋体" w:hAnsi="宋体"/>
                <w:bCs/>
                <w:color w:val="auto"/>
                <w:sz w:val="24"/>
                <w:szCs w:val="24"/>
                <w:highlight w:val="none"/>
              </w:rPr>
              <w:t xml:space="preserve">             </w:t>
            </w:r>
            <w:r>
              <w:rPr>
                <w:rFonts w:ascii="宋体" w:hAnsi="宋体"/>
                <w:bCs/>
                <w:color w:val="auto"/>
                <w:sz w:val="24"/>
                <w:szCs w:val="24"/>
                <w:highlight w:val="none"/>
              </w:rPr>
              <w:t xml:space="preserve">  </w:t>
            </w:r>
            <w:r>
              <w:rPr>
                <w:rFonts w:hint="eastAsia" w:ascii="宋体" w:hAnsi="宋体"/>
                <w:bCs/>
                <w:color w:val="auto"/>
                <w:sz w:val="24"/>
                <w:szCs w:val="24"/>
                <w:highlight w:val="none"/>
              </w:rPr>
              <w:t xml:space="preserve">             </w:t>
            </w:r>
          </w:p>
          <w:p w14:paraId="5E2DDFFD">
            <w:pPr>
              <w:spacing w:line="360" w:lineRule="exact"/>
              <w:rPr>
                <w:rFonts w:hint="eastAsia" w:ascii="宋体" w:hAnsi="宋体"/>
                <w:bCs/>
                <w:color w:val="auto"/>
                <w:sz w:val="24"/>
                <w:szCs w:val="24"/>
                <w:highlight w:val="none"/>
              </w:rPr>
            </w:pPr>
            <w:r>
              <w:rPr>
                <w:rFonts w:hint="eastAsia" w:ascii="宋体" w:hAnsi="宋体"/>
                <w:bCs/>
                <w:color w:val="auto"/>
                <w:sz w:val="24"/>
                <w:szCs w:val="24"/>
                <w:highlight w:val="none"/>
              </w:rPr>
              <w:t>采购方式：</w:t>
            </w:r>
            <w:r>
              <w:rPr>
                <w:rFonts w:hint="eastAsia" w:ascii="宋体" w:hAnsi="宋体" w:cs="宋体"/>
                <w:color w:val="auto"/>
                <w:sz w:val="24"/>
                <w:szCs w:val="24"/>
                <w:highlight w:val="none"/>
              </w:rPr>
              <w:t>集团网站公开招标</w:t>
            </w:r>
            <w:r>
              <w:rPr>
                <w:rFonts w:hint="eastAsia" w:ascii="宋体" w:hAnsi="宋体"/>
                <w:bCs/>
                <w:color w:val="auto"/>
                <w:sz w:val="24"/>
                <w:szCs w:val="24"/>
                <w:highlight w:val="none"/>
              </w:rPr>
              <w:t xml:space="preserve">（代理）                                    </w:t>
            </w:r>
          </w:p>
          <w:p w14:paraId="31B059C8">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评标方法：综合评分法</w:t>
            </w:r>
            <w:bookmarkEnd w:id="4"/>
          </w:p>
          <w:p w14:paraId="32E21711">
            <w:pPr>
              <w:snapToGrid w:val="0"/>
              <w:spacing w:line="400" w:lineRule="exact"/>
              <w:jc w:val="left"/>
              <w:rPr>
                <w:rFonts w:hint="eastAsia" w:ascii="宋体" w:hAnsi="宋体"/>
                <w:bCs/>
                <w:color w:val="auto"/>
                <w:sz w:val="24"/>
                <w:szCs w:val="24"/>
                <w:highlight w:val="none"/>
              </w:rPr>
            </w:pPr>
            <w:r>
              <w:rPr>
                <w:rFonts w:hint="eastAsia" w:ascii="宋体" w:hAnsi="宋体" w:cs="宋体"/>
                <w:color w:val="auto"/>
                <w:sz w:val="24"/>
                <w:szCs w:val="24"/>
                <w:highlight w:val="none"/>
                <w:lang w:val="en-US" w:eastAsia="zh-CN"/>
              </w:rPr>
              <w:t>本项目分两部分进行报价</w:t>
            </w:r>
            <w:r>
              <w:rPr>
                <w:rFonts w:hint="eastAsia" w:ascii="宋体" w:hAnsi="宋体" w:cs="宋体"/>
                <w:color w:val="auto"/>
                <w:sz w:val="24"/>
                <w:szCs w:val="24"/>
                <w:highlight w:val="none"/>
              </w:rPr>
              <w:t xml:space="preserve">。 </w:t>
            </w:r>
            <w:r>
              <w:rPr>
                <w:rFonts w:hint="eastAsia" w:ascii="宋体" w:hAnsi="宋体"/>
                <w:bCs/>
                <w:color w:val="auto"/>
                <w:sz w:val="24"/>
                <w:szCs w:val="24"/>
                <w:highlight w:val="none"/>
              </w:rPr>
              <w:t xml:space="preserve">      </w:t>
            </w:r>
          </w:p>
          <w:p w14:paraId="4D578103">
            <w:pPr>
              <w:snapToGrid w:val="0"/>
              <w:spacing w:line="400" w:lineRule="exact"/>
              <w:jc w:val="left"/>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第一部分报价：投资建设最高</w:t>
            </w:r>
            <w:r>
              <w:rPr>
                <w:rFonts w:hint="eastAsia" w:ascii="宋体" w:hAnsi="宋体" w:cs="宋体"/>
                <w:color w:val="auto"/>
                <w:sz w:val="24"/>
                <w:szCs w:val="24"/>
                <w:highlight w:val="none"/>
              </w:rPr>
              <w:t>投报限价</w:t>
            </w:r>
            <w:r>
              <w:rPr>
                <w:rFonts w:hint="eastAsia" w:ascii="宋体" w:hAnsi="宋体" w:cs="宋体"/>
                <w:color w:val="auto"/>
                <w:sz w:val="24"/>
                <w:szCs w:val="24"/>
                <w:highlight w:val="none"/>
                <w:lang w:val="en-US" w:eastAsia="zh-CN"/>
              </w:rPr>
              <w:t>49.8万元</w:t>
            </w:r>
          </w:p>
          <w:p w14:paraId="1F0B96F8">
            <w:pPr>
              <w:snapToGrid w:val="0"/>
              <w:spacing w:line="400" w:lineRule="exact"/>
              <w:jc w:val="left"/>
              <w:rPr>
                <w:rFonts w:hint="eastAsia" w:ascii="宋体" w:hAnsi="宋体" w:eastAsia="宋体"/>
                <w:bCs/>
                <w:color w:val="auto"/>
                <w:sz w:val="24"/>
                <w:szCs w:val="24"/>
                <w:highlight w:val="none"/>
                <w:lang w:eastAsia="zh-CN"/>
              </w:rPr>
            </w:pPr>
            <w:r>
              <w:rPr>
                <w:rFonts w:hint="eastAsia" w:ascii="宋体" w:hAnsi="宋体" w:cs="宋体"/>
                <w:color w:val="auto"/>
                <w:sz w:val="24"/>
                <w:szCs w:val="24"/>
                <w:highlight w:val="none"/>
                <w:lang w:val="en-US" w:eastAsia="zh-CN"/>
              </w:rPr>
              <w:t>第二部分报价：</w:t>
            </w:r>
            <w:r>
              <w:rPr>
                <w:rFonts w:hint="eastAsia" w:ascii="宋体" w:hAnsi="宋体" w:cs="宋体"/>
                <w:color w:val="auto"/>
                <w:sz w:val="24"/>
                <w:szCs w:val="24"/>
                <w:highlight w:val="none"/>
              </w:rPr>
              <w:t>分红比率最</w:t>
            </w:r>
            <w:r>
              <w:rPr>
                <w:rFonts w:hint="eastAsia" w:ascii="宋体" w:hAnsi="宋体" w:cs="宋体"/>
                <w:color w:val="auto"/>
                <w:sz w:val="24"/>
                <w:szCs w:val="24"/>
                <w:highlight w:val="none"/>
                <w:lang w:val="en-US" w:eastAsia="zh-CN"/>
              </w:rPr>
              <w:t>高</w:t>
            </w:r>
            <w:r>
              <w:rPr>
                <w:rFonts w:hint="eastAsia" w:ascii="宋体" w:hAnsi="宋体" w:cs="宋体"/>
                <w:color w:val="auto"/>
                <w:sz w:val="24"/>
                <w:szCs w:val="24"/>
                <w:highlight w:val="none"/>
              </w:rPr>
              <w:t>投报限价：</w:t>
            </w: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0%</w:t>
            </w:r>
          </w:p>
        </w:tc>
      </w:tr>
      <w:tr w14:paraId="59235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733" w:type="dxa"/>
            <w:vMerge w:val="restart"/>
            <w:noWrap w:val="0"/>
            <w:vAlign w:val="center"/>
          </w:tcPr>
          <w:p w14:paraId="14CBFE20">
            <w:pPr>
              <w:snapToGrid w:val="0"/>
              <w:spacing w:line="400" w:lineRule="exact"/>
              <w:jc w:val="center"/>
              <w:rPr>
                <w:rFonts w:ascii="宋体" w:hAnsi="宋体"/>
                <w:bCs/>
                <w:color w:val="auto"/>
                <w:sz w:val="24"/>
                <w:szCs w:val="24"/>
                <w:highlight w:val="none"/>
              </w:rPr>
            </w:pPr>
            <w:bookmarkStart w:id="5" w:name="OLE_LINK61" w:colFirst="1" w:colLast="1"/>
            <w:r>
              <w:rPr>
                <w:rFonts w:ascii="宋体" w:hAnsi="宋体"/>
                <w:bCs/>
                <w:color w:val="auto"/>
                <w:sz w:val="24"/>
                <w:szCs w:val="24"/>
                <w:highlight w:val="none"/>
              </w:rPr>
              <w:t>2</w:t>
            </w:r>
          </w:p>
        </w:tc>
        <w:tc>
          <w:tcPr>
            <w:tcW w:w="516" w:type="dxa"/>
            <w:vMerge w:val="restart"/>
            <w:noWrap w:val="0"/>
            <w:vAlign w:val="center"/>
          </w:tcPr>
          <w:p w14:paraId="63E74843">
            <w:pPr>
              <w:pStyle w:val="43"/>
              <w:snapToGrid w:val="0"/>
              <w:spacing w:line="400" w:lineRule="exact"/>
              <w:jc w:val="center"/>
              <w:rPr>
                <w:color w:val="auto"/>
                <w:highlight w:val="none"/>
              </w:rPr>
            </w:pPr>
            <w:bookmarkStart w:id="6" w:name="OLE_LINK208"/>
            <w:r>
              <w:rPr>
                <w:rFonts w:hint="eastAsia"/>
                <w:b/>
                <w:bCs/>
                <w:color w:val="auto"/>
                <w:highlight w:val="none"/>
                <w:lang w:val="zh-CN"/>
              </w:rPr>
              <w:t>资格审查</w:t>
            </w:r>
            <w:bookmarkEnd w:id="6"/>
          </w:p>
        </w:tc>
        <w:tc>
          <w:tcPr>
            <w:tcW w:w="7682" w:type="dxa"/>
            <w:gridSpan w:val="3"/>
            <w:noWrap w:val="0"/>
            <w:vAlign w:val="top"/>
          </w:tcPr>
          <w:p w14:paraId="5F7DE22D">
            <w:pPr>
              <w:spacing w:line="360" w:lineRule="auto"/>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2.1投标人参加本次采购活动应具备下列资格条件：</w:t>
            </w:r>
          </w:p>
          <w:p w14:paraId="55E659C5">
            <w:pPr>
              <w:spacing w:line="360" w:lineRule="auto"/>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①具有独立承担民事责任的能力；</w:t>
            </w:r>
          </w:p>
          <w:p w14:paraId="5EA61476">
            <w:pPr>
              <w:spacing w:line="360" w:lineRule="auto"/>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②有依法缴纳税收和社会保障资金的良好记录；</w:t>
            </w:r>
          </w:p>
          <w:p w14:paraId="28AC1457">
            <w:pPr>
              <w:spacing w:line="360" w:lineRule="auto"/>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③具有履行合同所必需的设备和专业技术能力；</w:t>
            </w:r>
          </w:p>
          <w:p w14:paraId="066CAE65">
            <w:pPr>
              <w:spacing w:line="360" w:lineRule="auto"/>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④不接受联合体，不接受中标后分包；</w:t>
            </w:r>
          </w:p>
          <w:p w14:paraId="3FFB32B8">
            <w:pPr>
              <w:spacing w:line="360" w:lineRule="auto"/>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⑤良好的信用记录：投标截止时间之前，未被“信用中国”网站（</w:t>
            </w:r>
            <w:r>
              <w:rPr>
                <w:rFonts w:hint="eastAsia" w:ascii="宋体"/>
                <w:color w:val="auto"/>
                <w:kern w:val="0"/>
                <w:sz w:val="24"/>
                <w:highlight w:val="none"/>
                <w:u w:val="none" w:color="000000"/>
                <w:lang w:val="zh-CN"/>
              </w:rPr>
              <w:fldChar w:fldCharType="begin"/>
            </w:r>
            <w:r>
              <w:rPr>
                <w:rFonts w:hint="eastAsia" w:ascii="宋体"/>
                <w:color w:val="auto"/>
                <w:kern w:val="0"/>
                <w:sz w:val="24"/>
                <w:highlight w:val="none"/>
                <w:u w:val="none" w:color="000000"/>
                <w:lang w:val="zh-CN"/>
              </w:rPr>
              <w:instrText xml:space="preserve"> HYPERLINK "http://www.creditchina.gov.cn" </w:instrText>
            </w:r>
            <w:r>
              <w:rPr>
                <w:rFonts w:hint="eastAsia" w:ascii="宋体"/>
                <w:color w:val="auto"/>
                <w:kern w:val="0"/>
                <w:sz w:val="24"/>
                <w:highlight w:val="none"/>
                <w:u w:val="none" w:color="000000"/>
                <w:lang w:val="zh-CN"/>
              </w:rPr>
              <w:fldChar w:fldCharType="separate"/>
            </w:r>
            <w:r>
              <w:rPr>
                <w:rFonts w:hint="eastAsia" w:ascii="宋体"/>
                <w:color w:val="auto"/>
                <w:kern w:val="0"/>
                <w:sz w:val="24"/>
                <w:highlight w:val="none"/>
                <w:u w:val="none" w:color="000000"/>
                <w:lang w:val="zh-CN"/>
              </w:rPr>
              <w:t>www.creditchina.gov.cn</w:t>
            </w:r>
            <w:r>
              <w:rPr>
                <w:rFonts w:hint="eastAsia" w:ascii="宋体"/>
                <w:color w:val="auto"/>
                <w:kern w:val="0"/>
                <w:sz w:val="24"/>
                <w:highlight w:val="none"/>
                <w:u w:val="none" w:color="000000"/>
                <w:lang w:val="zh-CN"/>
              </w:rPr>
              <w:fldChar w:fldCharType="end"/>
            </w:r>
            <w:r>
              <w:rPr>
                <w:rFonts w:hint="eastAsia" w:ascii="宋体"/>
                <w:color w:val="auto"/>
                <w:kern w:val="0"/>
                <w:sz w:val="24"/>
                <w:highlight w:val="none"/>
                <w:u w:val="none" w:color="000000"/>
                <w:lang w:val="zh-CN"/>
              </w:rPr>
              <w:t>）列入失信执行人、税收违法黑名单、政府采购严重违法失信行为记录名单，未被“中国政府采购网”网站（www.ccgp.gov.cn）列入政府采购严重违法失信行为记录名单；</w:t>
            </w:r>
          </w:p>
        </w:tc>
      </w:tr>
      <w:tr w14:paraId="5F8A1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33" w:type="dxa"/>
            <w:vMerge w:val="continue"/>
            <w:noWrap w:val="0"/>
            <w:vAlign w:val="center"/>
          </w:tcPr>
          <w:p w14:paraId="1C23FFA6">
            <w:pPr>
              <w:snapToGrid w:val="0"/>
              <w:spacing w:line="400" w:lineRule="exact"/>
              <w:rPr>
                <w:color w:val="auto"/>
                <w:highlight w:val="none"/>
              </w:rPr>
            </w:pPr>
          </w:p>
        </w:tc>
        <w:tc>
          <w:tcPr>
            <w:tcW w:w="516" w:type="dxa"/>
            <w:vMerge w:val="continue"/>
            <w:noWrap w:val="0"/>
            <w:vAlign w:val="top"/>
          </w:tcPr>
          <w:p w14:paraId="6F71A7CC">
            <w:pPr>
              <w:snapToGrid w:val="0"/>
              <w:spacing w:line="400" w:lineRule="exact"/>
              <w:rPr>
                <w:color w:val="auto"/>
                <w:highlight w:val="none"/>
              </w:rPr>
            </w:pPr>
          </w:p>
        </w:tc>
        <w:tc>
          <w:tcPr>
            <w:tcW w:w="7682" w:type="dxa"/>
            <w:gridSpan w:val="3"/>
            <w:noWrap w:val="0"/>
            <w:vAlign w:val="top"/>
          </w:tcPr>
          <w:p w14:paraId="4FF50BE7">
            <w:pPr>
              <w:pStyle w:val="43"/>
              <w:ind w:left="240" w:hanging="240" w:hangingChars="100"/>
              <w:rPr>
                <w:rFonts w:hint="eastAsia" w:hAnsi="宋体" w:cs="宋体"/>
                <w:bCs/>
                <w:color w:val="auto"/>
                <w:kern w:val="2"/>
                <w:szCs w:val="24"/>
                <w:highlight w:val="none"/>
              </w:rPr>
            </w:pPr>
            <w:r>
              <w:rPr>
                <w:rFonts w:hint="eastAsia"/>
                <w:color w:val="auto"/>
                <w:highlight w:val="none"/>
              </w:rPr>
              <w:t>2.2</w:t>
            </w:r>
            <w:r>
              <w:rPr>
                <w:rFonts w:hint="eastAsia"/>
                <w:color w:val="auto"/>
                <w:highlight w:val="none"/>
                <w:lang w:val="zh-CN"/>
              </w:rPr>
              <w:t>投标保证金：</w:t>
            </w:r>
            <w:r>
              <w:rPr>
                <w:rFonts w:hint="eastAsia" w:hAnsi="宋体" w:cs="宋体"/>
                <w:color w:val="auto"/>
                <w:szCs w:val="24"/>
                <w:highlight w:val="none"/>
              </w:rPr>
              <w:t>采购人根据项目的实际情况，要求投标人在2024年</w:t>
            </w:r>
            <w:r>
              <w:rPr>
                <w:rFonts w:hint="eastAsia" w:hAnsi="宋体" w:cs="宋体"/>
                <w:color w:val="auto"/>
                <w:szCs w:val="24"/>
                <w:highlight w:val="none"/>
                <w:lang w:val="en-US" w:eastAsia="zh-CN"/>
              </w:rPr>
              <w:t>11</w:t>
            </w:r>
            <w:r>
              <w:rPr>
                <w:rFonts w:hint="eastAsia" w:hAnsi="宋体" w:cs="宋体"/>
                <w:color w:val="auto"/>
                <w:szCs w:val="24"/>
                <w:highlight w:val="none"/>
              </w:rPr>
              <w:t>月</w:t>
            </w:r>
            <w:r>
              <w:rPr>
                <w:rFonts w:hint="eastAsia" w:hAnsi="宋体" w:cs="宋体"/>
                <w:color w:val="auto"/>
                <w:szCs w:val="24"/>
                <w:highlight w:val="none"/>
                <w:lang w:val="en-US" w:eastAsia="zh-CN"/>
              </w:rPr>
              <w:t>18</w:t>
            </w:r>
            <w:r>
              <w:rPr>
                <w:rFonts w:hint="eastAsia" w:hAnsi="宋体" w:cs="宋体"/>
                <w:color w:val="auto"/>
                <w:szCs w:val="24"/>
                <w:highlight w:val="none"/>
              </w:rPr>
              <w:t>日17</w:t>
            </w:r>
            <w:r>
              <w:rPr>
                <w:rFonts w:hint="eastAsia" w:hAnsi="宋体" w:cs="宋体"/>
                <w:color w:val="auto"/>
                <w:szCs w:val="24"/>
                <w:highlight w:val="none"/>
                <w:lang w:eastAsia="zh-CN"/>
              </w:rPr>
              <w:t>：</w:t>
            </w:r>
            <w:r>
              <w:rPr>
                <w:rFonts w:hint="eastAsia" w:hAnsi="宋体" w:cs="宋体"/>
                <w:color w:val="auto"/>
                <w:szCs w:val="24"/>
                <w:highlight w:val="none"/>
              </w:rPr>
              <w:t>00至2024年</w:t>
            </w:r>
            <w:r>
              <w:rPr>
                <w:rFonts w:hint="eastAsia" w:hAnsi="宋体" w:cs="宋体"/>
                <w:color w:val="auto"/>
                <w:szCs w:val="24"/>
                <w:highlight w:val="none"/>
                <w:lang w:val="en-US" w:eastAsia="zh-CN"/>
              </w:rPr>
              <w:t>11</w:t>
            </w:r>
            <w:r>
              <w:rPr>
                <w:rFonts w:hint="eastAsia" w:hAnsi="宋体" w:cs="宋体"/>
                <w:color w:val="auto"/>
                <w:szCs w:val="24"/>
                <w:highlight w:val="none"/>
              </w:rPr>
              <w:t>月</w:t>
            </w:r>
            <w:r>
              <w:rPr>
                <w:rFonts w:hint="eastAsia" w:hAnsi="宋体" w:cs="宋体"/>
                <w:color w:val="auto"/>
                <w:szCs w:val="24"/>
                <w:highlight w:val="none"/>
                <w:lang w:val="en-US" w:eastAsia="zh-CN"/>
              </w:rPr>
              <w:t>25</w:t>
            </w:r>
            <w:r>
              <w:rPr>
                <w:rFonts w:hint="eastAsia" w:hAnsi="宋体" w:cs="宋体"/>
                <w:color w:val="auto"/>
                <w:szCs w:val="24"/>
                <w:highlight w:val="none"/>
              </w:rPr>
              <w:t>日1</w:t>
            </w:r>
            <w:r>
              <w:rPr>
                <w:rFonts w:hint="eastAsia" w:hAnsi="宋体" w:cs="宋体"/>
                <w:color w:val="auto"/>
                <w:szCs w:val="24"/>
                <w:highlight w:val="none"/>
                <w:lang w:val="en-US" w:eastAsia="zh-CN"/>
              </w:rPr>
              <w:t>3</w:t>
            </w:r>
            <w:r>
              <w:rPr>
                <w:rFonts w:hint="eastAsia" w:hAnsi="宋体" w:cs="宋体"/>
                <w:color w:val="auto"/>
                <w:szCs w:val="24"/>
                <w:highlight w:val="none"/>
                <w:lang w:eastAsia="zh-CN"/>
              </w:rPr>
              <w:t>：</w:t>
            </w:r>
            <w:r>
              <w:rPr>
                <w:rFonts w:hint="eastAsia" w:hAnsi="宋体" w:cs="宋体"/>
                <w:color w:val="auto"/>
                <w:szCs w:val="24"/>
                <w:highlight w:val="none"/>
                <w:lang w:val="en-US" w:eastAsia="zh-CN"/>
              </w:rPr>
              <w:t>50</w:t>
            </w:r>
            <w:r>
              <w:rPr>
                <w:rFonts w:hint="eastAsia" w:hAnsi="宋体" w:cs="宋体"/>
                <w:color w:val="auto"/>
                <w:szCs w:val="24"/>
                <w:highlight w:val="none"/>
              </w:rPr>
              <w:t>前须交纳投标保证金</w:t>
            </w:r>
            <w:r>
              <w:rPr>
                <w:rFonts w:hint="eastAsia" w:hAnsi="宋体" w:cs="宋体"/>
                <w:color w:val="auto"/>
                <w:szCs w:val="24"/>
                <w:highlight w:val="none"/>
                <w:lang w:val="en-US" w:eastAsia="zh-CN"/>
              </w:rPr>
              <w:t>玖仟</w:t>
            </w:r>
            <w:r>
              <w:rPr>
                <w:rFonts w:hint="eastAsia" w:hAnsi="宋体" w:cs="宋体"/>
                <w:color w:val="auto"/>
                <w:szCs w:val="24"/>
                <w:highlight w:val="none"/>
              </w:rPr>
              <w:t>元人民币。交纳投标保证金的单位名称必须与参加投标的投标人名称一致</w:t>
            </w:r>
            <w:r>
              <w:rPr>
                <w:rFonts w:hint="eastAsia" w:hAnsi="宋体" w:cs="宋体"/>
                <w:bCs/>
                <w:color w:val="auto"/>
                <w:kern w:val="2"/>
                <w:szCs w:val="24"/>
                <w:highlight w:val="none"/>
              </w:rPr>
              <w:t>：</w:t>
            </w:r>
          </w:p>
          <w:tbl>
            <w:tblPr>
              <w:tblStyle w:val="32"/>
              <w:tblW w:w="7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794"/>
              <w:gridCol w:w="903"/>
              <w:gridCol w:w="2221"/>
            </w:tblGrid>
            <w:tr w14:paraId="59ECB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420" w:type="dxa"/>
                  <w:noWrap w:val="0"/>
                  <w:vAlign w:val="center"/>
                </w:tcPr>
                <w:p w14:paraId="66EED83D">
                  <w:pPr>
                    <w:jc w:val="center"/>
                    <w:rPr>
                      <w:rFonts w:hAnsi="宋体"/>
                      <w:bCs/>
                      <w:color w:val="auto"/>
                      <w:szCs w:val="21"/>
                      <w:highlight w:val="none"/>
                      <w:lang w:val="zh-CN"/>
                    </w:rPr>
                  </w:pPr>
                  <w:r>
                    <w:rPr>
                      <w:rFonts w:hint="eastAsia"/>
                      <w:color w:val="auto"/>
                      <w:szCs w:val="21"/>
                      <w:highlight w:val="none"/>
                    </w:rPr>
                    <w:t>交纳投标保证金账户名称</w:t>
                  </w:r>
                </w:p>
              </w:tc>
              <w:tc>
                <w:tcPr>
                  <w:tcW w:w="2794" w:type="dxa"/>
                  <w:noWrap w:val="0"/>
                  <w:vAlign w:val="center"/>
                </w:tcPr>
                <w:p w14:paraId="49F467C7">
                  <w:pPr>
                    <w:jc w:val="center"/>
                    <w:rPr>
                      <w:rFonts w:hint="eastAsia" w:hAnsi="宋体"/>
                      <w:bCs/>
                      <w:color w:val="auto"/>
                      <w:szCs w:val="21"/>
                      <w:highlight w:val="none"/>
                      <w:lang w:val="zh-CN"/>
                    </w:rPr>
                  </w:pPr>
                  <w:r>
                    <w:rPr>
                      <w:rFonts w:hint="eastAsia"/>
                      <w:color w:val="auto"/>
                      <w:sz w:val="22"/>
                      <w:szCs w:val="18"/>
                      <w:highlight w:val="none"/>
                    </w:rPr>
                    <w:t>宜兴市公用环保集团有限公司</w:t>
                  </w:r>
                </w:p>
              </w:tc>
              <w:tc>
                <w:tcPr>
                  <w:tcW w:w="903" w:type="dxa"/>
                  <w:vMerge w:val="restart"/>
                  <w:noWrap w:val="0"/>
                  <w:vAlign w:val="center"/>
                </w:tcPr>
                <w:p w14:paraId="635E3FBC">
                  <w:pPr>
                    <w:jc w:val="center"/>
                    <w:rPr>
                      <w:rFonts w:hAnsi="宋体"/>
                      <w:bCs/>
                      <w:color w:val="auto"/>
                      <w:szCs w:val="21"/>
                      <w:highlight w:val="none"/>
                      <w:lang w:val="zh-CN"/>
                    </w:rPr>
                  </w:pPr>
                  <w:r>
                    <w:rPr>
                      <w:rFonts w:hint="eastAsia" w:hAnsi="宋体"/>
                      <w:bCs/>
                      <w:color w:val="auto"/>
                      <w:szCs w:val="21"/>
                      <w:highlight w:val="none"/>
                      <w:lang w:val="zh-CN"/>
                    </w:rPr>
                    <w:t>交纳</w:t>
                  </w:r>
                </w:p>
                <w:p w14:paraId="250568A8">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221" w:type="dxa"/>
                  <w:vMerge w:val="restart"/>
                  <w:noWrap w:val="0"/>
                  <w:vAlign w:val="center"/>
                </w:tcPr>
                <w:p w14:paraId="0960D015">
                  <w:pPr>
                    <w:jc w:val="center"/>
                    <w:rPr>
                      <w:rFonts w:hAnsi="宋体"/>
                      <w:bCs/>
                      <w:color w:val="auto"/>
                      <w:szCs w:val="21"/>
                      <w:highlight w:val="none"/>
                      <w:lang w:val="zh-CN"/>
                    </w:rPr>
                  </w:pPr>
                  <w:r>
                    <w:rPr>
                      <w:rFonts w:hint="eastAsia"/>
                      <w:color w:val="auto"/>
                      <w:szCs w:val="21"/>
                      <w:highlight w:val="none"/>
                    </w:rPr>
                    <w:t>投标保证金的交纳形式限于</w:t>
                  </w:r>
                  <w:r>
                    <w:rPr>
                      <w:rFonts w:hint="eastAsia"/>
                      <w:color w:val="auto"/>
                      <w:highlight w:val="none"/>
                    </w:rPr>
                    <w:t>转账</w:t>
                  </w:r>
                  <w:r>
                    <w:rPr>
                      <w:rFonts w:hint="eastAsia"/>
                      <w:color w:val="auto"/>
                      <w:szCs w:val="21"/>
                      <w:highlight w:val="none"/>
                    </w:rPr>
                    <w:t>（</w:t>
                  </w:r>
                  <w:bookmarkStart w:id="105" w:name="_GoBack"/>
                  <w:bookmarkEnd w:id="105"/>
                  <w:r>
                    <w:rPr>
                      <w:rFonts w:hint="eastAsia"/>
                      <w:color w:val="auto"/>
                      <w:szCs w:val="21"/>
                      <w:highlight w:val="none"/>
                    </w:rPr>
                    <w:t>不接受其他形式的投标保证金）</w:t>
                  </w:r>
                </w:p>
              </w:tc>
            </w:tr>
            <w:tr w14:paraId="5B274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420" w:type="dxa"/>
                  <w:noWrap w:val="0"/>
                  <w:vAlign w:val="center"/>
                </w:tcPr>
                <w:p w14:paraId="3903C838">
                  <w:pPr>
                    <w:jc w:val="center"/>
                    <w:rPr>
                      <w:color w:val="auto"/>
                      <w:szCs w:val="21"/>
                      <w:highlight w:val="none"/>
                    </w:rPr>
                  </w:pPr>
                  <w:r>
                    <w:rPr>
                      <w:rFonts w:hint="eastAsia" w:hAnsi="宋体"/>
                      <w:bCs/>
                      <w:color w:val="auto"/>
                      <w:szCs w:val="21"/>
                      <w:highlight w:val="none"/>
                      <w:lang w:val="zh-CN"/>
                    </w:rPr>
                    <w:t>开户银行</w:t>
                  </w:r>
                </w:p>
              </w:tc>
              <w:tc>
                <w:tcPr>
                  <w:tcW w:w="2794" w:type="dxa"/>
                  <w:noWrap w:val="0"/>
                  <w:vAlign w:val="center"/>
                </w:tcPr>
                <w:p w14:paraId="33083EE9">
                  <w:pPr>
                    <w:jc w:val="center"/>
                    <w:rPr>
                      <w:rFonts w:ascii="宋体" w:hAnsi="宋体"/>
                      <w:bCs/>
                      <w:color w:val="auto"/>
                      <w:sz w:val="24"/>
                      <w:szCs w:val="21"/>
                      <w:highlight w:val="none"/>
                    </w:rPr>
                  </w:pPr>
                  <w:r>
                    <w:rPr>
                      <w:rFonts w:hint="eastAsia"/>
                      <w:color w:val="auto"/>
                      <w:highlight w:val="none"/>
                    </w:rPr>
                    <w:t>光大银行宜兴支行</w:t>
                  </w:r>
                </w:p>
              </w:tc>
              <w:tc>
                <w:tcPr>
                  <w:tcW w:w="903" w:type="dxa"/>
                  <w:vMerge w:val="continue"/>
                  <w:noWrap w:val="0"/>
                  <w:vAlign w:val="center"/>
                </w:tcPr>
                <w:p w14:paraId="158F0C94">
                  <w:pPr>
                    <w:jc w:val="center"/>
                    <w:rPr>
                      <w:rFonts w:hAnsi="宋体"/>
                      <w:bCs/>
                      <w:color w:val="auto"/>
                      <w:szCs w:val="21"/>
                      <w:highlight w:val="none"/>
                      <w:lang w:val="zh-CN"/>
                    </w:rPr>
                  </w:pPr>
                </w:p>
              </w:tc>
              <w:tc>
                <w:tcPr>
                  <w:tcW w:w="2221" w:type="dxa"/>
                  <w:vMerge w:val="continue"/>
                  <w:noWrap w:val="0"/>
                  <w:vAlign w:val="center"/>
                </w:tcPr>
                <w:p w14:paraId="461000C1">
                  <w:pPr>
                    <w:jc w:val="center"/>
                    <w:rPr>
                      <w:color w:val="auto"/>
                      <w:szCs w:val="21"/>
                      <w:highlight w:val="none"/>
                    </w:rPr>
                  </w:pPr>
                </w:p>
              </w:tc>
            </w:tr>
            <w:tr w14:paraId="03C39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420" w:type="dxa"/>
                  <w:noWrap w:val="0"/>
                  <w:vAlign w:val="center"/>
                </w:tcPr>
                <w:p w14:paraId="5FA16CE8">
                  <w:pPr>
                    <w:jc w:val="center"/>
                    <w:rPr>
                      <w:color w:val="auto"/>
                      <w:szCs w:val="21"/>
                      <w:highlight w:val="none"/>
                    </w:rPr>
                  </w:pPr>
                  <w:r>
                    <w:rPr>
                      <w:rFonts w:hint="eastAsia" w:hAnsi="宋体"/>
                      <w:bCs/>
                      <w:color w:val="auto"/>
                      <w:szCs w:val="21"/>
                      <w:highlight w:val="none"/>
                      <w:lang w:val="zh-CN"/>
                    </w:rPr>
                    <w:t>账号</w:t>
                  </w:r>
                </w:p>
              </w:tc>
              <w:tc>
                <w:tcPr>
                  <w:tcW w:w="2794" w:type="dxa"/>
                  <w:noWrap w:val="0"/>
                  <w:vAlign w:val="center"/>
                </w:tcPr>
                <w:p w14:paraId="4DA3458A">
                  <w:pPr>
                    <w:jc w:val="center"/>
                    <w:rPr>
                      <w:rFonts w:hint="default" w:ascii="宋体" w:hAnsi="宋体" w:eastAsia="宋体"/>
                      <w:bCs/>
                      <w:color w:val="auto"/>
                      <w:sz w:val="24"/>
                      <w:szCs w:val="21"/>
                      <w:highlight w:val="none"/>
                      <w:lang w:val="en-US" w:eastAsia="zh-CN"/>
                    </w:rPr>
                  </w:pPr>
                  <w:r>
                    <w:rPr>
                      <w:rFonts w:hint="eastAsia" w:ascii="宋体" w:hAnsi="宋体"/>
                      <w:bCs/>
                      <w:color w:val="auto"/>
                      <w:sz w:val="24"/>
                      <w:szCs w:val="21"/>
                      <w:highlight w:val="none"/>
                      <w:lang w:val="en-US" w:eastAsia="zh-CN"/>
                    </w:rPr>
                    <w:t>51610188000261007</w:t>
                  </w:r>
                </w:p>
              </w:tc>
              <w:tc>
                <w:tcPr>
                  <w:tcW w:w="903" w:type="dxa"/>
                  <w:vMerge w:val="continue"/>
                  <w:noWrap w:val="0"/>
                  <w:vAlign w:val="center"/>
                </w:tcPr>
                <w:p w14:paraId="11B78C5D">
                  <w:pPr>
                    <w:jc w:val="center"/>
                    <w:rPr>
                      <w:rFonts w:hAnsi="宋体"/>
                      <w:bCs/>
                      <w:color w:val="auto"/>
                      <w:szCs w:val="21"/>
                      <w:highlight w:val="none"/>
                      <w:lang w:val="zh-CN"/>
                    </w:rPr>
                  </w:pPr>
                </w:p>
              </w:tc>
              <w:tc>
                <w:tcPr>
                  <w:tcW w:w="2221" w:type="dxa"/>
                  <w:vMerge w:val="continue"/>
                  <w:noWrap w:val="0"/>
                  <w:vAlign w:val="center"/>
                </w:tcPr>
                <w:p w14:paraId="7F74E897">
                  <w:pPr>
                    <w:jc w:val="center"/>
                    <w:rPr>
                      <w:color w:val="auto"/>
                      <w:szCs w:val="21"/>
                      <w:highlight w:val="none"/>
                    </w:rPr>
                  </w:pPr>
                </w:p>
              </w:tc>
            </w:tr>
          </w:tbl>
          <w:p w14:paraId="2DC8F270">
            <w:pPr>
              <w:snapToGrid w:val="0"/>
              <w:spacing w:line="400" w:lineRule="exact"/>
              <w:rPr>
                <w:rFonts w:hint="eastAsia" w:ascii="宋体"/>
                <w:color w:val="auto"/>
                <w:kern w:val="0"/>
                <w:sz w:val="24"/>
                <w:highlight w:val="none"/>
                <w:u w:val="none" w:color="000000"/>
                <w:lang w:val="zh-CN"/>
              </w:rPr>
            </w:pPr>
            <w:r>
              <w:rPr>
                <w:rFonts w:hint="eastAsia"/>
                <w:b/>
                <w:bCs/>
                <w:color w:val="auto"/>
                <w:szCs w:val="21"/>
                <w:highlight w:val="none"/>
              </w:rPr>
              <w:t>注：投标人必须在开标前将保证金汇入以上账户，否则作废标处理</w:t>
            </w:r>
            <w:r>
              <w:rPr>
                <w:rFonts w:hint="eastAsia"/>
                <w:b/>
                <w:bCs/>
                <w:color w:val="auto"/>
                <w:szCs w:val="21"/>
                <w:highlight w:val="none"/>
                <w:lang w:eastAsia="zh-CN"/>
              </w:rPr>
              <w:t>，</w:t>
            </w:r>
            <w:r>
              <w:rPr>
                <w:rFonts w:hint="eastAsia"/>
                <w:b/>
                <w:bCs/>
                <w:color w:val="auto"/>
                <w:szCs w:val="21"/>
                <w:highlight w:val="none"/>
              </w:rPr>
              <w:t xml:space="preserve"> 缴纳投标保证金账户为涉密账户，账号随机，请投标单位仔细核对账号后缴纳投标保证金。</w:t>
            </w:r>
          </w:p>
        </w:tc>
      </w:tr>
      <w:tr w14:paraId="440B1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3" w:type="dxa"/>
            <w:vMerge w:val="continue"/>
            <w:noWrap w:val="0"/>
            <w:vAlign w:val="center"/>
          </w:tcPr>
          <w:p w14:paraId="108F3B88">
            <w:pPr>
              <w:snapToGrid w:val="0"/>
              <w:spacing w:line="400" w:lineRule="exact"/>
              <w:rPr>
                <w:color w:val="auto"/>
                <w:highlight w:val="none"/>
              </w:rPr>
            </w:pPr>
          </w:p>
        </w:tc>
        <w:tc>
          <w:tcPr>
            <w:tcW w:w="516" w:type="dxa"/>
            <w:vMerge w:val="continue"/>
            <w:noWrap w:val="0"/>
            <w:vAlign w:val="top"/>
          </w:tcPr>
          <w:p w14:paraId="4552CF31">
            <w:pPr>
              <w:snapToGrid w:val="0"/>
              <w:spacing w:line="400" w:lineRule="exact"/>
              <w:rPr>
                <w:rFonts w:hint="eastAsia" w:ascii="宋体" w:hAnsi="宋体" w:cs="宋体"/>
                <w:bCs/>
                <w:color w:val="auto"/>
                <w:sz w:val="24"/>
                <w:szCs w:val="21"/>
                <w:highlight w:val="none"/>
              </w:rPr>
            </w:pPr>
          </w:p>
        </w:tc>
        <w:tc>
          <w:tcPr>
            <w:tcW w:w="7682" w:type="dxa"/>
            <w:gridSpan w:val="3"/>
            <w:noWrap w:val="0"/>
            <w:vAlign w:val="top"/>
          </w:tcPr>
          <w:p w14:paraId="62A8A8BC">
            <w:pPr>
              <w:snapToGrid w:val="0"/>
              <w:spacing w:line="400" w:lineRule="exact"/>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2.3拒绝下述供应商参加本次采购活动：</w:t>
            </w:r>
          </w:p>
          <w:p w14:paraId="3EB41A0D">
            <w:pPr>
              <w:snapToGrid w:val="0"/>
              <w:spacing w:line="400" w:lineRule="exact"/>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①</w:t>
            </w:r>
            <w:r>
              <w:rPr>
                <w:rFonts w:hint="eastAsia" w:ascii="宋体"/>
                <w:color w:val="auto"/>
                <w:kern w:val="0"/>
                <w:sz w:val="24"/>
                <w:highlight w:val="none"/>
                <w:u w:val="none" w:color="000000"/>
              </w:rPr>
              <w:t>供应商单位</w:t>
            </w:r>
            <w:r>
              <w:rPr>
                <w:rFonts w:hint="eastAsia" w:ascii="宋体"/>
                <w:color w:val="auto"/>
                <w:kern w:val="0"/>
                <w:sz w:val="24"/>
                <w:highlight w:val="none"/>
                <w:u w:val="none" w:color="000000"/>
                <w:lang w:val="zh-CN"/>
              </w:rPr>
              <w:t>负责人为同一人或者存在直接控股、管理关系的不同供应商，不得参加同一合同项下的采购活动，否则相关投标将被认定为无效投标；</w:t>
            </w:r>
          </w:p>
          <w:p w14:paraId="1A67BA04">
            <w:pPr>
              <w:pStyle w:val="2"/>
              <w:ind w:left="0" w:leftChars="0"/>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②凡为采购项目提供整体设计、规范编制或者项目管理、监理、检测等服务的供应商，不得再参加本项目的采购活动，否则其投标将被认定为无效投标。</w:t>
            </w:r>
          </w:p>
        </w:tc>
      </w:tr>
      <w:bookmarkEnd w:id="5"/>
      <w:tr w14:paraId="3796B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733" w:type="dxa"/>
            <w:noWrap w:val="0"/>
            <w:vAlign w:val="center"/>
          </w:tcPr>
          <w:p w14:paraId="762DC1C3">
            <w:pPr>
              <w:snapToGrid w:val="0"/>
              <w:spacing w:line="400" w:lineRule="exact"/>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8198" w:type="dxa"/>
            <w:gridSpan w:val="4"/>
            <w:noWrap w:val="0"/>
            <w:vAlign w:val="top"/>
          </w:tcPr>
          <w:p w14:paraId="5E66939C">
            <w:pPr>
              <w:pStyle w:val="43"/>
              <w:snapToGrid w:val="0"/>
              <w:spacing w:line="400" w:lineRule="exact"/>
              <w:rPr>
                <w:rFonts w:hint="eastAsia" w:hAnsi="宋体"/>
                <w:bCs/>
                <w:color w:val="auto"/>
                <w:szCs w:val="24"/>
                <w:highlight w:val="none"/>
                <w:lang w:val="zh-CN"/>
              </w:rPr>
            </w:pPr>
            <w:r>
              <w:rPr>
                <w:rFonts w:hint="eastAsia" w:hAnsi="宋体"/>
                <w:bCs/>
                <w:color w:val="auto"/>
                <w:szCs w:val="24"/>
                <w:highlight w:val="none"/>
                <w:lang w:val="zh-CN"/>
              </w:rPr>
              <w:t>集中考察或答疑：无。</w:t>
            </w:r>
          </w:p>
        </w:tc>
      </w:tr>
      <w:tr w14:paraId="27639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33" w:type="dxa"/>
            <w:noWrap w:val="0"/>
            <w:vAlign w:val="center"/>
          </w:tcPr>
          <w:p w14:paraId="63BCAA45">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4</w:t>
            </w:r>
          </w:p>
        </w:tc>
        <w:tc>
          <w:tcPr>
            <w:tcW w:w="8198" w:type="dxa"/>
            <w:gridSpan w:val="4"/>
            <w:noWrap w:val="0"/>
            <w:vAlign w:val="top"/>
          </w:tcPr>
          <w:p w14:paraId="3ECBF3CC">
            <w:pPr>
              <w:rPr>
                <w:rFonts w:ascii="宋体" w:hAnsi="宋体"/>
                <w:bCs/>
                <w:color w:val="auto"/>
                <w:sz w:val="24"/>
                <w:szCs w:val="24"/>
                <w:highlight w:val="none"/>
              </w:rPr>
            </w:pPr>
            <w:r>
              <w:rPr>
                <w:rFonts w:hint="eastAsia" w:ascii="宋体" w:hAnsi="宋体"/>
                <w:bCs/>
                <w:color w:val="auto"/>
                <w:sz w:val="24"/>
                <w:szCs w:val="24"/>
                <w:highlight w:val="none"/>
              </w:rPr>
              <w:t>投标文件正本份数：</w:t>
            </w:r>
            <w:r>
              <w:rPr>
                <w:rFonts w:ascii="宋体" w:hAnsi="宋体"/>
                <w:bCs/>
                <w:color w:val="auto"/>
                <w:sz w:val="24"/>
                <w:szCs w:val="24"/>
                <w:highlight w:val="none"/>
              </w:rPr>
              <w:t>1</w:t>
            </w:r>
            <w:r>
              <w:rPr>
                <w:rFonts w:hint="eastAsia" w:ascii="宋体" w:hAnsi="宋体"/>
                <w:bCs/>
                <w:color w:val="auto"/>
                <w:sz w:val="24"/>
                <w:szCs w:val="24"/>
                <w:highlight w:val="none"/>
              </w:rPr>
              <w:t>份（需装订后密封）</w:t>
            </w:r>
          </w:p>
          <w:p w14:paraId="50E9AB69">
            <w:pPr>
              <w:rPr>
                <w:rFonts w:ascii="宋体" w:hAnsi="宋体"/>
                <w:bCs/>
                <w:color w:val="auto"/>
                <w:sz w:val="24"/>
                <w:szCs w:val="24"/>
                <w:highlight w:val="none"/>
              </w:rPr>
            </w:pPr>
            <w:r>
              <w:rPr>
                <w:rFonts w:hint="eastAsia" w:ascii="宋体" w:hAnsi="宋体"/>
                <w:bCs/>
                <w:color w:val="auto"/>
                <w:sz w:val="24"/>
                <w:szCs w:val="24"/>
                <w:highlight w:val="none"/>
              </w:rPr>
              <w:t>投标文件副本份数：4份（需装订后密封）</w:t>
            </w:r>
          </w:p>
          <w:p w14:paraId="5F6ABAB2">
            <w:pPr>
              <w:snapToGrid w:val="0"/>
              <w:spacing w:line="400" w:lineRule="exact"/>
              <w:rPr>
                <w:color w:val="auto"/>
                <w:highlight w:val="none"/>
              </w:rPr>
            </w:pPr>
            <w:r>
              <w:rPr>
                <w:rFonts w:hint="eastAsia" w:ascii="宋体" w:hAnsi="宋体"/>
                <w:bCs/>
                <w:color w:val="auto"/>
                <w:sz w:val="24"/>
                <w:szCs w:val="24"/>
                <w:highlight w:val="none"/>
              </w:rPr>
              <w:t>资格审查原件：</w:t>
            </w:r>
            <w:r>
              <w:rPr>
                <w:rFonts w:ascii="宋体" w:hAnsi="宋体"/>
                <w:bCs/>
                <w:color w:val="auto"/>
                <w:sz w:val="24"/>
                <w:szCs w:val="24"/>
                <w:highlight w:val="none"/>
              </w:rPr>
              <w:t>1</w:t>
            </w:r>
            <w:r>
              <w:rPr>
                <w:rFonts w:hint="eastAsia" w:ascii="宋体" w:hAnsi="宋体"/>
                <w:bCs/>
                <w:color w:val="auto"/>
                <w:sz w:val="24"/>
                <w:szCs w:val="24"/>
                <w:highlight w:val="none"/>
              </w:rPr>
              <w:t>份（不需密封）</w:t>
            </w:r>
          </w:p>
        </w:tc>
      </w:tr>
      <w:tr w14:paraId="5ADFA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33" w:type="dxa"/>
            <w:noWrap w:val="0"/>
            <w:vAlign w:val="center"/>
          </w:tcPr>
          <w:p w14:paraId="3A316E40">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5</w:t>
            </w:r>
          </w:p>
        </w:tc>
        <w:tc>
          <w:tcPr>
            <w:tcW w:w="8198" w:type="dxa"/>
            <w:gridSpan w:val="4"/>
            <w:noWrap w:val="0"/>
            <w:vAlign w:val="top"/>
          </w:tcPr>
          <w:p w14:paraId="696D8620">
            <w:pPr>
              <w:snapToGrid w:val="0"/>
              <w:spacing w:line="400" w:lineRule="exact"/>
              <w:rPr>
                <w:rFonts w:hint="default" w:ascii="宋体" w:hAnsi="宋体" w:eastAsia="宋体"/>
                <w:bCs/>
                <w:color w:val="auto"/>
                <w:sz w:val="24"/>
                <w:szCs w:val="24"/>
                <w:highlight w:val="none"/>
                <w:lang w:val="en-US" w:eastAsia="zh-CN"/>
              </w:rPr>
            </w:pPr>
            <w:r>
              <w:rPr>
                <w:rFonts w:hint="eastAsia" w:ascii="宋体" w:hAnsi="宋体"/>
                <w:bCs/>
                <w:color w:val="auto"/>
                <w:sz w:val="24"/>
                <w:szCs w:val="24"/>
                <w:highlight w:val="none"/>
                <w:lang w:val="zh-CN"/>
              </w:rPr>
              <w:t>投标截止时间及开标时间</w:t>
            </w:r>
            <w:r>
              <w:rPr>
                <w:rFonts w:hint="eastAsia" w:ascii="宋体" w:hAnsi="宋体"/>
                <w:bCs/>
                <w:color w:val="auto"/>
                <w:sz w:val="24"/>
                <w:szCs w:val="24"/>
                <w:highlight w:val="none"/>
              </w:rPr>
              <w:t>：2024年</w:t>
            </w:r>
            <w:r>
              <w:rPr>
                <w:rFonts w:hint="eastAsia" w:ascii="宋体" w:hAnsi="宋体"/>
                <w:bCs/>
                <w:color w:val="auto"/>
                <w:sz w:val="24"/>
                <w:szCs w:val="24"/>
                <w:highlight w:val="none"/>
                <w:lang w:val="en-US" w:eastAsia="zh-CN"/>
              </w:rPr>
              <w:t>11</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25</w:t>
            </w:r>
            <w:r>
              <w:rPr>
                <w:rFonts w:hint="eastAsia" w:ascii="宋体" w:hAnsi="宋体"/>
                <w:bCs/>
                <w:color w:val="auto"/>
                <w:sz w:val="24"/>
                <w:szCs w:val="24"/>
                <w:highlight w:val="none"/>
              </w:rPr>
              <w:t>日14:</w:t>
            </w:r>
            <w:r>
              <w:rPr>
                <w:rFonts w:hint="eastAsia" w:ascii="宋体" w:hAnsi="宋体"/>
                <w:bCs/>
                <w:color w:val="auto"/>
                <w:sz w:val="24"/>
                <w:szCs w:val="24"/>
                <w:highlight w:val="none"/>
                <w:lang w:val="en-US" w:eastAsia="zh-CN"/>
              </w:rPr>
              <w:t>00</w:t>
            </w:r>
          </w:p>
          <w:p w14:paraId="3BC58C71">
            <w:pPr>
              <w:snapToGrid w:val="0"/>
              <w:spacing w:line="400" w:lineRule="exact"/>
              <w:rPr>
                <w:rFonts w:hint="eastAsia" w:ascii="宋体" w:hAnsi="宋体"/>
                <w:bCs/>
                <w:color w:val="auto"/>
                <w:sz w:val="24"/>
                <w:szCs w:val="24"/>
                <w:highlight w:val="none"/>
              </w:rPr>
            </w:pPr>
            <w:r>
              <w:rPr>
                <w:rFonts w:hint="eastAsia" w:ascii="宋体" w:hAnsi="宋体"/>
                <w:bCs/>
                <w:color w:val="auto"/>
                <w:sz w:val="24"/>
                <w:szCs w:val="24"/>
                <w:highlight w:val="none"/>
              </w:rPr>
              <w:t>定标时间：评标结束后</w:t>
            </w:r>
          </w:p>
          <w:p w14:paraId="65935A64">
            <w:pPr>
              <w:snapToGrid w:val="0"/>
              <w:spacing w:line="400" w:lineRule="exact"/>
              <w:rPr>
                <w:rFonts w:ascii="宋体" w:hAnsi="宋体"/>
                <w:bCs/>
                <w:color w:val="auto"/>
                <w:sz w:val="24"/>
                <w:szCs w:val="24"/>
                <w:highlight w:val="none"/>
              </w:rPr>
            </w:pPr>
            <w:r>
              <w:rPr>
                <w:rFonts w:hint="eastAsia" w:ascii="宋体" w:hAnsi="宋体"/>
                <w:bCs/>
                <w:color w:val="auto"/>
                <w:sz w:val="24"/>
                <w:szCs w:val="24"/>
                <w:highlight w:val="none"/>
                <w:lang w:val="zh-CN"/>
              </w:rPr>
              <w:t>投标地点及开标地点：宜兴市公用环保集团有限公司二楼开标室</w:t>
            </w:r>
          </w:p>
        </w:tc>
      </w:tr>
      <w:tr w14:paraId="08C16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trPr>
        <w:tc>
          <w:tcPr>
            <w:tcW w:w="733" w:type="dxa"/>
            <w:vMerge w:val="restart"/>
            <w:noWrap w:val="0"/>
            <w:vAlign w:val="center"/>
          </w:tcPr>
          <w:p w14:paraId="4F33789A">
            <w:pPr>
              <w:snapToGrid w:val="0"/>
              <w:spacing w:line="400" w:lineRule="exact"/>
              <w:jc w:val="center"/>
              <w:rPr>
                <w:rFonts w:hint="eastAsia" w:ascii="宋体" w:hAnsi="宋体"/>
                <w:bCs/>
                <w:color w:val="auto"/>
                <w:sz w:val="24"/>
                <w:szCs w:val="24"/>
                <w:highlight w:val="none"/>
              </w:rPr>
            </w:pPr>
            <w:bookmarkStart w:id="7" w:name="OLE_LINK84" w:colFirst="1" w:colLast="2"/>
            <w:r>
              <w:rPr>
                <w:rFonts w:hint="eastAsia" w:ascii="宋体" w:hAnsi="宋体"/>
                <w:bCs/>
                <w:color w:val="auto"/>
                <w:sz w:val="24"/>
                <w:szCs w:val="24"/>
                <w:highlight w:val="none"/>
              </w:rPr>
              <w:t>6</w:t>
            </w:r>
          </w:p>
        </w:tc>
        <w:tc>
          <w:tcPr>
            <w:tcW w:w="645" w:type="dxa"/>
            <w:gridSpan w:val="2"/>
            <w:vMerge w:val="restart"/>
            <w:noWrap w:val="0"/>
            <w:vAlign w:val="center"/>
          </w:tcPr>
          <w:p w14:paraId="512449C1">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联系方式</w:t>
            </w:r>
          </w:p>
        </w:tc>
        <w:tc>
          <w:tcPr>
            <w:tcW w:w="1785" w:type="dxa"/>
            <w:noWrap w:val="0"/>
            <w:vAlign w:val="center"/>
          </w:tcPr>
          <w:p w14:paraId="5376B9EA">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采购人</w:t>
            </w:r>
          </w:p>
        </w:tc>
        <w:tc>
          <w:tcPr>
            <w:tcW w:w="5768" w:type="dxa"/>
            <w:noWrap w:val="0"/>
            <w:vAlign w:val="center"/>
          </w:tcPr>
          <w:p w14:paraId="2A22CB43">
            <w:pPr>
              <w:snapToGrid w:val="0"/>
              <w:spacing w:line="400" w:lineRule="exact"/>
              <w:rPr>
                <w:rFonts w:hint="eastAsia" w:ascii="宋体" w:hAnsi="宋体"/>
                <w:bCs/>
                <w:color w:val="auto"/>
                <w:sz w:val="24"/>
                <w:szCs w:val="24"/>
                <w:highlight w:val="none"/>
              </w:rPr>
            </w:pPr>
            <w:r>
              <w:rPr>
                <w:rFonts w:hint="eastAsia" w:ascii="宋体" w:hAnsi="宋体"/>
                <w:bCs/>
                <w:color w:val="auto"/>
                <w:sz w:val="24"/>
                <w:szCs w:val="24"/>
                <w:highlight w:val="none"/>
              </w:rPr>
              <w:t>采购人：宜兴市宜城市容环境服务有限公司</w:t>
            </w:r>
          </w:p>
          <w:p w14:paraId="471EC1C7">
            <w:pPr>
              <w:jc w:val="left"/>
              <w:rPr>
                <w:rFonts w:ascii="宋体" w:hAnsi="宋体"/>
                <w:bCs/>
                <w:color w:val="auto"/>
                <w:sz w:val="24"/>
                <w:szCs w:val="24"/>
                <w:highlight w:val="none"/>
              </w:rPr>
            </w:pPr>
            <w:r>
              <w:rPr>
                <w:rFonts w:hint="eastAsia" w:ascii="宋体" w:hAnsi="宋体"/>
                <w:bCs/>
                <w:color w:val="auto"/>
                <w:sz w:val="24"/>
                <w:szCs w:val="24"/>
                <w:highlight w:val="none"/>
              </w:rPr>
              <w:t>联系人：</w:t>
            </w:r>
            <w:r>
              <w:rPr>
                <w:rFonts w:hint="eastAsia" w:ascii="宋体" w:hAnsi="宋体"/>
                <w:color w:val="auto"/>
                <w:sz w:val="24"/>
                <w:szCs w:val="28"/>
                <w:highlight w:val="none"/>
                <w:lang w:eastAsia="zh-CN"/>
              </w:rPr>
              <w:t>毛先生</w:t>
            </w:r>
            <w:r>
              <w:rPr>
                <w:rFonts w:hint="eastAsia" w:ascii="宋体" w:hAnsi="宋体"/>
                <w:color w:val="auto"/>
                <w:sz w:val="24"/>
                <w:szCs w:val="28"/>
                <w:highlight w:val="none"/>
              </w:rPr>
              <w:t>、郑女士</w:t>
            </w:r>
          </w:p>
          <w:p w14:paraId="528DC5F9">
            <w:pPr>
              <w:pStyle w:val="27"/>
              <w:widowControl/>
              <w:spacing w:line="268" w:lineRule="auto"/>
              <w:rPr>
                <w:rFonts w:hint="eastAsia" w:ascii="宋体" w:hAnsi="宋体"/>
                <w:bCs/>
                <w:color w:val="auto"/>
                <w:szCs w:val="24"/>
                <w:highlight w:val="none"/>
              </w:rPr>
            </w:pPr>
            <w:r>
              <w:rPr>
                <w:rFonts w:hint="eastAsia" w:ascii="宋体" w:hAnsi="宋体"/>
                <w:bCs/>
                <w:color w:val="auto"/>
                <w:szCs w:val="24"/>
                <w:highlight w:val="none"/>
              </w:rPr>
              <w:t>联系电话：</w:t>
            </w:r>
            <w:r>
              <w:rPr>
                <w:rFonts w:hint="eastAsia" w:ascii="宋体" w:hAnsi="宋体"/>
                <w:color w:val="auto"/>
                <w:szCs w:val="28"/>
                <w:highlight w:val="none"/>
              </w:rPr>
              <w:t>0510-80718867、0510-87871988</w:t>
            </w:r>
          </w:p>
          <w:p w14:paraId="6F36C5CD">
            <w:pPr>
              <w:jc w:val="left"/>
              <w:rPr>
                <w:rFonts w:hint="eastAsia" w:ascii="宋体" w:hAnsi="宋体"/>
                <w:bCs/>
                <w:color w:val="auto"/>
                <w:sz w:val="24"/>
                <w:szCs w:val="24"/>
                <w:highlight w:val="none"/>
              </w:rPr>
            </w:pPr>
            <w:r>
              <w:rPr>
                <w:rFonts w:hint="eastAsia" w:ascii="宋体" w:hAnsi="宋体"/>
                <w:bCs/>
                <w:color w:val="auto"/>
                <w:sz w:val="24"/>
                <w:szCs w:val="24"/>
                <w:highlight w:val="none"/>
              </w:rPr>
              <w:t>联系地址：中国宜兴环保科技工业园科技孵化园（无锡市）</w:t>
            </w:r>
          </w:p>
          <w:p w14:paraId="635D4AEF">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邮政编码：214200</w:t>
            </w:r>
          </w:p>
        </w:tc>
      </w:tr>
      <w:tr w14:paraId="6EA11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3" w:type="dxa"/>
            <w:vMerge w:val="continue"/>
            <w:noWrap w:val="0"/>
            <w:vAlign w:val="center"/>
          </w:tcPr>
          <w:p w14:paraId="56EB6A2B">
            <w:pPr>
              <w:snapToGrid w:val="0"/>
              <w:spacing w:line="400" w:lineRule="exact"/>
              <w:jc w:val="center"/>
              <w:rPr>
                <w:rFonts w:hint="eastAsia" w:ascii="宋体" w:hAnsi="宋体"/>
                <w:bCs/>
                <w:color w:val="auto"/>
                <w:sz w:val="24"/>
                <w:szCs w:val="24"/>
                <w:highlight w:val="none"/>
              </w:rPr>
            </w:pPr>
          </w:p>
        </w:tc>
        <w:tc>
          <w:tcPr>
            <w:tcW w:w="645" w:type="dxa"/>
            <w:gridSpan w:val="2"/>
            <w:vMerge w:val="continue"/>
            <w:noWrap w:val="0"/>
            <w:vAlign w:val="top"/>
          </w:tcPr>
          <w:p w14:paraId="1B7FEBF4">
            <w:pPr>
              <w:snapToGrid w:val="0"/>
              <w:spacing w:line="400" w:lineRule="exact"/>
              <w:jc w:val="left"/>
              <w:rPr>
                <w:rFonts w:hint="eastAsia" w:ascii="宋体" w:hAnsi="宋体"/>
                <w:bCs/>
                <w:color w:val="auto"/>
                <w:sz w:val="24"/>
                <w:szCs w:val="24"/>
                <w:highlight w:val="none"/>
              </w:rPr>
            </w:pPr>
          </w:p>
        </w:tc>
        <w:tc>
          <w:tcPr>
            <w:tcW w:w="1785" w:type="dxa"/>
            <w:noWrap w:val="0"/>
            <w:vAlign w:val="center"/>
          </w:tcPr>
          <w:p w14:paraId="7BFDDCD7">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采购代理机构</w:t>
            </w:r>
          </w:p>
        </w:tc>
        <w:tc>
          <w:tcPr>
            <w:tcW w:w="5768" w:type="dxa"/>
            <w:noWrap w:val="0"/>
            <w:vAlign w:val="top"/>
          </w:tcPr>
          <w:p w14:paraId="3E474945">
            <w:pPr>
              <w:jc w:val="left"/>
              <w:rPr>
                <w:rFonts w:hint="eastAsia" w:ascii="宋体" w:hAnsi="宋体"/>
                <w:bCs/>
                <w:color w:val="auto"/>
                <w:sz w:val="24"/>
                <w:szCs w:val="24"/>
                <w:highlight w:val="none"/>
              </w:rPr>
            </w:pPr>
            <w:r>
              <w:rPr>
                <w:rFonts w:hint="eastAsia" w:ascii="宋体" w:hAnsi="宋体"/>
                <w:bCs/>
                <w:color w:val="auto"/>
                <w:sz w:val="24"/>
                <w:szCs w:val="24"/>
                <w:highlight w:val="none"/>
              </w:rPr>
              <w:t>联系人：沈女士，15161143434</w:t>
            </w:r>
          </w:p>
          <w:p w14:paraId="1124D26C">
            <w:pPr>
              <w:jc w:val="left"/>
              <w:rPr>
                <w:rFonts w:ascii="宋体" w:hAnsi="宋体"/>
                <w:bCs/>
                <w:color w:val="auto"/>
                <w:sz w:val="24"/>
                <w:szCs w:val="24"/>
                <w:highlight w:val="none"/>
              </w:rPr>
            </w:pPr>
            <w:r>
              <w:rPr>
                <w:rFonts w:hint="eastAsia" w:ascii="宋体" w:hAnsi="宋体"/>
                <w:bCs/>
                <w:color w:val="auto"/>
                <w:sz w:val="24"/>
                <w:szCs w:val="24"/>
                <w:highlight w:val="none"/>
              </w:rPr>
              <w:t>联系地址：宜兴市杏园路108号科创商务中心5号楼</w:t>
            </w:r>
          </w:p>
          <w:p w14:paraId="0837B8C6">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邮政编码：214200</w:t>
            </w:r>
          </w:p>
        </w:tc>
      </w:tr>
      <w:tr w14:paraId="51E75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3" w:type="dxa"/>
            <w:vMerge w:val="continue"/>
            <w:noWrap w:val="0"/>
            <w:vAlign w:val="center"/>
          </w:tcPr>
          <w:p w14:paraId="61F68BF7">
            <w:pPr>
              <w:snapToGrid w:val="0"/>
              <w:spacing w:line="400" w:lineRule="exact"/>
              <w:jc w:val="center"/>
              <w:rPr>
                <w:rFonts w:hint="eastAsia" w:ascii="宋体" w:hAnsi="宋体"/>
                <w:bCs/>
                <w:color w:val="auto"/>
                <w:sz w:val="24"/>
                <w:szCs w:val="24"/>
                <w:highlight w:val="none"/>
              </w:rPr>
            </w:pPr>
          </w:p>
        </w:tc>
        <w:tc>
          <w:tcPr>
            <w:tcW w:w="645" w:type="dxa"/>
            <w:gridSpan w:val="2"/>
            <w:vMerge w:val="continue"/>
            <w:noWrap w:val="0"/>
            <w:vAlign w:val="top"/>
          </w:tcPr>
          <w:p w14:paraId="042C9E04">
            <w:pPr>
              <w:snapToGrid w:val="0"/>
              <w:spacing w:line="400" w:lineRule="exact"/>
              <w:jc w:val="left"/>
              <w:rPr>
                <w:rFonts w:hint="eastAsia" w:ascii="宋体" w:hAnsi="宋体"/>
                <w:bCs/>
                <w:color w:val="auto"/>
                <w:sz w:val="24"/>
                <w:szCs w:val="24"/>
                <w:highlight w:val="none"/>
              </w:rPr>
            </w:pPr>
          </w:p>
        </w:tc>
        <w:tc>
          <w:tcPr>
            <w:tcW w:w="1785" w:type="dxa"/>
            <w:noWrap w:val="0"/>
            <w:vAlign w:val="center"/>
          </w:tcPr>
          <w:p w14:paraId="32BB3727">
            <w:pPr>
              <w:jc w:val="center"/>
              <w:rPr>
                <w:rFonts w:hint="eastAsia" w:ascii="宋体" w:hAnsi="宋体"/>
                <w:bCs/>
                <w:color w:val="auto"/>
                <w:sz w:val="24"/>
                <w:szCs w:val="24"/>
                <w:highlight w:val="none"/>
              </w:rPr>
            </w:pPr>
            <w:r>
              <w:rPr>
                <w:rFonts w:hint="eastAsia" w:ascii="宋体" w:hAnsi="宋体"/>
                <w:bCs/>
                <w:color w:val="auto"/>
                <w:sz w:val="24"/>
                <w:szCs w:val="24"/>
                <w:highlight w:val="none"/>
              </w:rPr>
              <w:t>采购监管部门</w:t>
            </w:r>
          </w:p>
        </w:tc>
        <w:tc>
          <w:tcPr>
            <w:tcW w:w="5768" w:type="dxa"/>
            <w:noWrap w:val="0"/>
            <w:vAlign w:val="top"/>
          </w:tcPr>
          <w:p w14:paraId="51C0D182">
            <w:pPr>
              <w:spacing w:line="269" w:lineRule="auto"/>
              <w:jc w:val="left"/>
              <w:rPr>
                <w:rFonts w:ascii="宋体" w:hAnsi="宋体"/>
                <w:bCs/>
                <w:color w:val="auto"/>
                <w:sz w:val="24"/>
                <w:szCs w:val="24"/>
                <w:highlight w:val="none"/>
              </w:rPr>
            </w:pPr>
            <w:r>
              <w:rPr>
                <w:rFonts w:hint="eastAsia" w:ascii="宋体" w:hAnsi="宋体"/>
                <w:bCs/>
                <w:color w:val="auto"/>
                <w:sz w:val="24"/>
                <w:szCs w:val="24"/>
                <w:highlight w:val="none"/>
              </w:rPr>
              <w:t>采购监督管理及投诉处理主体：</w:t>
            </w:r>
          </w:p>
          <w:p w14:paraId="00487C8B">
            <w:pPr>
              <w:spacing w:line="440" w:lineRule="exact"/>
              <w:jc w:val="left"/>
              <w:rPr>
                <w:rFonts w:ascii="宋体" w:hAnsi="宋体"/>
                <w:bCs/>
                <w:color w:val="auto"/>
                <w:sz w:val="24"/>
                <w:szCs w:val="24"/>
                <w:highlight w:val="none"/>
              </w:rPr>
            </w:pPr>
            <w:r>
              <w:rPr>
                <w:rFonts w:hint="eastAsia" w:ascii="宋体" w:hAnsi="宋体"/>
                <w:bCs/>
                <w:color w:val="auto"/>
                <w:sz w:val="24"/>
                <w:szCs w:val="24"/>
                <w:highlight w:val="none"/>
              </w:rPr>
              <w:t>宜兴市公用环保集团有限公司</w:t>
            </w:r>
          </w:p>
          <w:p w14:paraId="68163BFA">
            <w:pPr>
              <w:jc w:val="left"/>
              <w:rPr>
                <w:rFonts w:hint="eastAsia" w:ascii="宋体" w:hAnsi="宋体"/>
                <w:color w:val="auto"/>
                <w:sz w:val="24"/>
                <w:szCs w:val="28"/>
                <w:highlight w:val="none"/>
              </w:rPr>
            </w:pPr>
            <w:r>
              <w:rPr>
                <w:rFonts w:hint="eastAsia" w:ascii="宋体" w:hAnsi="宋体"/>
                <w:color w:val="auto"/>
                <w:sz w:val="24"/>
                <w:szCs w:val="28"/>
                <w:highlight w:val="none"/>
              </w:rPr>
              <w:t>联系地址：中国宜兴环保科技工业园科技孵化园</w:t>
            </w:r>
          </w:p>
          <w:p w14:paraId="327809BA">
            <w:pPr>
              <w:rPr>
                <w:rFonts w:hint="eastAsia" w:ascii="宋体" w:hAnsi="宋体"/>
                <w:bCs/>
                <w:color w:val="auto"/>
                <w:sz w:val="24"/>
                <w:szCs w:val="24"/>
                <w:highlight w:val="none"/>
              </w:rPr>
            </w:pPr>
            <w:r>
              <w:rPr>
                <w:rFonts w:hint="eastAsia" w:ascii="宋体" w:hAnsi="宋体"/>
                <w:color w:val="auto"/>
                <w:sz w:val="24"/>
                <w:szCs w:val="28"/>
                <w:highlight w:val="none"/>
              </w:rPr>
              <w:t>联系电话：</w:t>
            </w:r>
            <w:r>
              <w:rPr>
                <w:rFonts w:ascii="宋体" w:hAnsi="宋体"/>
                <w:color w:val="auto"/>
                <w:sz w:val="24"/>
                <w:szCs w:val="28"/>
                <w:highlight w:val="none"/>
              </w:rPr>
              <w:t>0510-8070210</w:t>
            </w:r>
            <w:r>
              <w:rPr>
                <w:rFonts w:hint="eastAsia" w:ascii="宋体" w:hAnsi="宋体"/>
                <w:color w:val="auto"/>
                <w:sz w:val="24"/>
                <w:szCs w:val="28"/>
                <w:highlight w:val="none"/>
              </w:rPr>
              <w:t>9</w:t>
            </w:r>
          </w:p>
        </w:tc>
      </w:tr>
      <w:bookmarkEnd w:id="7"/>
    </w:tbl>
    <w:p w14:paraId="33C9ED44">
      <w:pPr>
        <w:spacing w:line="360" w:lineRule="auto"/>
        <w:jc w:val="center"/>
        <w:outlineLvl w:val="0"/>
        <w:rPr>
          <w:rFonts w:hint="eastAsia" w:ascii="黑体" w:hAnsi="黑体" w:eastAsia="黑体"/>
          <w:color w:val="auto"/>
          <w:sz w:val="28"/>
          <w:highlight w:val="none"/>
        </w:rPr>
      </w:pPr>
      <w:r>
        <w:rPr>
          <w:rFonts w:ascii="黑体" w:hAnsi="黑体" w:eastAsia="黑体"/>
          <w:color w:val="auto"/>
          <w:sz w:val="28"/>
          <w:highlight w:val="none"/>
        </w:rPr>
        <w:br w:type="page"/>
      </w:r>
      <w:r>
        <w:rPr>
          <w:rFonts w:hint="eastAsia" w:ascii="黑体" w:hAnsi="黑体" w:eastAsia="黑体"/>
          <w:color w:val="auto"/>
          <w:sz w:val="28"/>
          <w:highlight w:val="none"/>
        </w:rPr>
        <w:t>第二章 投标人须知</w:t>
      </w:r>
      <w:bookmarkEnd w:id="2"/>
      <w:bookmarkEnd w:id="3"/>
    </w:p>
    <w:p w14:paraId="137DCEE9">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一、总   则</w:t>
      </w:r>
    </w:p>
    <w:p w14:paraId="0BD25B4D">
      <w:pPr>
        <w:spacing w:line="360" w:lineRule="auto"/>
        <w:ind w:firstLine="482" w:firstLineChars="200"/>
        <w:rPr>
          <w:rFonts w:hint="eastAsia" w:ascii="宋体" w:hAnsi="宋体"/>
          <w:bCs/>
          <w:color w:val="auto"/>
          <w:sz w:val="24"/>
          <w:szCs w:val="24"/>
          <w:highlight w:val="none"/>
          <w:lang w:val="zh-CN"/>
        </w:rPr>
      </w:pPr>
      <w:r>
        <w:rPr>
          <w:rFonts w:hint="eastAsia" w:ascii="宋体" w:hAnsi="宋体"/>
          <w:b/>
          <w:color w:val="auto"/>
          <w:sz w:val="24"/>
          <w:szCs w:val="24"/>
          <w:highlight w:val="none"/>
          <w:lang w:val="zh-CN"/>
        </w:rPr>
        <w:t>1、定义</w:t>
      </w:r>
    </w:p>
    <w:p w14:paraId="1FCCEC8F">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1.1 “投标人”</w:t>
      </w:r>
      <w:r>
        <w:rPr>
          <w:rFonts w:hint="eastAsia" w:ascii="宋体" w:hAnsi="宋体"/>
          <w:bCs/>
          <w:color w:val="auto"/>
          <w:sz w:val="24"/>
          <w:szCs w:val="24"/>
          <w:highlight w:val="none"/>
        </w:rPr>
        <w:t>是指参加投标竞争，并符合招标文件规定资格条件的法人、其他组织或者自然人。</w:t>
      </w:r>
    </w:p>
    <w:p w14:paraId="261B075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招标文件中的“法定代表人”是指投标人的营业执照中的“法定代表人”、“执行事务合伙人”、“经营者”、“负责人”，若自然人投标即指自然人本人。</w:t>
      </w:r>
    </w:p>
    <w:p w14:paraId="649FBDC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“投标人签名”是指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14:paraId="692E9A72">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“投标人名称（盖章）”、“投标</w:t>
      </w:r>
      <w:r>
        <w:rPr>
          <w:rFonts w:hint="eastAsia" w:ascii="宋体" w:hAnsi="宋体"/>
          <w:bCs/>
          <w:color w:val="auto"/>
          <w:sz w:val="24"/>
          <w:szCs w:val="24"/>
          <w:highlight w:val="none"/>
        </w:rPr>
        <w:t>人</w:t>
      </w:r>
      <w:r>
        <w:rPr>
          <w:rFonts w:hint="eastAsia" w:ascii="宋体" w:hAnsi="宋体"/>
          <w:bCs/>
          <w:color w:val="auto"/>
          <w:sz w:val="24"/>
          <w:szCs w:val="24"/>
          <w:highlight w:val="none"/>
          <w:lang w:val="zh-CN"/>
        </w:rPr>
        <w:t>（签章）”及“投标人公章”</w:t>
      </w:r>
      <w:r>
        <w:rPr>
          <w:rFonts w:hint="eastAsia" w:ascii="宋体" w:hAnsi="宋体"/>
          <w:bCs/>
          <w:color w:val="auto"/>
          <w:sz w:val="24"/>
          <w:szCs w:val="24"/>
          <w:highlight w:val="none"/>
        </w:rPr>
        <w:t>是指投标人的公章或者合同使用章。</w:t>
      </w:r>
    </w:p>
    <w:p w14:paraId="5197631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w:t>
      </w:r>
      <w:r>
        <w:rPr>
          <w:rFonts w:hint="eastAsia" w:ascii="宋体" w:hAnsi="宋体"/>
          <w:bCs/>
          <w:color w:val="auto"/>
          <w:sz w:val="24"/>
          <w:szCs w:val="24"/>
          <w:highlight w:val="none"/>
          <w:lang w:val="zh-CN"/>
        </w:rPr>
        <w:t xml:space="preserve"> “服务”指本招标文件中所述服务及相关产品。</w:t>
      </w:r>
    </w:p>
    <w:p w14:paraId="17D6611A">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2、投标费用</w:t>
      </w:r>
    </w:p>
    <w:p w14:paraId="356C312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14:paraId="023CD8E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2.2 投标人应自行承担所有与准备和参加报价有关的一切费用（含报名费、标书制作费、评标费等费用）。</w:t>
      </w:r>
    </w:p>
    <w:p w14:paraId="42FD5955">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2.3 本次采购，招标文件费300元/套，售后不退。</w:t>
      </w:r>
    </w:p>
    <w:p w14:paraId="41F943EF">
      <w:pPr>
        <w:spacing w:line="360" w:lineRule="auto"/>
        <w:ind w:firstLine="482" w:firstLineChars="200"/>
        <w:rPr>
          <w:rFonts w:hint="eastAsia"/>
          <w:color w:val="auto"/>
          <w:highlight w:val="none"/>
        </w:rPr>
      </w:pPr>
      <w:r>
        <w:rPr>
          <w:rFonts w:hint="eastAsia" w:ascii="宋体" w:hAnsi="宋体"/>
          <w:b/>
          <w:color w:val="auto"/>
          <w:sz w:val="24"/>
          <w:szCs w:val="24"/>
          <w:highlight w:val="none"/>
        </w:rPr>
        <w:t>2.4评审费收费标准</w:t>
      </w:r>
      <w:r>
        <w:rPr>
          <w:rFonts w:hint="eastAsia" w:ascii="宋体" w:hAnsi="宋体"/>
          <w:b/>
          <w:color w:val="auto"/>
          <w:sz w:val="24"/>
          <w:szCs w:val="24"/>
          <w:highlight w:val="none"/>
          <w:lang w:eastAsia="zh-CN"/>
        </w:rPr>
        <w:t>：</w:t>
      </w:r>
      <w:r>
        <w:rPr>
          <w:rFonts w:ascii="宋体" w:hAnsi="宋体"/>
          <w:b/>
          <w:color w:val="auto"/>
          <w:sz w:val="24"/>
          <w:szCs w:val="24"/>
          <w:highlight w:val="none"/>
        </w:rPr>
        <w:t>参照苏财购[2016]48号文相关规定收取费用（请各</w:t>
      </w:r>
      <w:r>
        <w:rPr>
          <w:rFonts w:hint="eastAsia" w:ascii="宋体" w:hAnsi="宋体"/>
          <w:b/>
          <w:color w:val="auto"/>
          <w:sz w:val="24"/>
          <w:szCs w:val="24"/>
          <w:highlight w:val="none"/>
        </w:rPr>
        <w:t>投标人</w:t>
      </w:r>
      <w:r>
        <w:rPr>
          <w:rFonts w:ascii="宋体" w:hAnsi="宋体"/>
          <w:b/>
          <w:color w:val="auto"/>
          <w:sz w:val="24"/>
          <w:szCs w:val="24"/>
          <w:highlight w:val="none"/>
        </w:rPr>
        <w:t>把此费用考虑在内）。</w:t>
      </w:r>
    </w:p>
    <w:p w14:paraId="3DF30EE9">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3、保密要求</w:t>
      </w:r>
    </w:p>
    <w:p w14:paraId="24903ED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采购各方当事人，对采购活动过程中获悉的国家秘密、商业秘密，应当依法予以保密。</w:t>
      </w:r>
    </w:p>
    <w:p w14:paraId="4E745ABE">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14:paraId="2A2471B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14:paraId="044FABC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4.1投标人按招标公告要求获取招标文件及有关资料。投标人须按招标文件要求提交全部资料并对招标文件各项内容作出实质性响应，否则投标无效。</w:t>
      </w:r>
    </w:p>
    <w:p w14:paraId="159F0A9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招标文件包括本文件目录所列全部内容及其附件，如有缺漏，请立即与采购人或采购代理机构联系解决。</w:t>
      </w:r>
    </w:p>
    <w:p w14:paraId="67C1612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14:paraId="6A7AB88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14:paraId="0BD956E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 </w:t>
      </w:r>
      <w:bookmarkStart w:id="8" w:name="OLE_LINK307"/>
      <w:bookmarkStart w:id="9" w:name="OLE_LINK109"/>
      <w:bookmarkStart w:id="10" w:name="OLE_LINK289"/>
      <w:r>
        <w:rPr>
          <w:rFonts w:hint="eastAsia" w:ascii="宋体" w:hAnsi="宋体"/>
          <w:bCs/>
          <w:color w:val="auto"/>
          <w:sz w:val="24"/>
          <w:szCs w:val="24"/>
          <w:highlight w:val="none"/>
        </w:rPr>
        <w:t>本文件“第三章 项目技术要求和有关说明”和“第四章 评标方法和标准”由</w:t>
      </w:r>
      <w:bookmarkStart w:id="11" w:name="OLE_LINK13"/>
      <w:r>
        <w:rPr>
          <w:rFonts w:hint="eastAsia" w:ascii="宋体" w:hAnsi="宋体"/>
          <w:bCs/>
          <w:color w:val="auto"/>
          <w:sz w:val="24"/>
          <w:szCs w:val="24"/>
          <w:highlight w:val="none"/>
        </w:rPr>
        <w:t>采购人负责解释</w:t>
      </w:r>
      <w:bookmarkEnd w:id="11"/>
      <w:r>
        <w:rPr>
          <w:rFonts w:hint="eastAsia" w:ascii="宋体" w:hAnsi="宋体"/>
          <w:bCs/>
          <w:color w:val="auto"/>
          <w:sz w:val="24"/>
          <w:szCs w:val="24"/>
          <w:highlight w:val="none"/>
        </w:rPr>
        <w:t>，其他部分由</w:t>
      </w:r>
      <w:bookmarkStart w:id="12" w:name="OLE_LINK270"/>
      <w:r>
        <w:rPr>
          <w:rFonts w:hint="eastAsia" w:ascii="宋体" w:hAnsi="宋体"/>
          <w:bCs/>
          <w:color w:val="auto"/>
          <w:sz w:val="24"/>
          <w:szCs w:val="24"/>
          <w:highlight w:val="none"/>
        </w:rPr>
        <w:t>采购人和</w:t>
      </w:r>
      <w:bookmarkEnd w:id="12"/>
      <w:r>
        <w:rPr>
          <w:rFonts w:hint="eastAsia" w:ascii="宋体" w:hAnsi="宋体"/>
          <w:bCs/>
          <w:color w:val="auto"/>
          <w:sz w:val="24"/>
          <w:szCs w:val="24"/>
          <w:highlight w:val="none"/>
        </w:rPr>
        <w:t>采购代理机构负责解释</w:t>
      </w:r>
      <w:bookmarkEnd w:id="8"/>
      <w:r>
        <w:rPr>
          <w:rFonts w:hint="eastAsia" w:ascii="宋体" w:hAnsi="宋体"/>
          <w:bCs/>
          <w:color w:val="auto"/>
          <w:sz w:val="24"/>
          <w:szCs w:val="24"/>
          <w:highlight w:val="none"/>
        </w:rPr>
        <w:t>。</w:t>
      </w:r>
      <w:bookmarkEnd w:id="9"/>
      <w:bookmarkEnd w:id="10"/>
    </w:p>
    <w:p w14:paraId="3819F269">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14:paraId="3DE1CDEA">
      <w:pPr>
        <w:spacing w:line="360" w:lineRule="auto"/>
        <w:ind w:firstLine="480" w:firstLineChars="200"/>
        <w:rPr>
          <w:rFonts w:hint="eastAsia" w:ascii="宋体"/>
          <w:color w:val="auto"/>
          <w:sz w:val="24"/>
          <w:szCs w:val="21"/>
          <w:highlight w:val="none"/>
          <w:lang w:val="zh-CN"/>
        </w:rPr>
      </w:pPr>
      <w:r>
        <w:rPr>
          <w:rFonts w:hint="eastAsia" w:ascii="宋体" w:hAnsi="宋体"/>
          <w:bCs/>
          <w:color w:val="auto"/>
          <w:sz w:val="24"/>
          <w:szCs w:val="24"/>
          <w:highlight w:val="none"/>
        </w:rPr>
        <w:t xml:space="preserve">6.1 </w:t>
      </w:r>
      <w:bookmarkStart w:id="13" w:name="OLE_LINK14"/>
      <w:bookmarkStart w:id="14" w:name="OLE_LINK161"/>
      <w:r>
        <w:rPr>
          <w:rFonts w:hint="eastAsia" w:ascii="宋体" w:hAnsi="宋体" w:cs="宋体"/>
          <w:color w:val="auto"/>
          <w:sz w:val="24"/>
          <w:szCs w:val="24"/>
          <w:highlight w:val="none"/>
        </w:rPr>
        <w:t>采购人或者</w:t>
      </w:r>
      <w:bookmarkEnd w:id="13"/>
      <w:r>
        <w:rPr>
          <w:rFonts w:hint="eastAsia" w:ascii="宋体" w:hAnsi="宋体" w:cs="宋体"/>
          <w:color w:val="auto"/>
          <w:sz w:val="24"/>
          <w:szCs w:val="24"/>
          <w:highlight w:val="none"/>
        </w:rPr>
        <w:t>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发出的招标文件进行必要澄清或者修改的，将在投标截止时间</w:t>
      </w:r>
      <w:r>
        <w:rPr>
          <w:rFonts w:hint="eastAsia" w:ascii="宋体"/>
          <w:iCs/>
          <w:color w:val="auto"/>
          <w:sz w:val="24"/>
          <w:szCs w:val="21"/>
          <w:highlight w:val="none"/>
          <w:lang w:val="en-US" w:eastAsia="zh-CN"/>
        </w:rPr>
        <w:t>3</w:t>
      </w:r>
      <w:r>
        <w:rPr>
          <w:rFonts w:hint="eastAsia" w:ascii="宋体"/>
          <w:iCs/>
          <w:color w:val="auto"/>
          <w:sz w:val="24"/>
          <w:szCs w:val="21"/>
          <w:highlight w:val="non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color w:val="auto"/>
          <w:sz w:val="24"/>
          <w:szCs w:val="21"/>
          <w:highlight w:val="none"/>
          <w:lang w:val="en-US" w:eastAsia="zh-CN"/>
        </w:rPr>
        <w:t>3</w:t>
      </w:r>
      <w:r>
        <w:rPr>
          <w:rFonts w:hint="eastAsia" w:ascii="宋体"/>
          <w:color w:val="auto"/>
          <w:sz w:val="24"/>
          <w:szCs w:val="21"/>
          <w:highlight w:val="none"/>
        </w:rPr>
        <w:t>日的，</w:t>
      </w:r>
      <w:r>
        <w:rPr>
          <w:rFonts w:hint="eastAsia" w:ascii="宋体" w:hAnsi="宋体" w:cs="宋体"/>
          <w:color w:val="auto"/>
          <w:sz w:val="24"/>
          <w:szCs w:val="24"/>
          <w:highlight w:val="none"/>
        </w:rPr>
        <w:t>采购人或者采购代理机构有权决定是否顺延投标截止时间和开标时间，</w:t>
      </w:r>
      <w:r>
        <w:rPr>
          <w:rFonts w:hint="eastAsia" w:ascii="宋体"/>
          <w:color w:val="auto"/>
          <w:sz w:val="24"/>
          <w:szCs w:val="21"/>
          <w:highlight w:val="none"/>
          <w:lang w:val="zh-CN"/>
        </w:rPr>
        <w:t>该澄清或者修改的内容为招标文件的组成部分。</w:t>
      </w:r>
      <w:bookmarkEnd w:id="14"/>
    </w:p>
    <w:p w14:paraId="1A963B6F">
      <w:pPr>
        <w:spacing w:line="360" w:lineRule="auto"/>
        <w:ind w:firstLine="480" w:firstLineChars="200"/>
        <w:rPr>
          <w:rFonts w:hint="eastAsia" w:ascii="宋体" w:hAnsi="宋体"/>
          <w:color w:val="auto"/>
          <w:sz w:val="24"/>
          <w:szCs w:val="21"/>
          <w:highlight w:val="none"/>
          <w:lang w:val="zh-CN"/>
        </w:rPr>
      </w:pPr>
      <w:r>
        <w:rPr>
          <w:rFonts w:hint="eastAsia" w:ascii="宋体"/>
          <w:color w:val="auto"/>
          <w:sz w:val="24"/>
          <w:szCs w:val="21"/>
          <w:highlight w:val="none"/>
        </w:rPr>
        <w:t xml:space="preserve">6.2 </w:t>
      </w:r>
      <w:r>
        <w:rPr>
          <w:rFonts w:hint="eastAsia" w:ascii="宋体" w:hAnsi="宋体"/>
          <w:color w:val="auto"/>
          <w:sz w:val="24"/>
          <w:szCs w:val="21"/>
          <w:highlight w:val="none"/>
          <w:lang w:val="zh-CN"/>
        </w:rPr>
        <w:t>投标人应在投标截止时间前关注原采购信息发布媒体上有关本招标项目有无变更公告。如投标人未及时关注，由此造成的一切损失由投标人自行承担。</w:t>
      </w:r>
    </w:p>
    <w:p w14:paraId="35E520A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三、投标文件</w:t>
      </w:r>
    </w:p>
    <w:p w14:paraId="502C0FB2">
      <w:pPr>
        <w:spacing w:line="360" w:lineRule="auto"/>
        <w:ind w:firstLine="482" w:firstLineChars="200"/>
        <w:rPr>
          <w:rFonts w:hint="eastAsia" w:ascii="宋体" w:hAnsi="宋体"/>
          <w:b/>
          <w:color w:val="auto"/>
          <w:sz w:val="24"/>
          <w:szCs w:val="24"/>
          <w:highlight w:val="none"/>
        </w:rPr>
      </w:pPr>
      <w:bookmarkStart w:id="15" w:name="OLE_LINK16"/>
      <w:bookmarkStart w:id="16" w:name="OLE_LINK21"/>
      <w:r>
        <w:rPr>
          <w:rFonts w:hint="eastAsia" w:ascii="宋体" w:hAnsi="宋体"/>
          <w:b/>
          <w:color w:val="auto"/>
          <w:sz w:val="24"/>
          <w:szCs w:val="24"/>
          <w:highlight w:val="none"/>
        </w:rPr>
        <w:t>7、</w:t>
      </w:r>
      <w:bookmarkStart w:id="17" w:name="OLE_LINK62"/>
      <w:r>
        <w:rPr>
          <w:rFonts w:hint="eastAsia" w:ascii="宋体" w:hAnsi="宋体"/>
          <w:b/>
          <w:color w:val="auto"/>
          <w:sz w:val="24"/>
          <w:szCs w:val="24"/>
          <w:highlight w:val="none"/>
        </w:rPr>
        <w:t>投标文件的组成</w:t>
      </w:r>
      <w:bookmarkEnd w:id="15"/>
      <w:r>
        <w:rPr>
          <w:rFonts w:hint="eastAsia" w:ascii="宋体" w:hAnsi="宋体"/>
          <w:b/>
          <w:color w:val="auto"/>
          <w:sz w:val="24"/>
          <w:szCs w:val="24"/>
          <w:highlight w:val="none"/>
          <w:lang w:val="zh-CN"/>
        </w:rPr>
        <w:t>：</w:t>
      </w:r>
    </w:p>
    <w:p w14:paraId="4CAAA2FD">
      <w:pPr>
        <w:numPr>
          <w:ilvl w:val="0"/>
          <w:numId w:val="2"/>
        </w:numPr>
        <w:tabs>
          <w:tab w:val="left" w:pos="0"/>
          <w:tab w:val="left" w:pos="255"/>
        </w:tabs>
        <w:spacing w:line="360" w:lineRule="auto"/>
        <w:rPr>
          <w:rFonts w:hint="eastAsia" w:ascii="宋体" w:hAnsi="宋体"/>
          <w:color w:val="auto"/>
          <w:sz w:val="24"/>
          <w:szCs w:val="21"/>
          <w:highlight w:val="none"/>
          <w:lang w:val="zh-CN"/>
        </w:rPr>
      </w:pPr>
      <w:bookmarkStart w:id="18" w:name="OLE_LINK92"/>
      <w:bookmarkStart w:id="19" w:name="OLE_LINK51"/>
      <w:r>
        <w:rPr>
          <w:rFonts w:hint="eastAsia" w:ascii="宋体" w:hAnsi="宋体"/>
          <w:color w:val="auto"/>
          <w:sz w:val="24"/>
          <w:szCs w:val="21"/>
          <w:highlight w:val="none"/>
          <w:lang w:val="zh-CN"/>
        </w:rPr>
        <w:t>投标函</w:t>
      </w:r>
    </w:p>
    <w:p w14:paraId="1A11F111">
      <w:pPr>
        <w:numPr>
          <w:ilvl w:val="0"/>
          <w:numId w:val="2"/>
        </w:numPr>
        <w:tabs>
          <w:tab w:val="left" w:pos="0"/>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lang w:val="zh-CN"/>
        </w:rPr>
        <w:t>报价文件：</w:t>
      </w:r>
    </w:p>
    <w:p w14:paraId="3EDFD13A">
      <w:pPr>
        <w:numPr>
          <w:ilvl w:val="0"/>
          <w:numId w:val="3"/>
        </w:numPr>
        <w:tabs>
          <w:tab w:val="left" w:pos="0"/>
          <w:tab w:val="left" w:pos="255"/>
        </w:tabs>
        <w:spacing w:line="360" w:lineRule="auto"/>
        <w:ind w:firstLine="480" w:firstLineChars="200"/>
        <w:rPr>
          <w:rFonts w:hint="eastAsia" w:ascii="宋体" w:hAnsi="宋体"/>
          <w:color w:val="auto"/>
          <w:sz w:val="24"/>
          <w:szCs w:val="21"/>
          <w:highlight w:val="none"/>
          <w:lang w:val="zh-CN"/>
        </w:rPr>
      </w:pP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p>
    <w:p w14:paraId="3482AA33">
      <w:pPr>
        <w:numPr>
          <w:ilvl w:val="0"/>
          <w:numId w:val="2"/>
        </w:numPr>
        <w:tabs>
          <w:tab w:val="left" w:pos="0"/>
          <w:tab w:val="left" w:pos="255"/>
        </w:tabs>
        <w:spacing w:line="360" w:lineRule="auto"/>
        <w:rPr>
          <w:rFonts w:hint="eastAsia" w:ascii="宋体" w:hAnsi="宋体"/>
          <w:color w:val="auto"/>
          <w:sz w:val="24"/>
          <w:szCs w:val="24"/>
          <w:highlight w:val="none"/>
        </w:rPr>
      </w:pPr>
      <w:bookmarkStart w:id="20" w:name="OLE_LINK20"/>
      <w:r>
        <w:rPr>
          <w:rFonts w:hint="eastAsia" w:ascii="宋体" w:hAnsi="宋体"/>
          <w:color w:val="auto"/>
          <w:sz w:val="24"/>
          <w:szCs w:val="24"/>
          <w:highlight w:val="none"/>
        </w:rPr>
        <w:t>资格证明文件</w:t>
      </w:r>
      <w:bookmarkEnd w:id="20"/>
      <w:r>
        <w:rPr>
          <w:rFonts w:hint="eastAsia" w:ascii="宋体" w:hAnsi="宋体"/>
          <w:color w:val="auto"/>
          <w:sz w:val="24"/>
          <w:szCs w:val="24"/>
          <w:highlight w:val="none"/>
        </w:rPr>
        <w:t>：</w:t>
      </w:r>
    </w:p>
    <w:p w14:paraId="18CE1190">
      <w:pPr>
        <w:numPr>
          <w:ilvl w:val="0"/>
          <w:numId w:val="4"/>
        </w:numPr>
        <w:tabs>
          <w:tab w:val="left" w:pos="0"/>
          <w:tab w:val="left" w:pos="255"/>
        </w:tabs>
        <w:spacing w:line="360" w:lineRule="auto"/>
        <w:ind w:firstLine="480" w:firstLineChars="200"/>
        <w:rPr>
          <w:rFonts w:hint="eastAsia" w:ascii="宋体" w:hAnsi="宋体"/>
          <w:color w:val="auto"/>
          <w:sz w:val="24"/>
          <w:szCs w:val="24"/>
          <w:highlight w:val="none"/>
        </w:rPr>
      </w:pPr>
      <w:bookmarkStart w:id="21" w:name="OLE_LINK8"/>
      <w:r>
        <w:rPr>
          <w:rFonts w:hint="eastAsia" w:ascii="宋体" w:hAnsi="宋体"/>
          <w:color w:val="auto"/>
          <w:sz w:val="24"/>
          <w:szCs w:val="24"/>
          <w:highlight w:val="none"/>
        </w:rPr>
        <w:t>关于资格的声明函</w:t>
      </w:r>
      <w:bookmarkStart w:id="22" w:name="OLE_LINK111"/>
      <w:r>
        <w:rPr>
          <w:rFonts w:hint="eastAsia" w:ascii="宋体" w:hAnsi="宋体"/>
          <w:color w:val="auto"/>
          <w:sz w:val="24"/>
          <w:szCs w:val="24"/>
          <w:highlight w:val="none"/>
        </w:rPr>
        <w:t>（附法定代表人身份证复印件）</w:t>
      </w:r>
      <w:bookmarkEnd w:id="22"/>
      <w:r>
        <w:rPr>
          <w:rFonts w:hint="eastAsia" w:ascii="宋体" w:hAnsi="宋体"/>
          <w:color w:val="auto"/>
          <w:sz w:val="24"/>
          <w:szCs w:val="24"/>
          <w:highlight w:val="none"/>
        </w:rPr>
        <w:t>（格式见附件）；</w:t>
      </w:r>
    </w:p>
    <w:p w14:paraId="384AEE44">
      <w:pPr>
        <w:numPr>
          <w:ilvl w:val="0"/>
          <w:numId w:val="4"/>
        </w:numPr>
        <w:tabs>
          <w:tab w:val="left" w:pos="0"/>
          <w:tab w:val="left" w:pos="255"/>
        </w:tabs>
        <w:spacing w:line="360" w:lineRule="auto"/>
        <w:ind w:firstLine="480" w:firstLineChars="200"/>
        <w:rPr>
          <w:rFonts w:hint="eastAsia" w:ascii="宋体" w:hAnsi="宋体"/>
          <w:b/>
          <w:color w:val="auto"/>
          <w:sz w:val="24"/>
          <w:szCs w:val="24"/>
          <w:highlight w:val="none"/>
        </w:rPr>
      </w:pPr>
      <w:bookmarkStart w:id="23" w:name="OLE_LINK112"/>
      <w:r>
        <w:rPr>
          <w:rFonts w:hint="eastAsia" w:ascii="宋体" w:hAnsi="宋体"/>
          <w:color w:val="auto"/>
          <w:sz w:val="24"/>
          <w:szCs w:val="24"/>
          <w:highlight w:val="none"/>
        </w:rPr>
        <w:t>投标人法定代表人授权委托书</w:t>
      </w:r>
      <w:r>
        <w:rPr>
          <w:rFonts w:hint="eastAsia" w:ascii="宋体" w:hAnsi="宋体"/>
          <w:color w:val="auto"/>
          <w:sz w:val="24"/>
          <w:szCs w:val="21"/>
          <w:highlight w:val="none"/>
        </w:rPr>
        <w:t>及被</w:t>
      </w:r>
      <w:r>
        <w:rPr>
          <w:rFonts w:hint="eastAsia" w:ascii="宋体" w:hAnsi="宋体"/>
          <w:color w:val="auto"/>
          <w:sz w:val="24"/>
          <w:szCs w:val="24"/>
          <w:highlight w:val="none"/>
        </w:rPr>
        <w:t>授权代表</w:t>
      </w:r>
      <w:r>
        <w:rPr>
          <w:rFonts w:hint="eastAsia" w:ascii="宋体" w:hAnsi="宋体"/>
          <w:color w:val="auto"/>
          <w:sz w:val="24"/>
          <w:szCs w:val="21"/>
          <w:highlight w:val="none"/>
        </w:rPr>
        <w:t>的身份证复印件</w:t>
      </w:r>
      <w:r>
        <w:rPr>
          <w:rFonts w:hint="eastAsia" w:ascii="宋体" w:hAnsi="宋体"/>
          <w:color w:val="auto"/>
          <w:sz w:val="24"/>
          <w:szCs w:val="24"/>
          <w:highlight w:val="none"/>
        </w:rPr>
        <w:t>（格式见附件，法定代表人亲自参加投标的除外）；</w:t>
      </w:r>
      <w:bookmarkEnd w:id="23"/>
      <w:r>
        <w:rPr>
          <w:rFonts w:hint="eastAsia" w:ascii="宋体" w:hAnsi="宋体"/>
          <w:bCs/>
          <w:color w:val="auto"/>
          <w:sz w:val="24"/>
          <w:szCs w:val="24"/>
          <w:highlight w:val="none"/>
        </w:rPr>
        <w:t>（</w:t>
      </w:r>
      <w:r>
        <w:rPr>
          <w:rFonts w:hint="eastAsia" w:ascii="宋体" w:hAnsi="宋体"/>
          <w:b/>
          <w:bCs/>
          <w:color w:val="auto"/>
          <w:sz w:val="24"/>
          <w:szCs w:val="24"/>
          <w:highlight w:val="none"/>
        </w:rPr>
        <w:t>投标时必须提交被授权代表的身份证原件，如是法人来提供法人的身份证原件</w:t>
      </w:r>
      <w:r>
        <w:rPr>
          <w:rFonts w:hint="eastAsia" w:ascii="宋体" w:hAnsi="宋体"/>
          <w:bCs/>
          <w:color w:val="auto"/>
          <w:sz w:val="24"/>
          <w:szCs w:val="24"/>
          <w:highlight w:val="none"/>
        </w:rPr>
        <w:t>）</w:t>
      </w:r>
    </w:p>
    <w:p w14:paraId="1EC75991">
      <w:pPr>
        <w:numPr>
          <w:ilvl w:val="0"/>
          <w:numId w:val="4"/>
        </w:numPr>
        <w:tabs>
          <w:tab w:val="left" w:pos="0"/>
          <w:tab w:val="left" w:pos="255"/>
        </w:tabs>
        <w:spacing w:line="360" w:lineRule="auto"/>
        <w:ind w:firstLine="480" w:firstLineChars="200"/>
        <w:rPr>
          <w:rFonts w:hint="eastAsia" w:ascii="宋体" w:hAnsi="宋体"/>
          <w:color w:val="auto"/>
          <w:sz w:val="24"/>
          <w:szCs w:val="24"/>
          <w:highlight w:val="none"/>
        </w:rPr>
      </w:pPr>
      <w:bookmarkStart w:id="24" w:name="OLE_LINK113"/>
      <w:r>
        <w:rPr>
          <w:rFonts w:hint="eastAsia" w:ascii="宋体" w:hAnsi="宋体"/>
          <w:bCs/>
          <w:color w:val="auto"/>
          <w:sz w:val="24"/>
          <w:szCs w:val="24"/>
          <w:highlight w:val="none"/>
          <w:lang w:val="zh-CN"/>
        </w:rPr>
        <w:t>具有独立承担民事责任的能力：投标人为法人或其他组织的提供营业执照或法人（登记）证书复印件，投标人为自然人的提供自然人身份证复印件；</w:t>
      </w:r>
      <w:r>
        <w:rPr>
          <w:rFonts w:hint="eastAsia" w:ascii="宋体" w:hAnsi="宋体"/>
          <w:color w:val="auto"/>
          <w:sz w:val="24"/>
          <w:szCs w:val="24"/>
          <w:highlight w:val="none"/>
        </w:rPr>
        <w:t xml:space="preserve"> </w:t>
      </w:r>
      <w:r>
        <w:rPr>
          <w:rFonts w:hint="eastAsia" w:ascii="宋体" w:hAnsi="宋体"/>
          <w:color w:val="auto"/>
          <w:sz w:val="24"/>
          <w:szCs w:val="24"/>
          <w:highlight w:val="none"/>
          <w:lang w:eastAsia="zh-CN"/>
        </w:rPr>
        <w:t>（</w:t>
      </w:r>
      <w:r>
        <w:rPr>
          <w:rFonts w:hint="eastAsia" w:ascii="宋体" w:hAnsi="宋体"/>
          <w:b/>
          <w:bCs/>
          <w:color w:val="auto"/>
          <w:sz w:val="24"/>
          <w:szCs w:val="24"/>
          <w:highlight w:val="none"/>
        </w:rPr>
        <w:t>投标时必须提交相应原件或公证件）</w:t>
      </w:r>
    </w:p>
    <w:bookmarkEnd w:id="24"/>
    <w:p w14:paraId="7DA86300">
      <w:pPr>
        <w:numPr>
          <w:ilvl w:val="0"/>
          <w:numId w:val="4"/>
        </w:numPr>
        <w:tabs>
          <w:tab w:val="left" w:pos="420"/>
          <w:tab w:val="left" w:pos="945"/>
          <w:tab w:val="left" w:pos="11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投标人依法缴纳</w:t>
      </w:r>
      <w:bookmarkStart w:id="25" w:name="OLE_LINK181"/>
      <w:r>
        <w:rPr>
          <w:rFonts w:hint="eastAsia" w:ascii="宋体" w:hAnsi="宋体"/>
          <w:color w:val="auto"/>
          <w:sz w:val="24"/>
          <w:szCs w:val="24"/>
          <w:highlight w:val="none"/>
        </w:rPr>
        <w:t>近十二个月</w:t>
      </w:r>
      <w:bookmarkEnd w:id="25"/>
      <w:r>
        <w:rPr>
          <w:rFonts w:hint="eastAsia" w:ascii="宋体" w:hAnsi="宋体"/>
          <w:color w:val="auto"/>
          <w:sz w:val="24"/>
          <w:szCs w:val="24"/>
          <w:highlight w:val="none"/>
        </w:rPr>
        <w:t>中任意一个月份税收的相关材料（提供相关主管部门证明或银行代扣证明）复印件；</w:t>
      </w:r>
    </w:p>
    <w:p w14:paraId="760B2C8A">
      <w:pPr>
        <w:numPr>
          <w:ilvl w:val="0"/>
          <w:numId w:val="4"/>
        </w:numPr>
        <w:tabs>
          <w:tab w:val="left" w:pos="420"/>
          <w:tab w:val="left" w:pos="945"/>
          <w:tab w:val="left" w:pos="1155"/>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投标人依法缴纳</w:t>
      </w:r>
      <w:r>
        <w:rPr>
          <w:rFonts w:hint="eastAsia" w:ascii="宋体" w:hAnsi="宋体"/>
          <w:color w:val="auto"/>
          <w:sz w:val="24"/>
          <w:szCs w:val="24"/>
          <w:highlight w:val="none"/>
        </w:rPr>
        <w:t>近十二个月中任意一个月份</w:t>
      </w:r>
      <w:r>
        <w:rPr>
          <w:rFonts w:hint="eastAsia" w:ascii="宋体" w:hAnsi="宋体" w:cs="宋体"/>
          <w:color w:val="auto"/>
          <w:sz w:val="24"/>
          <w:szCs w:val="24"/>
          <w:highlight w:val="none"/>
        </w:rPr>
        <w:t>社会保障资金的相关材料（提供相关主管部门证明或银行代扣证明）复印件；</w:t>
      </w:r>
    </w:p>
    <w:p w14:paraId="51867ADE">
      <w:pPr>
        <w:numPr>
          <w:ilvl w:val="0"/>
          <w:numId w:val="4"/>
        </w:numPr>
        <w:tabs>
          <w:tab w:val="left" w:pos="0"/>
          <w:tab w:val="left" w:pos="255"/>
        </w:tabs>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1"/>
          <w:highlight w:val="none"/>
        </w:rPr>
        <w:t>投标保证金交纳证明复印件（银行转账记录）；</w:t>
      </w:r>
    </w:p>
    <w:p w14:paraId="38E87F48">
      <w:pPr>
        <w:numPr>
          <w:ilvl w:val="0"/>
          <w:numId w:val="4"/>
        </w:numPr>
        <w:tabs>
          <w:tab w:val="left" w:pos="420"/>
          <w:tab w:val="left" w:pos="945"/>
          <w:tab w:val="left" w:pos="1155"/>
        </w:tabs>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投标人为本项目被授权代表在近三个月内（不含投标当月）任意一个月缴纳的社保证明复印件（提供相关主管部门证明或银行代扣证明，法定代表人亲自参加报价的除外）；</w:t>
      </w:r>
    </w:p>
    <w:p w14:paraId="7E1BDDBE">
      <w:pPr>
        <w:numPr>
          <w:ilvl w:val="0"/>
          <w:numId w:val="4"/>
        </w:numPr>
        <w:tabs>
          <w:tab w:val="left" w:pos="0"/>
          <w:tab w:val="left" w:pos="255"/>
        </w:tabs>
        <w:spacing w:line="360" w:lineRule="auto"/>
        <w:ind w:firstLine="480" w:firstLineChars="200"/>
        <w:rPr>
          <w:rFonts w:hint="eastAsia" w:ascii="宋体" w:hAnsi="宋体" w:eastAsia="宋体" w:cs="Times New Roman"/>
          <w:bCs/>
          <w:color w:val="auto"/>
          <w:kern w:val="2"/>
          <w:sz w:val="24"/>
          <w:szCs w:val="24"/>
          <w:highlight w:val="none"/>
          <w:lang w:val="zh-CN" w:eastAsia="zh-CN" w:bidi="ar-SA"/>
        </w:rPr>
      </w:pPr>
      <w:r>
        <w:rPr>
          <w:rFonts w:hint="eastAsia" w:ascii="宋体" w:hAnsi="宋体" w:cs="宋体"/>
          <w:color w:val="auto"/>
          <w:sz w:val="24"/>
          <w:szCs w:val="24"/>
          <w:highlight w:val="none"/>
        </w:rPr>
        <w:t>良好的信用记录：未被“信用中国”网站（www.creditchina.gov.cn）列入失信执行人、重大税收违法案件当事人名单、政府采购严重违法失信名单，或未在“中国政府采购网”网站（www.ccgp.gov.cn）被列入政府采购严重违法失信行为记录名单；</w:t>
      </w:r>
      <w:r>
        <w:rPr>
          <w:rFonts w:hint="eastAsia" w:ascii="宋体" w:hAnsi="宋体" w:cs="宋体"/>
          <w:b/>
          <w:color w:val="auto"/>
          <w:sz w:val="24"/>
          <w:szCs w:val="24"/>
          <w:highlight w:val="none"/>
        </w:rPr>
        <w:t>（</w:t>
      </w:r>
      <w:r>
        <w:rPr>
          <w:rFonts w:ascii="宋体" w:hAnsi="宋体" w:cs="宋体"/>
          <w:b/>
          <w:color w:val="auto"/>
          <w:sz w:val="24"/>
          <w:szCs w:val="24"/>
          <w:highlight w:val="none"/>
        </w:rPr>
        <w:t>若投标人企业信息已录入以上网站的，</w:t>
      </w:r>
      <w:r>
        <w:rPr>
          <w:rFonts w:hint="eastAsia" w:ascii="宋体" w:hAnsi="宋体" w:cs="宋体"/>
          <w:b/>
          <w:color w:val="auto"/>
          <w:sz w:val="24"/>
          <w:szCs w:val="24"/>
          <w:highlight w:val="none"/>
        </w:rPr>
        <w:t>无需提供相关证明材料</w:t>
      </w:r>
      <w:r>
        <w:rPr>
          <w:rFonts w:ascii="宋体" w:hAnsi="宋体" w:cs="宋体"/>
          <w:b/>
          <w:color w:val="auto"/>
          <w:sz w:val="24"/>
          <w:szCs w:val="24"/>
          <w:highlight w:val="none"/>
        </w:rPr>
        <w:t>；</w:t>
      </w:r>
      <w:r>
        <w:rPr>
          <w:rFonts w:hint="eastAsia" w:ascii="宋体" w:hAnsi="宋体" w:cs="宋体"/>
          <w:b/>
          <w:color w:val="auto"/>
          <w:sz w:val="24"/>
          <w:szCs w:val="24"/>
          <w:highlight w:val="none"/>
        </w:rPr>
        <w:t>若投标人企业信息</w:t>
      </w:r>
      <w:r>
        <w:rPr>
          <w:rFonts w:ascii="宋体" w:hAnsi="宋体" w:cs="宋体"/>
          <w:b/>
          <w:color w:val="auto"/>
          <w:sz w:val="24"/>
          <w:szCs w:val="24"/>
          <w:highlight w:val="none"/>
        </w:rPr>
        <w:t>未</w:t>
      </w:r>
      <w:r>
        <w:rPr>
          <w:rFonts w:hint="eastAsia" w:ascii="宋体" w:hAnsi="宋体" w:cs="宋体"/>
          <w:b/>
          <w:color w:val="auto"/>
          <w:sz w:val="24"/>
          <w:szCs w:val="24"/>
          <w:highlight w:val="none"/>
        </w:rPr>
        <w:t>录入以上网站的，须在投标文件中提供</w:t>
      </w:r>
      <w:r>
        <w:rPr>
          <w:rFonts w:ascii="宋体" w:hAnsi="宋体" w:cs="宋体"/>
          <w:b/>
          <w:color w:val="auto"/>
          <w:sz w:val="24"/>
          <w:szCs w:val="24"/>
          <w:highlight w:val="none"/>
        </w:rPr>
        <w:t>无不良信用记录</w:t>
      </w:r>
      <w:r>
        <w:rPr>
          <w:rFonts w:hint="eastAsia" w:ascii="宋体" w:hAnsi="宋体" w:cs="宋体"/>
          <w:b/>
          <w:color w:val="auto"/>
          <w:sz w:val="24"/>
          <w:szCs w:val="24"/>
          <w:highlight w:val="none"/>
        </w:rPr>
        <w:t>承诺</w:t>
      </w:r>
      <w:r>
        <w:rPr>
          <w:rFonts w:ascii="宋体" w:hAnsi="宋体" w:cs="宋体"/>
          <w:b/>
          <w:color w:val="auto"/>
          <w:sz w:val="24"/>
          <w:szCs w:val="24"/>
          <w:highlight w:val="none"/>
        </w:rPr>
        <w:t>书</w:t>
      </w:r>
      <w:r>
        <w:rPr>
          <w:rFonts w:hint="eastAsia" w:ascii="宋体" w:hAnsi="宋体" w:cs="宋体"/>
          <w:b/>
          <w:color w:val="auto"/>
          <w:sz w:val="24"/>
          <w:szCs w:val="24"/>
          <w:highlight w:val="none"/>
        </w:rPr>
        <w:t>）</w:t>
      </w:r>
    </w:p>
    <w:p w14:paraId="6996BC0D">
      <w:pPr>
        <w:numPr>
          <w:ilvl w:val="0"/>
          <w:numId w:val="0"/>
        </w:numPr>
        <w:tabs>
          <w:tab w:val="left" w:pos="0"/>
          <w:tab w:val="left" w:pos="255"/>
        </w:tabs>
        <w:spacing w:line="360" w:lineRule="auto"/>
        <w:ind w:firstLine="480" w:firstLineChars="200"/>
        <w:rPr>
          <w:rFonts w:hint="eastAsia" w:ascii="宋体" w:hAnsi="宋体" w:eastAsia="宋体" w:cs="Times New Roman"/>
          <w:bCs/>
          <w:color w:val="auto"/>
          <w:kern w:val="2"/>
          <w:sz w:val="24"/>
          <w:szCs w:val="24"/>
          <w:highlight w:val="none"/>
          <w:lang w:val="zh-CN" w:eastAsia="zh-CN" w:bidi="ar-SA"/>
        </w:rPr>
      </w:pPr>
      <w:r>
        <w:rPr>
          <w:rFonts w:hint="eastAsia" w:ascii="宋体" w:hAnsi="宋体" w:eastAsia="宋体" w:cs="Times New Roman"/>
          <w:bCs/>
          <w:color w:val="auto"/>
          <w:kern w:val="2"/>
          <w:sz w:val="24"/>
          <w:szCs w:val="24"/>
          <w:highlight w:val="none"/>
          <w:lang w:val="en-US" w:eastAsia="zh-CN" w:bidi="ar-SA"/>
        </w:rPr>
        <w:t>注：以上“近三个月”是指</w:t>
      </w:r>
      <w:r>
        <w:rPr>
          <w:rFonts w:hint="eastAsia" w:ascii="宋体" w:hAnsi="宋体" w:eastAsia="宋体" w:cs="Times New Roman"/>
          <w:bCs/>
          <w:color w:val="auto"/>
          <w:kern w:val="2"/>
          <w:sz w:val="24"/>
          <w:szCs w:val="24"/>
          <w:highlight w:val="none"/>
          <w:lang w:val="zh-CN" w:eastAsia="zh-CN" w:bidi="ar-SA"/>
        </w:rPr>
        <w:t>提交</w:t>
      </w:r>
      <w:r>
        <w:rPr>
          <w:rFonts w:hint="eastAsia" w:ascii="宋体" w:hAnsi="宋体" w:eastAsia="宋体" w:cs="Times New Roman"/>
          <w:bCs/>
          <w:color w:val="auto"/>
          <w:kern w:val="2"/>
          <w:sz w:val="24"/>
          <w:szCs w:val="24"/>
          <w:highlight w:val="none"/>
          <w:lang w:val="en-US" w:eastAsia="zh-CN" w:bidi="ar-SA"/>
        </w:rPr>
        <w:t>招标</w:t>
      </w:r>
      <w:r>
        <w:rPr>
          <w:rFonts w:hint="eastAsia" w:ascii="宋体" w:hAnsi="宋体" w:eastAsia="宋体" w:cs="Times New Roman"/>
          <w:bCs/>
          <w:color w:val="auto"/>
          <w:kern w:val="2"/>
          <w:sz w:val="24"/>
          <w:szCs w:val="24"/>
          <w:highlight w:val="none"/>
          <w:lang w:val="zh-CN" w:eastAsia="zh-CN" w:bidi="ar-SA"/>
        </w:rPr>
        <w:t>文件截止</w:t>
      </w:r>
      <w:r>
        <w:rPr>
          <w:rFonts w:hint="eastAsia" w:ascii="宋体" w:hAnsi="宋体" w:eastAsia="宋体" w:cs="Times New Roman"/>
          <w:bCs/>
          <w:color w:val="auto"/>
          <w:kern w:val="2"/>
          <w:sz w:val="24"/>
          <w:szCs w:val="24"/>
          <w:highlight w:val="none"/>
          <w:lang w:val="en-US" w:eastAsia="zh-CN" w:bidi="ar-SA"/>
        </w:rPr>
        <w:t>日之前近三个月（不含报价当月）；以上“近十二个月”是指</w:t>
      </w:r>
      <w:r>
        <w:rPr>
          <w:rFonts w:hint="eastAsia" w:ascii="宋体" w:hAnsi="宋体" w:eastAsia="宋体" w:cs="Times New Roman"/>
          <w:bCs/>
          <w:color w:val="auto"/>
          <w:kern w:val="2"/>
          <w:sz w:val="24"/>
          <w:szCs w:val="24"/>
          <w:highlight w:val="none"/>
          <w:lang w:val="zh-CN" w:eastAsia="zh-CN" w:bidi="ar-SA"/>
        </w:rPr>
        <w:t>提交</w:t>
      </w:r>
      <w:r>
        <w:rPr>
          <w:rFonts w:hint="eastAsia" w:ascii="宋体" w:hAnsi="宋体" w:eastAsia="宋体" w:cs="Times New Roman"/>
          <w:bCs/>
          <w:color w:val="auto"/>
          <w:kern w:val="2"/>
          <w:sz w:val="24"/>
          <w:szCs w:val="24"/>
          <w:highlight w:val="none"/>
          <w:lang w:val="en-US" w:eastAsia="zh-CN" w:bidi="ar-SA"/>
        </w:rPr>
        <w:t>招标</w:t>
      </w:r>
      <w:r>
        <w:rPr>
          <w:rFonts w:hint="eastAsia" w:ascii="宋体" w:hAnsi="宋体" w:eastAsia="宋体" w:cs="Times New Roman"/>
          <w:bCs/>
          <w:color w:val="auto"/>
          <w:kern w:val="2"/>
          <w:sz w:val="24"/>
          <w:szCs w:val="24"/>
          <w:highlight w:val="none"/>
          <w:lang w:val="zh-CN" w:eastAsia="zh-CN" w:bidi="ar-SA"/>
        </w:rPr>
        <w:t>文件截止</w:t>
      </w:r>
      <w:r>
        <w:rPr>
          <w:rFonts w:hint="eastAsia" w:ascii="宋体" w:hAnsi="宋体" w:eastAsia="宋体" w:cs="Times New Roman"/>
          <w:bCs/>
          <w:color w:val="auto"/>
          <w:kern w:val="2"/>
          <w:sz w:val="24"/>
          <w:szCs w:val="24"/>
          <w:highlight w:val="none"/>
          <w:lang w:val="en-US" w:eastAsia="zh-CN" w:bidi="ar-SA"/>
        </w:rPr>
        <w:t>日之前近十二个月（不含报价当月）。</w:t>
      </w:r>
    </w:p>
    <w:bookmarkEnd w:id="21"/>
    <w:p w14:paraId="289C0B25">
      <w:pPr>
        <w:numPr>
          <w:ilvl w:val="0"/>
          <w:numId w:val="2"/>
        </w:numPr>
        <w:tabs>
          <w:tab w:val="left" w:pos="0"/>
          <w:tab w:val="left" w:pos="255"/>
        </w:tabs>
        <w:spacing w:line="360" w:lineRule="auto"/>
        <w:rPr>
          <w:rFonts w:hint="eastAsia" w:ascii="宋体" w:hAnsi="宋体"/>
          <w:color w:val="auto"/>
          <w:sz w:val="24"/>
          <w:szCs w:val="24"/>
          <w:highlight w:val="none"/>
        </w:rPr>
      </w:pPr>
      <w:bookmarkStart w:id="26" w:name="OLE_LINK7"/>
      <w:r>
        <w:rPr>
          <w:rFonts w:hint="eastAsia" w:ascii="宋体" w:hAnsi="宋体" w:eastAsia="宋体" w:cs="宋体"/>
          <w:color w:val="auto"/>
          <w:kern w:val="2"/>
          <w:sz w:val="24"/>
          <w:szCs w:val="24"/>
          <w:highlight w:val="none"/>
          <w:lang w:val="en-US" w:eastAsia="zh-CN" w:bidi="ar-SA"/>
        </w:rPr>
        <w:t>技</w:t>
      </w:r>
      <w:r>
        <w:rPr>
          <w:rFonts w:hint="eastAsia" w:ascii="宋体" w:hAnsi="宋体"/>
          <w:color w:val="auto"/>
          <w:sz w:val="24"/>
          <w:szCs w:val="24"/>
          <w:highlight w:val="none"/>
        </w:rPr>
        <w:t>术商务部分评分导读表</w:t>
      </w:r>
      <w:bookmarkEnd w:id="26"/>
    </w:p>
    <w:p w14:paraId="3A609857">
      <w:pPr>
        <w:numPr>
          <w:ilvl w:val="0"/>
          <w:numId w:val="2"/>
        </w:numPr>
        <w:tabs>
          <w:tab w:val="left" w:pos="0"/>
          <w:tab w:val="left" w:pos="255"/>
        </w:tabs>
        <w:spacing w:line="360" w:lineRule="auto"/>
        <w:rPr>
          <w:rFonts w:hint="eastAsia" w:ascii="宋体" w:hAnsi="宋体"/>
          <w:color w:val="auto"/>
          <w:sz w:val="24"/>
          <w:szCs w:val="24"/>
          <w:highlight w:val="none"/>
        </w:rPr>
      </w:pPr>
      <w:r>
        <w:rPr>
          <w:rFonts w:hint="eastAsia" w:ascii="宋体" w:hAnsi="宋体"/>
          <w:color w:val="auto"/>
          <w:sz w:val="24"/>
          <w:szCs w:val="24"/>
          <w:highlight w:val="none"/>
        </w:rPr>
        <w:t>招标文件</w:t>
      </w:r>
      <w:r>
        <w:rPr>
          <w:rFonts w:hint="eastAsia" w:ascii="宋体" w:hAnsi="宋体"/>
          <w:color w:val="auto"/>
          <w:sz w:val="24"/>
          <w:szCs w:val="21"/>
          <w:highlight w:val="none"/>
        </w:rPr>
        <w:t>“</w:t>
      </w:r>
      <w:r>
        <w:rPr>
          <w:rFonts w:hint="eastAsia" w:ascii="宋体" w:hAnsi="宋体"/>
          <w:color w:val="auto"/>
          <w:sz w:val="24"/>
          <w:szCs w:val="24"/>
          <w:highlight w:val="none"/>
        </w:rPr>
        <w:t xml:space="preserve">第四章 </w:t>
      </w:r>
      <w:r>
        <w:rPr>
          <w:rFonts w:hint="eastAsia" w:ascii="宋体" w:hAnsi="宋体"/>
          <w:color w:val="auto"/>
          <w:sz w:val="24"/>
          <w:szCs w:val="21"/>
          <w:highlight w:val="none"/>
        </w:rPr>
        <w:t>评标方法和标准”中要求提供的相关文件、证明材料等</w:t>
      </w:r>
      <w:r>
        <w:rPr>
          <w:rFonts w:hint="eastAsia" w:ascii="宋体" w:hAnsi="宋体"/>
          <w:color w:val="auto"/>
          <w:sz w:val="24"/>
          <w:szCs w:val="24"/>
          <w:highlight w:val="none"/>
        </w:rPr>
        <w:t>（如有自行添加）</w:t>
      </w:r>
    </w:p>
    <w:p w14:paraId="1065E8FA">
      <w:pPr>
        <w:numPr>
          <w:ilvl w:val="0"/>
          <w:numId w:val="2"/>
        </w:numPr>
        <w:tabs>
          <w:tab w:val="left" w:pos="0"/>
          <w:tab w:val="left" w:pos="255"/>
        </w:tabs>
        <w:spacing w:line="360" w:lineRule="auto"/>
        <w:rPr>
          <w:rFonts w:hint="eastAsia" w:ascii="宋体" w:hAnsi="宋体"/>
          <w:color w:val="auto"/>
          <w:sz w:val="24"/>
          <w:szCs w:val="24"/>
          <w:highlight w:val="none"/>
        </w:rPr>
      </w:pPr>
      <w:r>
        <w:rPr>
          <w:rFonts w:hint="eastAsia" w:ascii="宋体" w:hAnsi="宋体"/>
          <w:color w:val="auto"/>
          <w:sz w:val="24"/>
          <w:szCs w:val="24"/>
          <w:highlight w:val="none"/>
          <w:lang w:val="zh-CN"/>
        </w:rPr>
        <w:t>服务内容的详细说明及服务方案</w:t>
      </w:r>
      <w:r>
        <w:rPr>
          <w:rFonts w:hint="eastAsia" w:ascii="宋体" w:hAnsi="宋体"/>
          <w:bCs/>
          <w:color w:val="auto"/>
          <w:sz w:val="24"/>
          <w:szCs w:val="21"/>
          <w:highlight w:val="none"/>
          <w:lang w:val="zh-CN"/>
        </w:rPr>
        <w:t>（</w:t>
      </w:r>
      <w:r>
        <w:rPr>
          <w:rFonts w:hint="eastAsia" w:ascii="宋体" w:hAnsi="宋体"/>
          <w:bCs/>
          <w:color w:val="auto"/>
          <w:sz w:val="24"/>
          <w:szCs w:val="24"/>
          <w:highlight w:val="none"/>
        </w:rPr>
        <w:t>格式自拟</w:t>
      </w:r>
      <w:r>
        <w:rPr>
          <w:rFonts w:hint="eastAsia" w:ascii="宋体" w:hAnsi="宋体"/>
          <w:bCs/>
          <w:color w:val="auto"/>
          <w:sz w:val="24"/>
          <w:szCs w:val="21"/>
          <w:highlight w:val="none"/>
          <w:lang w:val="zh-CN"/>
        </w:rPr>
        <w:t>）</w:t>
      </w:r>
    </w:p>
    <w:p w14:paraId="38C73C3E">
      <w:pPr>
        <w:numPr>
          <w:ilvl w:val="0"/>
          <w:numId w:val="2"/>
        </w:numPr>
        <w:tabs>
          <w:tab w:val="left" w:pos="0"/>
          <w:tab w:val="left" w:pos="255"/>
        </w:tabs>
        <w:spacing w:line="360" w:lineRule="auto"/>
        <w:rPr>
          <w:rFonts w:hint="eastAsia" w:ascii="宋体" w:hAnsi="宋体"/>
          <w:color w:val="auto"/>
          <w:sz w:val="24"/>
          <w:szCs w:val="24"/>
          <w:highlight w:val="none"/>
        </w:rPr>
      </w:pPr>
      <w:r>
        <w:rPr>
          <w:rFonts w:hint="eastAsia" w:ascii="宋体" w:hAnsi="宋体"/>
          <w:color w:val="auto"/>
          <w:sz w:val="24"/>
          <w:szCs w:val="24"/>
          <w:highlight w:val="none"/>
          <w:lang w:val="zh-CN"/>
        </w:rPr>
        <w:t>项目人员配置清单</w:t>
      </w:r>
    </w:p>
    <w:p w14:paraId="153E4524">
      <w:pPr>
        <w:numPr>
          <w:ilvl w:val="0"/>
          <w:numId w:val="2"/>
        </w:numPr>
        <w:tabs>
          <w:tab w:val="left" w:pos="0"/>
          <w:tab w:val="left" w:pos="255"/>
        </w:tabs>
        <w:spacing w:line="360" w:lineRule="auto"/>
        <w:rPr>
          <w:rFonts w:hint="eastAsia" w:ascii="宋体" w:hAnsi="宋体"/>
          <w:color w:val="auto"/>
          <w:sz w:val="24"/>
          <w:szCs w:val="24"/>
          <w:highlight w:val="none"/>
          <w:lang w:val="zh-CN"/>
        </w:rPr>
      </w:pPr>
      <w:bookmarkStart w:id="27" w:name="OLE_LINK116"/>
      <w:r>
        <w:rPr>
          <w:rFonts w:hint="eastAsia" w:ascii="宋体" w:hAnsi="宋体"/>
          <w:color w:val="auto"/>
          <w:sz w:val="24"/>
          <w:szCs w:val="24"/>
          <w:highlight w:val="none"/>
          <w:lang w:val="zh-CN"/>
        </w:rPr>
        <w:t>要求采购人提供的配合（如有自拟并自行添加）</w:t>
      </w:r>
    </w:p>
    <w:p w14:paraId="4ECE4412">
      <w:pPr>
        <w:numPr>
          <w:ilvl w:val="0"/>
          <w:numId w:val="2"/>
        </w:numPr>
        <w:tabs>
          <w:tab w:val="left" w:pos="0"/>
          <w:tab w:val="left" w:pos="255"/>
        </w:tabs>
        <w:spacing w:line="360" w:lineRule="auto"/>
        <w:rPr>
          <w:rFonts w:hint="eastAsia" w:ascii="宋体" w:hAnsi="宋体"/>
          <w:color w:val="auto"/>
          <w:sz w:val="24"/>
          <w:szCs w:val="24"/>
          <w:highlight w:val="none"/>
          <w:lang w:val="zh-CN"/>
        </w:rPr>
      </w:pPr>
      <w:r>
        <w:rPr>
          <w:rFonts w:hint="eastAsia" w:ascii="宋体" w:hAnsi="宋体"/>
          <w:color w:val="auto"/>
          <w:sz w:val="24"/>
          <w:szCs w:val="24"/>
          <w:highlight w:val="none"/>
          <w:lang w:val="zh-CN"/>
        </w:rPr>
        <w:t>其他（投标人认为有必要提供的声明和文件，</w:t>
      </w:r>
      <w:r>
        <w:rPr>
          <w:rFonts w:hint="eastAsia" w:ascii="宋体" w:hAnsi="宋体"/>
          <w:color w:val="auto"/>
          <w:sz w:val="24"/>
          <w:szCs w:val="24"/>
          <w:highlight w:val="none"/>
        </w:rPr>
        <w:t>如有自拟并自行添加）</w:t>
      </w:r>
      <w:bookmarkEnd w:id="27"/>
    </w:p>
    <w:bookmarkEnd w:id="16"/>
    <w:bookmarkEnd w:id="17"/>
    <w:bookmarkEnd w:id="18"/>
    <w:bookmarkEnd w:id="19"/>
    <w:p w14:paraId="5B51D9FB">
      <w:pPr>
        <w:spacing w:line="360" w:lineRule="auto"/>
        <w:ind w:firstLine="482" w:firstLineChars="200"/>
        <w:rPr>
          <w:rFonts w:hint="eastAsia" w:ascii="宋体" w:hAnsi="宋体"/>
          <w:bCs/>
          <w:color w:val="auto"/>
          <w:sz w:val="24"/>
          <w:szCs w:val="24"/>
          <w:highlight w:val="none"/>
          <w:lang w:val="zh-CN"/>
        </w:rPr>
      </w:pPr>
      <w:r>
        <w:rPr>
          <w:rFonts w:hint="eastAsia" w:ascii="宋体" w:hAnsi="宋体"/>
          <w:b/>
          <w:bCs/>
          <w:color w:val="auto"/>
          <w:sz w:val="24"/>
          <w:szCs w:val="24"/>
          <w:highlight w:val="none"/>
          <w:lang w:val="zh-CN"/>
        </w:rPr>
        <w:t>上述</w:t>
      </w:r>
      <w:r>
        <w:rPr>
          <w:rFonts w:hint="eastAsia" w:ascii="宋体" w:hAnsi="宋体"/>
          <w:b/>
          <w:color w:val="auto"/>
          <w:sz w:val="24"/>
          <w:szCs w:val="24"/>
          <w:highlight w:val="none"/>
        </w:rPr>
        <w:t>（1）</w:t>
      </w:r>
      <w:r>
        <w:rPr>
          <w:rFonts w:hint="eastAsia" w:ascii="宋体" w:hAnsi="宋体"/>
          <w:b/>
          <w:color w:val="auto"/>
          <w:sz w:val="24"/>
          <w:szCs w:val="24"/>
          <w:highlight w:val="none"/>
          <w:lang w:eastAsia="zh-CN"/>
        </w:rPr>
        <w:t>－</w:t>
      </w:r>
      <w:r>
        <w:rPr>
          <w:rFonts w:hint="eastAsia" w:ascii="仿宋" w:hAnsi="仿宋" w:eastAsia="仿宋"/>
          <w:b/>
          <w:color w:val="auto"/>
          <w:sz w:val="24"/>
          <w:szCs w:val="24"/>
          <w:highlight w:val="none"/>
        </w:rPr>
        <w:t>（</w:t>
      </w:r>
      <w:r>
        <w:rPr>
          <w:rFonts w:hint="eastAsia" w:ascii="仿宋" w:hAnsi="仿宋" w:eastAsia="仿宋"/>
          <w:b/>
          <w:color w:val="auto"/>
          <w:sz w:val="24"/>
          <w:szCs w:val="24"/>
          <w:highlight w:val="none"/>
          <w:lang w:val="en-US" w:eastAsia="zh-CN"/>
        </w:rPr>
        <w:t>7</w:t>
      </w:r>
      <w:r>
        <w:rPr>
          <w:rFonts w:hint="eastAsia" w:ascii="仿宋" w:hAnsi="仿宋" w:eastAsia="仿宋"/>
          <w:b/>
          <w:color w:val="auto"/>
          <w:sz w:val="24"/>
          <w:szCs w:val="24"/>
          <w:highlight w:val="none"/>
        </w:rPr>
        <w:t>）</w:t>
      </w:r>
      <w:r>
        <w:rPr>
          <w:rFonts w:hint="eastAsia" w:ascii="宋体" w:hAnsi="宋体"/>
          <w:b/>
          <w:bCs/>
          <w:color w:val="auto"/>
          <w:sz w:val="24"/>
          <w:szCs w:val="24"/>
          <w:highlight w:val="none"/>
          <w:lang w:val="zh-CN"/>
        </w:rPr>
        <w:t>项投标人必须按要求全部提供，否则投标无效。</w:t>
      </w:r>
      <w:r>
        <w:rPr>
          <w:rFonts w:hint="eastAsia" w:ascii="宋体" w:hAnsi="宋体"/>
          <w:b/>
          <w:color w:val="auto"/>
          <w:sz w:val="24"/>
          <w:szCs w:val="24"/>
          <w:highlight w:val="none"/>
        </w:rPr>
        <w:t>若要求提交原件的，投标人应在</w:t>
      </w:r>
      <w:r>
        <w:rPr>
          <w:rFonts w:hint="eastAsia" w:ascii="宋体" w:hAnsi="宋体"/>
          <w:b/>
          <w:color w:val="auto"/>
          <w:sz w:val="24"/>
          <w:szCs w:val="24"/>
          <w:highlight w:val="none"/>
          <w:lang w:val="zh-CN"/>
        </w:rPr>
        <w:t>投标截止时间</w:t>
      </w:r>
      <w:r>
        <w:rPr>
          <w:rFonts w:hint="eastAsia" w:ascii="宋体" w:hAnsi="宋体"/>
          <w:b/>
          <w:color w:val="auto"/>
          <w:sz w:val="24"/>
          <w:szCs w:val="24"/>
          <w:highlight w:val="none"/>
        </w:rPr>
        <w:t>之前将相关原件与投标文件一并提交。</w:t>
      </w:r>
      <w:r>
        <w:rPr>
          <w:rFonts w:hint="eastAsia" w:ascii="宋体" w:hAnsi="宋体"/>
          <w:bCs/>
          <w:color w:val="auto"/>
          <w:sz w:val="24"/>
          <w:szCs w:val="24"/>
          <w:highlight w:val="none"/>
          <w:lang w:val="zh-CN"/>
        </w:rPr>
        <w:t>如上述证明文件遇年检、换证，则必须提供法定年检、换证单位出具的有效证明复印件，原件一并提交。如上述“</w:t>
      </w:r>
      <w:bookmarkStart w:id="28" w:name="OLE_LINK118"/>
      <w:r>
        <w:rPr>
          <w:rFonts w:hint="eastAsia" w:ascii="宋体" w:hAnsi="宋体"/>
          <w:bCs/>
          <w:color w:val="auto"/>
          <w:sz w:val="24"/>
          <w:szCs w:val="24"/>
          <w:highlight w:val="none"/>
          <w:lang w:val="zh-CN"/>
        </w:rPr>
        <w:t>（</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）资格证明文件”第</w:t>
      </w:r>
      <w:r>
        <w:rPr>
          <w:rFonts w:hint="eastAsia" w:ascii="宋体" w:hAnsi="宋体" w:cs="宋体"/>
          <w:bCs/>
          <w:color w:val="auto"/>
          <w:sz w:val="24"/>
          <w:szCs w:val="24"/>
          <w:highlight w:val="none"/>
          <w:lang w:val="zh-CN"/>
        </w:rPr>
        <w:t>④、⑤、</w:t>
      </w:r>
      <w:r>
        <w:rPr>
          <w:rFonts w:hint="eastAsia" w:ascii="宋体" w:hAnsi="宋体" w:eastAsia="宋体" w:cs="宋体"/>
          <w:bCs/>
          <w:color w:val="auto"/>
          <w:sz w:val="24"/>
          <w:szCs w:val="24"/>
          <w:highlight w:val="none"/>
          <w:lang w:val="zh-CN"/>
        </w:rPr>
        <w:t>⑦</w:t>
      </w:r>
      <w:r>
        <w:rPr>
          <w:rFonts w:hint="eastAsia" w:ascii="宋体" w:hAnsi="宋体"/>
          <w:bCs/>
          <w:color w:val="auto"/>
          <w:sz w:val="24"/>
          <w:szCs w:val="24"/>
          <w:highlight w:val="none"/>
          <w:lang w:val="zh-CN"/>
        </w:rPr>
        <w:t>项，依法免税或</w:t>
      </w:r>
      <w:bookmarkStart w:id="29" w:name="OLE_LINK19"/>
      <w:r>
        <w:rPr>
          <w:rFonts w:hint="eastAsia" w:ascii="宋体" w:hAnsi="宋体"/>
          <w:bCs/>
          <w:color w:val="auto"/>
          <w:sz w:val="24"/>
          <w:szCs w:val="24"/>
          <w:highlight w:val="none"/>
          <w:lang w:val="zh-CN"/>
        </w:rPr>
        <w:t>不需要缴纳社会保障资金</w:t>
      </w:r>
      <w:bookmarkEnd w:id="29"/>
      <w:r>
        <w:rPr>
          <w:rFonts w:hint="eastAsia" w:ascii="宋体" w:hAnsi="宋体"/>
          <w:bCs/>
          <w:color w:val="auto"/>
          <w:sz w:val="24"/>
          <w:szCs w:val="24"/>
          <w:highlight w:val="none"/>
          <w:lang w:val="zh-CN"/>
        </w:rPr>
        <w:t>的投标人，须在投标文件中提供相应文件证明其依法免税或不需要缴纳社会保障资金。</w:t>
      </w:r>
      <w:bookmarkEnd w:id="28"/>
      <w:r>
        <w:rPr>
          <w:rFonts w:hint="eastAsia" w:ascii="宋体" w:hAnsi="宋体"/>
          <w:bCs/>
          <w:color w:val="auto"/>
          <w:sz w:val="24"/>
          <w:szCs w:val="24"/>
          <w:highlight w:val="none"/>
          <w:lang w:val="zh-CN"/>
        </w:rPr>
        <w:t>投标人法定代表人或授权代表为外籍、港、澳、台地区人士的，其身份证明须提供有效的护照或港澳同胞来往内地通行证、台湾同胞来往大陆通行证，或其他可在中国大陆有效居留的许可证明。</w:t>
      </w:r>
    </w:p>
    <w:p w14:paraId="562E5375">
      <w:pPr>
        <w:spacing w:line="360" w:lineRule="auto"/>
        <w:ind w:firstLine="482" w:firstLineChars="200"/>
        <w:rPr>
          <w:rFonts w:hint="eastAsia" w:ascii="宋体" w:hAnsi="宋体"/>
          <w:b/>
          <w:color w:val="auto"/>
          <w:sz w:val="24"/>
          <w:szCs w:val="24"/>
          <w:highlight w:val="none"/>
        </w:rPr>
      </w:pPr>
      <w:bookmarkStart w:id="30" w:name="OLE_LINK219"/>
      <w:r>
        <w:rPr>
          <w:rFonts w:hint="eastAsia" w:ascii="宋体" w:hAnsi="宋体"/>
          <w:b/>
          <w:color w:val="auto"/>
          <w:sz w:val="24"/>
          <w:szCs w:val="24"/>
          <w:highlight w:val="none"/>
        </w:rPr>
        <w:t>8、</w:t>
      </w:r>
      <w:bookmarkStart w:id="31" w:name="_Toc2248"/>
      <w:bookmarkStart w:id="32" w:name="_Toc515647770"/>
      <w:bookmarkStart w:id="33" w:name="_Toc19624"/>
      <w:bookmarkStart w:id="34" w:name="_Toc23231"/>
      <w:bookmarkStart w:id="35" w:name="_Toc520356155"/>
      <w:r>
        <w:rPr>
          <w:rFonts w:hint="eastAsia" w:ascii="宋体" w:hAnsi="宋体"/>
          <w:b/>
          <w:color w:val="auto"/>
          <w:sz w:val="24"/>
          <w:szCs w:val="24"/>
          <w:highlight w:val="none"/>
        </w:rPr>
        <w:t>投标报价</w:t>
      </w:r>
      <w:bookmarkEnd w:id="31"/>
      <w:bookmarkEnd w:id="32"/>
      <w:bookmarkEnd w:id="33"/>
      <w:bookmarkEnd w:id="34"/>
      <w:bookmarkEnd w:id="35"/>
    </w:p>
    <w:bookmarkEnd w:id="30"/>
    <w:p w14:paraId="3697475C">
      <w:pPr>
        <w:spacing w:line="360" w:lineRule="auto"/>
        <w:ind w:firstLine="480" w:firstLineChars="200"/>
        <w:rPr>
          <w:rFonts w:hint="eastAsia" w:ascii="宋体" w:hAnsi="宋体"/>
          <w:bCs/>
          <w:color w:val="auto"/>
          <w:sz w:val="24"/>
          <w:szCs w:val="24"/>
          <w:highlight w:val="none"/>
          <w:lang w:val="zh-CN"/>
        </w:rPr>
      </w:pPr>
      <w:bookmarkStart w:id="36" w:name="OLE_LINK93"/>
      <w:r>
        <w:rPr>
          <w:rFonts w:hint="eastAsia" w:ascii="宋体" w:hAnsi="宋体"/>
          <w:bCs/>
          <w:color w:val="auto"/>
          <w:sz w:val="24"/>
          <w:szCs w:val="24"/>
          <w:highlight w:val="none"/>
        </w:rPr>
        <w:t>8</w:t>
      </w: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所有投标均以人民币报价</w:t>
      </w:r>
      <w:bookmarkStart w:id="37" w:name="OLE_LINK204"/>
      <w:r>
        <w:rPr>
          <w:rFonts w:hint="eastAsia" w:ascii="宋体" w:hAnsi="宋体"/>
          <w:bCs/>
          <w:color w:val="auto"/>
          <w:sz w:val="24"/>
          <w:szCs w:val="24"/>
          <w:highlight w:val="none"/>
          <w:lang w:val="zh-CN"/>
        </w:rPr>
        <w:t>。</w:t>
      </w:r>
      <w:bookmarkEnd w:id="37"/>
      <w:r>
        <w:rPr>
          <w:rFonts w:hint="eastAsia" w:ascii="宋体" w:hAnsi="宋体"/>
          <w:bCs/>
          <w:color w:val="auto"/>
          <w:sz w:val="24"/>
          <w:szCs w:val="24"/>
          <w:highlight w:val="none"/>
          <w:lang w:val="zh-CN"/>
        </w:rPr>
        <w:t>投标人的投标报价应遵守《中华人民共和国价格法》。同时，根据《中华人民共和国政府采购法》第二条的规定，为保证公平竞争，如有货物主体部分的赠与行为，其投标将被认定为投标无效。</w:t>
      </w:r>
    </w:p>
    <w:p w14:paraId="599E780D">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8.2 投标报价包含软件设计及开发、硬件仓储及运输、安装调试、试运行及培训指导、售后服务、完成本服务项目发生的所有含税费用、支付给员工的工资和国家强制缴纳的各种社会保障资金，以及投标人认为需要的其他费用等。</w:t>
      </w:r>
    </w:p>
    <w:p w14:paraId="51133FE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 xml:space="preserve">3 </w:t>
      </w:r>
      <w:r>
        <w:rPr>
          <w:rFonts w:hint="eastAsia" w:ascii="宋体" w:hAnsi="宋体"/>
          <w:bCs/>
          <w:color w:val="auto"/>
          <w:sz w:val="24"/>
          <w:szCs w:val="24"/>
          <w:highlight w:val="none"/>
          <w:lang w:val="zh-CN"/>
        </w:rPr>
        <w:t>投标人所报的各分项投标单价在合同履行过程中是固定不变的，不得以任何理由予以变更。任何包含价格调整要求的投标，其投标将被认定为投标无效。</w:t>
      </w:r>
    </w:p>
    <w:p w14:paraId="409939BE">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 xml:space="preserve">4 </w:t>
      </w:r>
      <w:r>
        <w:rPr>
          <w:rFonts w:hint="eastAsia" w:ascii="宋体" w:hAnsi="宋体"/>
          <w:bCs/>
          <w:color w:val="auto"/>
          <w:sz w:val="24"/>
          <w:szCs w:val="24"/>
          <w:highlight w:val="none"/>
          <w:lang w:val="zh-CN"/>
        </w:rPr>
        <w:t>每种服务及货物只能有一个投标报价。采购人不接受具有附加条件的报价。</w:t>
      </w:r>
    </w:p>
    <w:p w14:paraId="141CD39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9、投标文件的制作及密封</w:t>
      </w:r>
    </w:p>
    <w:bookmarkEnd w:id="36"/>
    <w:p w14:paraId="0042C3C5">
      <w:pPr>
        <w:spacing w:line="360" w:lineRule="auto"/>
        <w:ind w:firstLine="480" w:firstLineChars="200"/>
        <w:rPr>
          <w:rFonts w:hint="eastAsia" w:ascii="宋体" w:hAnsi="宋体"/>
          <w:bCs/>
          <w:color w:val="auto"/>
          <w:sz w:val="24"/>
          <w:szCs w:val="24"/>
          <w:highlight w:val="none"/>
          <w:lang w:val="zh-CN"/>
        </w:rPr>
      </w:pPr>
      <w:bookmarkStart w:id="38" w:name="OLE_LINK94"/>
      <w:r>
        <w:rPr>
          <w:rFonts w:hint="eastAsia" w:ascii="宋体" w:hAnsi="宋体"/>
          <w:bCs/>
          <w:color w:val="auto"/>
          <w:sz w:val="24"/>
          <w:szCs w:val="24"/>
          <w:highlight w:val="none"/>
        </w:rPr>
        <w:t>9.1</w:t>
      </w:r>
      <w:bookmarkStart w:id="39" w:name="OLE_LINK203"/>
      <w:r>
        <w:rPr>
          <w:rFonts w:hint="eastAsia" w:ascii="宋体" w:hAnsi="宋体"/>
          <w:bCs/>
          <w:color w:val="auto"/>
          <w:sz w:val="24"/>
          <w:szCs w:val="24"/>
          <w:highlight w:val="none"/>
        </w:rPr>
        <w:t xml:space="preserve"> </w:t>
      </w:r>
      <w:bookmarkEnd w:id="39"/>
      <w:r>
        <w:rPr>
          <w:rFonts w:hint="eastAsia" w:ascii="宋体" w:hAnsi="宋体"/>
          <w:bCs/>
          <w:color w:val="auto"/>
          <w:sz w:val="24"/>
          <w:szCs w:val="24"/>
          <w:highlight w:val="none"/>
          <w:lang w:val="zh-CN"/>
        </w:rPr>
        <w:t>所有文件、往来函件均应使用简体中文（规格、型号辅助符号例外）。</w:t>
      </w:r>
    </w:p>
    <w:p w14:paraId="4A2031E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9.2 </w:t>
      </w:r>
      <w:r>
        <w:rPr>
          <w:rFonts w:hint="eastAsia" w:ascii="宋体" w:hAnsi="宋体"/>
          <w:bCs/>
          <w:color w:val="auto"/>
          <w:sz w:val="24"/>
          <w:szCs w:val="24"/>
          <w:highlight w:val="none"/>
          <w:lang w:val="zh-CN"/>
        </w:rPr>
        <w:t>投标人所使用的计量单位应为国家法定计量单位。</w:t>
      </w:r>
    </w:p>
    <w:p w14:paraId="7D44E40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9.3 </w:t>
      </w:r>
      <w:r>
        <w:rPr>
          <w:rFonts w:hint="eastAsia" w:ascii="宋体" w:hAnsi="宋体"/>
          <w:bCs/>
          <w:color w:val="auto"/>
          <w:sz w:val="24"/>
          <w:szCs w:val="24"/>
          <w:highlight w:val="none"/>
          <w:lang w:val="zh-CN"/>
        </w:rPr>
        <w:t>如投标人对招标文件的相关内容有不同意见的偏离，应在投标文件中详细说明偏离的情况，如未明确作出偏离情况的说明，</w:t>
      </w:r>
      <w:bookmarkStart w:id="40" w:name="OLE_LINK119"/>
      <w:r>
        <w:rPr>
          <w:rFonts w:hint="eastAsia" w:ascii="宋体" w:hAnsi="宋体"/>
          <w:bCs/>
          <w:color w:val="auto"/>
          <w:sz w:val="24"/>
          <w:szCs w:val="24"/>
          <w:highlight w:val="none"/>
          <w:lang w:val="zh-CN"/>
        </w:rPr>
        <w:t>则视同</w:t>
      </w:r>
      <w:r>
        <w:rPr>
          <w:rFonts w:hint="eastAsia" w:ascii="宋体" w:hAnsi="宋体"/>
          <w:bCs/>
          <w:color w:val="auto"/>
          <w:sz w:val="24"/>
          <w:szCs w:val="24"/>
          <w:highlight w:val="none"/>
        </w:rPr>
        <w:t>投标人</w:t>
      </w:r>
      <w:bookmarkStart w:id="41" w:name="OLE_LINK225"/>
      <w:r>
        <w:rPr>
          <w:rFonts w:hint="eastAsia" w:ascii="宋体" w:hAnsi="宋体"/>
          <w:bCs/>
          <w:color w:val="auto"/>
          <w:sz w:val="24"/>
          <w:szCs w:val="24"/>
          <w:highlight w:val="none"/>
        </w:rPr>
        <w:t>承诺实质性响应</w:t>
      </w:r>
      <w:bookmarkEnd w:id="41"/>
      <w:r>
        <w:rPr>
          <w:rFonts w:hint="eastAsia" w:ascii="宋体" w:hAnsi="宋体"/>
          <w:bCs/>
          <w:color w:val="auto"/>
          <w:sz w:val="24"/>
          <w:szCs w:val="24"/>
          <w:highlight w:val="none"/>
        </w:rPr>
        <w:t>招标文件的要求。</w:t>
      </w:r>
      <w:bookmarkEnd w:id="40"/>
    </w:p>
    <w:p w14:paraId="4F6C99A5">
      <w:pPr>
        <w:spacing w:line="360" w:lineRule="auto"/>
        <w:ind w:firstLine="480" w:firstLineChars="200"/>
        <w:rPr>
          <w:rFonts w:hint="eastAsia" w:ascii="宋体" w:hAnsi="宋体"/>
          <w:color w:val="auto"/>
          <w:sz w:val="24"/>
          <w:szCs w:val="28"/>
          <w:highlight w:val="none"/>
        </w:rPr>
      </w:pPr>
      <w:r>
        <w:rPr>
          <w:rFonts w:hint="eastAsia" w:ascii="宋体" w:hAnsi="宋体"/>
          <w:bCs/>
          <w:color w:val="auto"/>
          <w:sz w:val="24"/>
          <w:szCs w:val="24"/>
          <w:highlight w:val="none"/>
        </w:rPr>
        <w:t>9</w:t>
      </w:r>
      <w:r>
        <w:rPr>
          <w:rFonts w:hint="eastAsia" w:ascii="宋体" w:hAnsi="宋体"/>
          <w:color w:val="auto"/>
          <w:sz w:val="24"/>
          <w:szCs w:val="28"/>
          <w:highlight w:val="none"/>
        </w:rPr>
        <w:t xml:space="preserve">.4 </w:t>
      </w:r>
      <w:bookmarkStart w:id="42" w:name="OLE_LINK120"/>
      <w:bookmarkStart w:id="43" w:name="OLE_LINK121"/>
      <w:r>
        <w:rPr>
          <w:rFonts w:hint="eastAsia" w:ascii="宋体" w:hAnsi="宋体"/>
          <w:color w:val="auto"/>
          <w:sz w:val="24"/>
          <w:szCs w:val="28"/>
          <w:highlight w:val="none"/>
        </w:rPr>
        <w:t>如投标人对投标文件进行了修改，则应由投标人的法定代表人或被授权代表在每一修改处签字</w:t>
      </w:r>
      <w:bookmarkEnd w:id="42"/>
      <w:r>
        <w:rPr>
          <w:rFonts w:hint="eastAsia" w:ascii="宋体" w:hAnsi="宋体"/>
          <w:color w:val="auto"/>
          <w:sz w:val="24"/>
          <w:szCs w:val="28"/>
          <w:highlight w:val="none"/>
        </w:rPr>
        <w:t>并加盖投标人公章。</w:t>
      </w:r>
      <w:bookmarkEnd w:id="43"/>
    </w:p>
    <w:p w14:paraId="44B59552">
      <w:pPr>
        <w:spacing w:line="360" w:lineRule="auto"/>
        <w:ind w:firstLine="480" w:firstLineChars="200"/>
        <w:rPr>
          <w:rFonts w:hint="eastAsia" w:ascii="宋体" w:hAnsi="宋体"/>
          <w:bCs/>
          <w:color w:val="auto"/>
          <w:sz w:val="24"/>
          <w:szCs w:val="24"/>
          <w:highlight w:val="none"/>
        </w:rPr>
      </w:pPr>
      <w:r>
        <w:rPr>
          <w:rFonts w:hint="eastAsia" w:ascii="宋体" w:hAnsi="宋体"/>
          <w:color w:val="auto"/>
          <w:sz w:val="24"/>
          <w:szCs w:val="28"/>
          <w:highlight w:val="none"/>
        </w:rPr>
        <w:t>9.5 投标文件可</w:t>
      </w:r>
      <w:r>
        <w:rPr>
          <w:rFonts w:hint="eastAsia" w:ascii="宋体" w:hAnsi="宋体"/>
          <w:bCs/>
          <w:color w:val="auto"/>
          <w:sz w:val="24"/>
          <w:szCs w:val="24"/>
          <w:highlight w:val="none"/>
        </w:rPr>
        <w:t>按照“投标文件的组成”顺序</w:t>
      </w:r>
      <w:r>
        <w:rPr>
          <w:rFonts w:hint="eastAsia" w:ascii="宋体" w:hAnsi="宋体"/>
          <w:bCs/>
          <w:color w:val="auto"/>
          <w:sz w:val="24"/>
          <w:szCs w:val="24"/>
          <w:highlight w:val="none"/>
          <w:lang w:val="zh-CN"/>
        </w:rPr>
        <w:t>打印或用不褪色墨水书写，装订成册，</w:t>
      </w:r>
      <w:bookmarkStart w:id="44" w:name="OLE_LINK122"/>
      <w:r>
        <w:rPr>
          <w:rFonts w:hint="eastAsia" w:ascii="宋体" w:hAnsi="宋体"/>
          <w:bCs/>
          <w:color w:val="auto"/>
          <w:sz w:val="24"/>
          <w:szCs w:val="24"/>
          <w:highlight w:val="none"/>
        </w:rPr>
        <w:t>注明“正本”、“副本”字样</w:t>
      </w:r>
      <w:bookmarkEnd w:id="44"/>
      <w:r>
        <w:rPr>
          <w:rFonts w:hint="eastAsia" w:ascii="宋体" w:hAnsi="宋体"/>
          <w:bCs/>
          <w:color w:val="auto"/>
          <w:sz w:val="24"/>
          <w:szCs w:val="24"/>
          <w:highlight w:val="none"/>
        </w:rPr>
        <w:t>，</w:t>
      </w:r>
      <w:r>
        <w:rPr>
          <w:rFonts w:hint="eastAsia" w:ascii="宋体" w:hAnsi="宋体"/>
          <w:b/>
          <w:bCs/>
          <w:color w:val="auto"/>
          <w:sz w:val="24"/>
          <w:szCs w:val="24"/>
          <w:highlight w:val="none"/>
        </w:rPr>
        <w:t>正副本需合并密封包装</w:t>
      </w:r>
      <w:r>
        <w:rPr>
          <w:rFonts w:hint="eastAsia" w:ascii="宋体" w:hAnsi="宋体"/>
          <w:bCs/>
          <w:color w:val="auto"/>
          <w:sz w:val="24"/>
          <w:szCs w:val="24"/>
          <w:highlight w:val="none"/>
          <w:lang w:val="zh-CN"/>
        </w:rPr>
        <w:t>。投标文件中有</w:t>
      </w:r>
      <w:r>
        <w:rPr>
          <w:rFonts w:hint="eastAsia" w:ascii="宋体" w:hAnsi="宋体"/>
          <w:bCs/>
          <w:color w:val="auto"/>
          <w:sz w:val="24"/>
          <w:szCs w:val="24"/>
          <w:highlight w:val="none"/>
        </w:rPr>
        <w:t>给定格式的，投标人应按照格式如实填写（编写），格式中有盖章和签名要求的，须加盖投标人公章、并由法定代表人或被授权代表签名。其中，正本上加盖的公章应为红章。</w:t>
      </w:r>
    </w:p>
    <w:p w14:paraId="0C2F656D">
      <w:pPr>
        <w:pStyle w:val="48"/>
        <w:rPr>
          <w:rFonts w:hint="eastAsia"/>
          <w:color w:val="auto"/>
          <w:highlight w:val="none"/>
        </w:rPr>
      </w:pPr>
      <w:r>
        <w:rPr>
          <w:rFonts w:hint="eastAsia" w:cs="Times New Roman"/>
          <w:color w:val="auto"/>
          <w:sz w:val="24"/>
          <w:szCs w:val="28"/>
          <w:highlight w:val="none"/>
        </w:rPr>
        <w:t>9.6纸质投标文件采用</w:t>
      </w:r>
      <w:r>
        <w:rPr>
          <w:rFonts w:hint="eastAsia" w:cs="Times New Roman"/>
          <w:b/>
          <w:bCs/>
          <w:color w:val="auto"/>
          <w:sz w:val="24"/>
          <w:szCs w:val="28"/>
          <w:highlight w:val="none"/>
        </w:rPr>
        <w:t>胶装</w:t>
      </w:r>
      <w:r>
        <w:rPr>
          <w:rFonts w:hint="eastAsia" w:cs="Times New Roman"/>
          <w:color w:val="auto"/>
          <w:sz w:val="24"/>
          <w:szCs w:val="28"/>
          <w:highlight w:val="none"/>
        </w:rPr>
        <w:t>方式装订，装订应牢固、不易拆散和换页，不得采用活页装订。</w:t>
      </w:r>
    </w:p>
    <w:p w14:paraId="6935017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9.7 </w:t>
      </w:r>
      <w:r>
        <w:rPr>
          <w:rFonts w:hint="eastAsia" w:ascii="宋体" w:hAnsi="宋体"/>
          <w:b/>
          <w:color w:val="auto"/>
          <w:sz w:val="24"/>
          <w:szCs w:val="24"/>
          <w:highlight w:val="none"/>
          <w:lang w:val="zh-CN"/>
        </w:rPr>
        <w:t>由于装订、纸张、文件排序等非实质性的格式或形式问题导致投标文件被误读或查找不到的，责任由投标人承担。</w:t>
      </w:r>
      <w:r>
        <w:rPr>
          <w:rFonts w:hint="eastAsia" w:ascii="宋体" w:hAnsi="宋体"/>
          <w:bCs/>
          <w:color w:val="auto"/>
          <w:sz w:val="24"/>
          <w:szCs w:val="24"/>
          <w:highlight w:val="none"/>
        </w:rPr>
        <w:t xml:space="preserve">   </w:t>
      </w:r>
    </w:p>
    <w:p w14:paraId="574064B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9.8 </w:t>
      </w:r>
      <w:bookmarkStart w:id="45" w:name="OLE_LINK123"/>
      <w:r>
        <w:rPr>
          <w:rFonts w:hint="eastAsia" w:ascii="宋体" w:hAnsi="宋体"/>
          <w:bCs/>
          <w:color w:val="auto"/>
          <w:sz w:val="24"/>
          <w:szCs w:val="24"/>
          <w:highlight w:val="none"/>
        </w:rPr>
        <w:t>投标人须对投标文件进行密封，同时注明投标人名称。</w:t>
      </w:r>
      <w:bookmarkEnd w:id="45"/>
    </w:p>
    <w:p w14:paraId="1C4DA4D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10、投标文件的真实性</w:t>
      </w:r>
    </w:p>
    <w:p w14:paraId="3FC4856C">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10.1 投标人（含中标供应商）应对其投标文件中提供的所有材料的真实性负责。</w:t>
      </w:r>
    </w:p>
    <w:p w14:paraId="7474EE6A">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10.2 如</w:t>
      </w:r>
      <w:bookmarkStart w:id="46" w:name="OLE_LINK45"/>
      <w:r>
        <w:rPr>
          <w:rFonts w:hint="eastAsia" w:ascii="宋体" w:hAnsi="宋体"/>
          <w:color w:val="auto"/>
          <w:sz w:val="24"/>
          <w:szCs w:val="28"/>
          <w:highlight w:val="none"/>
        </w:rPr>
        <w:t>采购人、</w:t>
      </w:r>
      <w:bookmarkEnd w:id="46"/>
      <w:r>
        <w:rPr>
          <w:rFonts w:hint="eastAsia" w:ascii="宋体" w:hAnsi="宋体"/>
          <w:color w:val="auto"/>
          <w:sz w:val="24"/>
          <w:szCs w:val="28"/>
          <w:highlight w:val="none"/>
        </w:rPr>
        <w:t>采购机构</w:t>
      </w:r>
      <w:r>
        <w:rPr>
          <w:rFonts w:hint="eastAsia" w:ascii="宋体" w:hAnsi="宋体"/>
          <w:bCs/>
          <w:color w:val="auto"/>
          <w:sz w:val="24"/>
          <w:szCs w:val="24"/>
          <w:highlight w:val="none"/>
        </w:rPr>
        <w:t>、评标委员会</w:t>
      </w:r>
      <w:r>
        <w:rPr>
          <w:rFonts w:hint="eastAsia" w:ascii="宋体" w:hAnsi="宋体"/>
          <w:color w:val="auto"/>
          <w:sz w:val="24"/>
          <w:szCs w:val="28"/>
          <w:highlight w:val="none"/>
        </w:rPr>
        <w:t>视情况或根据各项</w:t>
      </w:r>
      <w:r>
        <w:rPr>
          <w:rFonts w:hint="eastAsia" w:ascii="宋体" w:hAnsi="宋体"/>
          <w:color w:val="auto"/>
          <w:sz w:val="24"/>
          <w:szCs w:val="28"/>
          <w:highlight w:val="none"/>
          <w:lang w:eastAsia="zh-CN"/>
        </w:rPr>
        <w:t>法律法规</w:t>
      </w:r>
      <w:r>
        <w:rPr>
          <w:rFonts w:hint="eastAsia" w:ascii="宋体" w:hAnsi="宋体"/>
          <w:color w:val="auto"/>
          <w:sz w:val="24"/>
          <w:szCs w:val="28"/>
          <w:highlight w:val="none"/>
        </w:rPr>
        <w:t>、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将视同该投标人（含中标供应商）无该材料的原件、相关证明性资料等材料，则投标人（含中标供应商）的投标文件在该材料上未实质性响应（满足）招标文件的要求。</w:t>
      </w:r>
    </w:p>
    <w:p w14:paraId="402006BC">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11、投标</w:t>
      </w:r>
    </w:p>
    <w:p w14:paraId="0F56F9C8">
      <w:pPr>
        <w:spacing w:line="360" w:lineRule="auto"/>
        <w:ind w:firstLine="480" w:firstLineChars="200"/>
        <w:rPr>
          <w:rFonts w:hint="eastAsia" w:ascii="宋体" w:hAnsi="宋体"/>
          <w:bCs/>
          <w:color w:val="auto"/>
          <w:sz w:val="24"/>
          <w:szCs w:val="24"/>
          <w:highlight w:val="none"/>
        </w:rPr>
      </w:pPr>
      <w:bookmarkStart w:id="47" w:name="OLE_LINK259"/>
      <w:bookmarkStart w:id="48" w:name="OLE_LINK124"/>
      <w:r>
        <w:rPr>
          <w:rFonts w:hint="eastAsia" w:ascii="宋体" w:hAnsi="宋体"/>
          <w:bCs/>
          <w:color w:val="auto"/>
          <w:sz w:val="24"/>
          <w:szCs w:val="24"/>
          <w:highlight w:val="none"/>
        </w:rPr>
        <w:t>投标人应在招标文件规定的</w:t>
      </w:r>
      <w:bookmarkStart w:id="49" w:name="OLE_LINK6"/>
      <w:r>
        <w:rPr>
          <w:rFonts w:hint="eastAsia" w:ascii="宋体" w:hAnsi="宋体"/>
          <w:bCs/>
          <w:color w:val="auto"/>
          <w:sz w:val="24"/>
          <w:szCs w:val="24"/>
          <w:highlight w:val="none"/>
        </w:rPr>
        <w:t>投标</w:t>
      </w:r>
      <w:bookmarkEnd w:id="49"/>
      <w:r>
        <w:rPr>
          <w:rFonts w:hint="eastAsia" w:ascii="宋体" w:hAnsi="宋体"/>
          <w:bCs/>
          <w:color w:val="auto"/>
          <w:sz w:val="24"/>
          <w:szCs w:val="24"/>
          <w:highlight w:val="none"/>
        </w:rPr>
        <w:t>截止时间之前，将投标文件及相关资料送达招标文件指定地点，并递交给采购人或采购机构现场工作人员。</w:t>
      </w:r>
      <w:bookmarkEnd w:id="47"/>
    </w:p>
    <w:p w14:paraId="5ACB4EAB">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12、有下列情形之一的投标文件将拒收</w:t>
      </w:r>
    </w:p>
    <w:p w14:paraId="5B6E562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12.1 在招标文件要求提交投标文件的截止时间之后送达的；</w:t>
      </w:r>
    </w:p>
    <w:p w14:paraId="23A6572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12.2 </w:t>
      </w:r>
      <w:r>
        <w:rPr>
          <w:rFonts w:hint="eastAsia" w:ascii="宋体" w:hAnsi="宋体" w:cs="宋体"/>
          <w:color w:val="auto"/>
          <w:sz w:val="24"/>
          <w:szCs w:val="24"/>
          <w:highlight w:val="none"/>
        </w:rPr>
        <w:t>未按照招标文件要求密封的。</w:t>
      </w:r>
      <w:bookmarkEnd w:id="38"/>
    </w:p>
    <w:bookmarkEnd w:id="48"/>
    <w:p w14:paraId="7DA6EB4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13、投标文件的有效期</w:t>
      </w:r>
    </w:p>
    <w:p w14:paraId="69F6A1D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可与投标人协商延长投标文件的有效期。</w:t>
      </w:r>
    </w:p>
    <w:p w14:paraId="64CE00B9">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14、投标文件的退还</w:t>
      </w:r>
    </w:p>
    <w:p w14:paraId="7BB43FF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投标截止时间后，采购人和采购机构对所有投标人的投标文件一律不予退还。</w:t>
      </w:r>
    </w:p>
    <w:p w14:paraId="37BCF320">
      <w:pPr>
        <w:spacing w:line="360" w:lineRule="auto"/>
        <w:ind w:firstLine="482" w:firstLineChars="200"/>
        <w:rPr>
          <w:rFonts w:hint="eastAsia" w:ascii="宋体" w:hAnsi="宋体"/>
          <w:b/>
          <w:color w:val="auto"/>
          <w:sz w:val="24"/>
          <w:szCs w:val="24"/>
          <w:highlight w:val="none"/>
        </w:rPr>
      </w:pPr>
      <w:bookmarkStart w:id="50" w:name="OLE_LINK125"/>
      <w:r>
        <w:rPr>
          <w:rFonts w:hint="eastAsia" w:ascii="宋体" w:hAnsi="宋体"/>
          <w:b/>
          <w:color w:val="auto"/>
          <w:sz w:val="24"/>
          <w:szCs w:val="24"/>
          <w:highlight w:val="none"/>
        </w:rPr>
        <w:t>15、投标文件的修改和撤回</w:t>
      </w:r>
    </w:p>
    <w:bookmarkEnd w:id="50"/>
    <w:p w14:paraId="6BAB1C6B">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15.1</w:t>
      </w:r>
      <w:r>
        <w:rPr>
          <w:rFonts w:hint="eastAsia" w:ascii="宋体" w:hAnsi="宋体"/>
          <w:bCs/>
          <w:color w:val="auto"/>
          <w:sz w:val="24"/>
          <w:szCs w:val="24"/>
          <w:highlight w:val="none"/>
          <w:lang w:val="zh-CN"/>
        </w:rPr>
        <w:t>投标人在投标截止时间前，可以对所递交的投标文件进行补充、修改或撤回，并书面通知</w:t>
      </w:r>
      <w:r>
        <w:rPr>
          <w:rFonts w:hint="eastAsia" w:ascii="宋体" w:hAnsi="宋体"/>
          <w:bCs/>
          <w:color w:val="auto"/>
          <w:sz w:val="24"/>
          <w:szCs w:val="24"/>
          <w:highlight w:val="none"/>
        </w:rPr>
        <w:t>采购人或采购代理机构</w:t>
      </w:r>
      <w:r>
        <w:rPr>
          <w:rFonts w:hint="eastAsia" w:ascii="宋体" w:hAnsi="宋体"/>
          <w:bCs/>
          <w:color w:val="auto"/>
          <w:sz w:val="24"/>
          <w:szCs w:val="24"/>
          <w:highlight w:val="none"/>
          <w:lang w:val="zh-CN"/>
        </w:rPr>
        <w:t>。补充、修改的内容应当按照招标文件要求签署、盖章、密封后，并作为投标文件的组成部分。</w:t>
      </w:r>
    </w:p>
    <w:p w14:paraId="5F1835FD">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15.2在投标截止时间之后，采购人、</w:t>
      </w:r>
      <w:bookmarkStart w:id="51" w:name="OLE_LINK74"/>
      <w:r>
        <w:rPr>
          <w:rFonts w:hint="eastAsia" w:ascii="宋体" w:hAnsi="宋体"/>
          <w:bCs/>
          <w:color w:val="auto"/>
          <w:sz w:val="24"/>
          <w:szCs w:val="24"/>
          <w:highlight w:val="none"/>
        </w:rPr>
        <w:t>采购机构</w:t>
      </w:r>
      <w:bookmarkEnd w:id="51"/>
      <w:r>
        <w:rPr>
          <w:rFonts w:hint="eastAsia" w:ascii="宋体" w:hAnsi="宋体"/>
          <w:bCs/>
          <w:color w:val="auto"/>
          <w:sz w:val="24"/>
          <w:szCs w:val="24"/>
          <w:highlight w:val="none"/>
        </w:rPr>
        <w:t>、评标委员会不接受投标人主动对其投标文件做任何补充、修改。</w:t>
      </w:r>
    </w:p>
    <w:p w14:paraId="72820CD8">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16、</w:t>
      </w:r>
      <w:r>
        <w:rPr>
          <w:rFonts w:hint="eastAsia" w:ascii="宋体" w:hAnsi="宋体"/>
          <w:b/>
          <w:color w:val="auto"/>
          <w:sz w:val="24"/>
          <w:szCs w:val="24"/>
          <w:highlight w:val="none"/>
          <w:lang w:val="zh-CN"/>
        </w:rPr>
        <w:t>无效投标的确认</w:t>
      </w:r>
    </w:p>
    <w:p w14:paraId="4E0AEC5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16.1 </w:t>
      </w:r>
      <w:r>
        <w:rPr>
          <w:rFonts w:hint="eastAsia" w:ascii="宋体" w:hAnsi="宋体"/>
          <w:bCs/>
          <w:color w:val="auto"/>
          <w:sz w:val="24"/>
          <w:szCs w:val="24"/>
          <w:highlight w:val="none"/>
          <w:lang w:val="zh-CN"/>
        </w:rPr>
        <w:t>投标人有下列情况之一者，其投标无效：</w:t>
      </w:r>
    </w:p>
    <w:p w14:paraId="497371C2">
      <w:pPr>
        <w:numPr>
          <w:ilvl w:val="0"/>
          <w:numId w:val="5"/>
        </w:numPr>
        <w:tabs>
          <w:tab w:val="left" w:pos="425"/>
          <w:tab w:val="clear" w:pos="0"/>
        </w:tabs>
        <w:spacing w:line="360" w:lineRule="auto"/>
        <w:rPr>
          <w:rFonts w:hint="eastAsia" w:ascii="宋体" w:hAnsi="宋体"/>
          <w:bCs/>
          <w:color w:val="auto"/>
          <w:sz w:val="24"/>
          <w:szCs w:val="24"/>
          <w:highlight w:val="none"/>
          <w:lang w:val="zh-CN"/>
        </w:rPr>
      </w:pPr>
      <w:bookmarkStart w:id="52" w:name="OLE_LINK126"/>
      <w:r>
        <w:rPr>
          <w:rFonts w:hint="eastAsia" w:ascii="宋体" w:hAnsi="宋体" w:cs="宋体"/>
          <w:color w:val="auto"/>
          <w:sz w:val="24"/>
          <w:szCs w:val="24"/>
          <w:highlight w:val="none"/>
        </w:rPr>
        <w:t>未按照招标文件的规定提交投标保证金的；</w:t>
      </w:r>
    </w:p>
    <w:p w14:paraId="3ED13BD2">
      <w:pPr>
        <w:numPr>
          <w:ilvl w:val="0"/>
          <w:numId w:val="5"/>
        </w:numPr>
        <w:tabs>
          <w:tab w:val="left" w:pos="425"/>
          <w:tab w:val="clear" w:pos="0"/>
        </w:tabs>
        <w:spacing w:line="360" w:lineRule="auto"/>
        <w:rPr>
          <w:rFonts w:hint="eastAsia" w:ascii="宋体" w:hAnsi="宋体"/>
          <w:bCs/>
          <w:color w:val="auto"/>
          <w:sz w:val="24"/>
          <w:szCs w:val="24"/>
          <w:highlight w:val="none"/>
          <w:lang w:val="zh-CN"/>
        </w:rPr>
      </w:pPr>
      <w:r>
        <w:rPr>
          <w:rFonts w:hint="eastAsia" w:ascii="宋体" w:hAnsi="宋体" w:cs="宋体"/>
          <w:color w:val="auto"/>
          <w:sz w:val="24"/>
          <w:szCs w:val="24"/>
          <w:highlight w:val="none"/>
        </w:rPr>
        <w:t>投标文件未按招标</w:t>
      </w:r>
      <w:r>
        <w:rPr>
          <w:rFonts w:hint="eastAsia" w:ascii="宋体" w:hAnsi="宋体" w:cs="宋体"/>
          <w:color w:val="auto"/>
          <w:sz w:val="24"/>
          <w:szCs w:val="24"/>
          <w:highlight w:val="none"/>
          <w:lang w:eastAsia="zh-CN"/>
        </w:rPr>
        <w:t>文件规</w:t>
      </w:r>
      <w:r>
        <w:rPr>
          <w:rFonts w:hint="eastAsia" w:ascii="宋体" w:hAnsi="宋体" w:cs="宋体"/>
          <w:color w:val="auto"/>
          <w:sz w:val="24"/>
          <w:szCs w:val="24"/>
          <w:highlight w:val="none"/>
        </w:rPr>
        <w:t>定格式如实填写（编写）的或未按要求签署、盖章的；</w:t>
      </w:r>
    </w:p>
    <w:p w14:paraId="4F9530A3">
      <w:pPr>
        <w:numPr>
          <w:ilvl w:val="0"/>
          <w:numId w:val="5"/>
        </w:numPr>
        <w:tabs>
          <w:tab w:val="left" w:pos="425"/>
          <w:tab w:val="clear" w:pos="0"/>
        </w:tabs>
        <w:spacing w:line="360" w:lineRule="auto"/>
        <w:rPr>
          <w:rFonts w:hint="eastAsia" w:ascii="宋体" w:hAnsi="宋体"/>
          <w:bCs/>
          <w:color w:val="auto"/>
          <w:sz w:val="24"/>
          <w:szCs w:val="24"/>
          <w:highlight w:val="none"/>
          <w:lang w:val="zh-CN"/>
        </w:rPr>
      </w:pPr>
      <w:r>
        <w:rPr>
          <w:rFonts w:hint="eastAsia" w:ascii="宋体" w:hAnsi="宋体" w:cs="宋体"/>
          <w:color w:val="auto"/>
          <w:sz w:val="24"/>
          <w:szCs w:val="24"/>
          <w:highlight w:val="none"/>
        </w:rPr>
        <w:t>不具备招标文件投标邀请函中“2.1投标人参加本次采购活动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14:paraId="3B2B8379">
      <w:pPr>
        <w:numPr>
          <w:ilvl w:val="0"/>
          <w:numId w:val="5"/>
        </w:numPr>
        <w:tabs>
          <w:tab w:val="left" w:pos="425"/>
          <w:tab w:val="clear" w:pos="0"/>
        </w:tabs>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rPr>
        <w:t>投标文件中有招标文件未允许提供的选择性内容的</w:t>
      </w:r>
      <w:r>
        <w:rPr>
          <w:rFonts w:hint="eastAsia" w:ascii="宋体" w:hAnsi="宋体"/>
          <w:bCs/>
          <w:color w:val="auto"/>
          <w:sz w:val="24"/>
          <w:szCs w:val="24"/>
          <w:highlight w:val="none"/>
          <w:lang w:val="zh-CN"/>
        </w:rPr>
        <w:t>；</w:t>
      </w:r>
    </w:p>
    <w:p w14:paraId="4757B075">
      <w:pPr>
        <w:numPr>
          <w:ilvl w:val="0"/>
          <w:numId w:val="5"/>
        </w:numPr>
        <w:tabs>
          <w:tab w:val="left" w:pos="425"/>
          <w:tab w:val="clear" w:pos="0"/>
        </w:tabs>
        <w:spacing w:line="360" w:lineRule="auto"/>
        <w:rPr>
          <w:rFonts w:hint="eastAsia" w:ascii="宋体" w:hAnsi="宋体"/>
          <w:bCs/>
          <w:color w:val="auto"/>
          <w:sz w:val="24"/>
          <w:szCs w:val="24"/>
          <w:highlight w:val="none"/>
          <w:lang w:val="zh-CN"/>
        </w:rPr>
      </w:pPr>
      <w:r>
        <w:rPr>
          <w:rFonts w:hint="eastAsia" w:ascii="宋体" w:hAnsi="宋体" w:cs="宋体"/>
          <w:color w:val="auto"/>
          <w:sz w:val="24"/>
          <w:szCs w:val="24"/>
          <w:highlight w:val="none"/>
        </w:rPr>
        <w:t>投标文件含有采购人不能接受的附加条件的；</w:t>
      </w:r>
    </w:p>
    <w:p w14:paraId="4B093A26">
      <w:pPr>
        <w:numPr>
          <w:ilvl w:val="0"/>
          <w:numId w:val="5"/>
        </w:numPr>
        <w:tabs>
          <w:tab w:val="left" w:pos="425"/>
          <w:tab w:val="clear" w:pos="0"/>
        </w:tabs>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rPr>
        <w:t>超过招标文件中规定的预算金额或者最高限价的</w:t>
      </w:r>
      <w:r>
        <w:rPr>
          <w:rFonts w:hint="eastAsia" w:ascii="宋体" w:hAnsi="宋体"/>
          <w:bCs/>
          <w:color w:val="auto"/>
          <w:sz w:val="24"/>
          <w:szCs w:val="24"/>
          <w:highlight w:val="none"/>
          <w:lang w:val="zh-CN"/>
        </w:rPr>
        <w:t>；</w:t>
      </w:r>
    </w:p>
    <w:p w14:paraId="28CB46AE">
      <w:pPr>
        <w:numPr>
          <w:ilvl w:val="0"/>
          <w:numId w:val="5"/>
        </w:numPr>
        <w:tabs>
          <w:tab w:val="left" w:pos="425"/>
          <w:tab w:val="clear" w:pos="0"/>
        </w:tabs>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出现前后不一致，且投标人拒绝修正的；</w:t>
      </w:r>
    </w:p>
    <w:p w14:paraId="24074516">
      <w:pPr>
        <w:numPr>
          <w:ilvl w:val="0"/>
          <w:numId w:val="5"/>
        </w:numPr>
        <w:tabs>
          <w:tab w:val="left" w:pos="425"/>
          <w:tab w:val="clear" w:pos="0"/>
        </w:tabs>
        <w:spacing w:line="360" w:lineRule="auto"/>
        <w:rPr>
          <w:rFonts w:hint="eastAsia" w:ascii="宋体" w:hAnsi="宋体"/>
          <w:bCs/>
          <w:color w:val="auto"/>
          <w:sz w:val="24"/>
          <w:szCs w:val="24"/>
          <w:highlight w:val="none"/>
          <w:lang w:val="zh-CN"/>
        </w:rPr>
      </w:pPr>
      <w:r>
        <w:rPr>
          <w:rFonts w:hint="eastAsia" w:ascii="宋体" w:hAnsi="宋体" w:cs="宋体"/>
          <w:color w:val="auto"/>
          <w:sz w:val="24"/>
          <w:szCs w:val="24"/>
          <w:highlight w:val="none"/>
        </w:rPr>
        <w:t>评标委员会认为投标人的报价明显低于其他通过符合性审查投标人的报价，有可能影响产品质量或者不能诚信履约，且投标人不能证明其报价合理性的；</w:t>
      </w:r>
    </w:p>
    <w:p w14:paraId="0FBBD638">
      <w:pPr>
        <w:numPr>
          <w:ilvl w:val="0"/>
          <w:numId w:val="5"/>
        </w:numPr>
        <w:tabs>
          <w:tab w:val="left" w:pos="425"/>
        </w:tabs>
        <w:spacing w:line="360" w:lineRule="auto"/>
        <w:rPr>
          <w:rFonts w:hint="eastAsia" w:ascii="宋体" w:hAnsi="宋体" w:cs="宋体"/>
          <w:color w:val="auto"/>
          <w:sz w:val="24"/>
          <w:szCs w:val="24"/>
          <w:highlight w:val="none"/>
          <w:lang w:val="zh-CN"/>
        </w:rPr>
      </w:pPr>
      <w:r>
        <w:rPr>
          <w:rFonts w:hint="eastAsia" w:ascii="宋体" w:hAnsi="宋体"/>
          <w:bCs/>
          <w:color w:val="auto"/>
          <w:sz w:val="24"/>
          <w:szCs w:val="24"/>
          <w:highlight w:val="none"/>
        </w:rPr>
        <w:t>属于投标邀请函2.3拒绝参加本次采购活动供应商的；</w:t>
      </w:r>
    </w:p>
    <w:p w14:paraId="435DB4CC">
      <w:pPr>
        <w:numPr>
          <w:ilvl w:val="0"/>
          <w:numId w:val="5"/>
        </w:numPr>
        <w:tabs>
          <w:tab w:val="left" w:pos="425"/>
          <w:tab w:val="clear" w:pos="0"/>
        </w:tabs>
        <w:spacing w:line="360" w:lineRule="auto"/>
        <w:rPr>
          <w:rFonts w:hint="eastAsia" w:ascii="宋体" w:hAnsi="宋体"/>
          <w:bCs/>
          <w:color w:val="auto"/>
          <w:sz w:val="24"/>
          <w:szCs w:val="24"/>
          <w:highlight w:val="none"/>
          <w:lang w:val="zh-CN"/>
        </w:rPr>
      </w:pPr>
      <w:r>
        <w:rPr>
          <w:rFonts w:hint="eastAsia" w:ascii="宋体" w:hAnsi="宋体" w:cs="宋体"/>
          <w:color w:val="auto"/>
          <w:sz w:val="24"/>
          <w:szCs w:val="24"/>
          <w:highlight w:val="none"/>
        </w:rPr>
        <w:t>与其他投标人串通投标的，包括但不限于以下几种情况：</w:t>
      </w:r>
    </w:p>
    <w:p w14:paraId="340FF0B5">
      <w:pPr>
        <w:numPr>
          <w:ilvl w:val="0"/>
          <w:numId w:val="6"/>
        </w:numPr>
        <w:tabs>
          <w:tab w:val="left" w:pos="425"/>
        </w:tabs>
        <w:spacing w:line="360" w:lineRule="auto"/>
        <w:ind w:firstLine="840" w:firstLineChars="350"/>
        <w:rPr>
          <w:rFonts w:hint="eastAsia"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不同投标人的投标文件由同一单位或者个人编制</w:t>
      </w:r>
      <w:r>
        <w:rPr>
          <w:rFonts w:hint="eastAsia" w:ascii="宋体" w:hAnsi="宋体"/>
          <w:bCs/>
          <w:color w:val="auto"/>
          <w:sz w:val="24"/>
          <w:szCs w:val="24"/>
          <w:highlight w:val="none"/>
          <w:lang w:val="zh-CN"/>
        </w:rPr>
        <w:t>；</w:t>
      </w:r>
    </w:p>
    <w:p w14:paraId="31364E3E">
      <w:pPr>
        <w:numPr>
          <w:ilvl w:val="0"/>
          <w:numId w:val="6"/>
        </w:numPr>
        <w:tabs>
          <w:tab w:val="left" w:pos="425"/>
        </w:tabs>
        <w:spacing w:line="360" w:lineRule="auto"/>
        <w:ind w:firstLine="840" w:firstLineChars="350"/>
        <w:rPr>
          <w:rFonts w:hint="eastAsia" w:ascii="宋体" w:hAnsi="宋体"/>
          <w:bCs/>
          <w:color w:val="auto"/>
          <w:sz w:val="24"/>
          <w:szCs w:val="24"/>
          <w:highlight w:val="none"/>
          <w:lang w:val="zh-CN"/>
        </w:rPr>
      </w:pPr>
      <w:r>
        <w:rPr>
          <w:rFonts w:hint="eastAsia" w:ascii="宋体" w:hAnsi="宋体" w:cs="宋体"/>
          <w:color w:val="auto"/>
          <w:sz w:val="24"/>
          <w:szCs w:val="24"/>
          <w:highlight w:val="none"/>
        </w:rPr>
        <w:t>不同投标人委托同一单位或者个人办理投标事宜</w:t>
      </w:r>
      <w:r>
        <w:rPr>
          <w:rFonts w:hint="eastAsia" w:ascii="宋体" w:hAnsi="宋体"/>
          <w:bCs/>
          <w:color w:val="auto"/>
          <w:sz w:val="24"/>
          <w:szCs w:val="24"/>
          <w:highlight w:val="none"/>
          <w:lang w:val="zh-CN"/>
        </w:rPr>
        <w:t>；</w:t>
      </w:r>
    </w:p>
    <w:p w14:paraId="6A601221">
      <w:pPr>
        <w:numPr>
          <w:ilvl w:val="0"/>
          <w:numId w:val="6"/>
        </w:numPr>
        <w:tabs>
          <w:tab w:val="left" w:pos="425"/>
        </w:tabs>
        <w:spacing w:line="360" w:lineRule="auto"/>
        <w:ind w:firstLine="840" w:firstLineChars="350"/>
        <w:rPr>
          <w:rFonts w:hint="eastAsia"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不同投标人的投标文件载明的项目管理成员或者联系人员为同一人</w:t>
      </w:r>
      <w:r>
        <w:rPr>
          <w:rFonts w:hint="eastAsia" w:ascii="宋体" w:hAnsi="宋体"/>
          <w:bCs/>
          <w:color w:val="auto"/>
          <w:sz w:val="24"/>
          <w:szCs w:val="24"/>
          <w:highlight w:val="none"/>
          <w:lang w:val="zh-CN"/>
        </w:rPr>
        <w:t>；</w:t>
      </w:r>
    </w:p>
    <w:p w14:paraId="7228622E">
      <w:pPr>
        <w:numPr>
          <w:ilvl w:val="0"/>
          <w:numId w:val="6"/>
        </w:numPr>
        <w:tabs>
          <w:tab w:val="left" w:pos="425"/>
        </w:tabs>
        <w:spacing w:line="360" w:lineRule="auto"/>
        <w:ind w:firstLine="840" w:firstLineChars="350"/>
        <w:rPr>
          <w:rFonts w:hint="eastAsia"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不同投标人的投标文件异常一致或者投标报价呈规律性差异</w:t>
      </w:r>
      <w:r>
        <w:rPr>
          <w:rFonts w:hint="eastAsia" w:ascii="宋体" w:hAnsi="宋体"/>
          <w:bCs/>
          <w:color w:val="auto"/>
          <w:sz w:val="24"/>
          <w:szCs w:val="24"/>
          <w:highlight w:val="none"/>
          <w:lang w:val="zh-CN"/>
        </w:rPr>
        <w:t>；</w:t>
      </w:r>
    </w:p>
    <w:p w14:paraId="4C1D67FA">
      <w:pPr>
        <w:numPr>
          <w:ilvl w:val="0"/>
          <w:numId w:val="6"/>
        </w:numPr>
        <w:tabs>
          <w:tab w:val="left" w:pos="425"/>
        </w:tabs>
        <w:spacing w:line="360" w:lineRule="auto"/>
        <w:ind w:firstLine="840" w:firstLineChars="350"/>
        <w:rPr>
          <w:rFonts w:hint="eastAsia"/>
          <w:color w:val="auto"/>
          <w:highlight w:val="none"/>
          <w:lang w:val="zh-CN"/>
        </w:rPr>
      </w:pPr>
      <w:r>
        <w:rPr>
          <w:rFonts w:hint="eastAsia" w:ascii="宋体" w:hAnsi="宋体" w:cs="宋体"/>
          <w:color w:val="auto"/>
          <w:sz w:val="24"/>
          <w:szCs w:val="24"/>
          <w:highlight w:val="none"/>
        </w:rPr>
        <w:t>不同投标人的投标文件相互混装</w:t>
      </w:r>
      <w:r>
        <w:rPr>
          <w:rFonts w:hint="eastAsia" w:ascii="宋体" w:hAnsi="宋体" w:cs="宋体"/>
          <w:color w:val="auto"/>
          <w:sz w:val="24"/>
          <w:szCs w:val="24"/>
          <w:highlight w:val="none"/>
          <w:lang w:eastAsia="zh-CN"/>
        </w:rPr>
        <w:t>；</w:t>
      </w:r>
    </w:p>
    <w:p w14:paraId="6B872C8A">
      <w:pPr>
        <w:numPr>
          <w:ilvl w:val="0"/>
          <w:numId w:val="6"/>
        </w:numPr>
        <w:tabs>
          <w:tab w:val="left" w:pos="425"/>
        </w:tabs>
        <w:spacing w:line="360" w:lineRule="auto"/>
        <w:ind w:firstLine="840" w:firstLineChars="350"/>
        <w:rPr>
          <w:rFonts w:hint="eastAsia" w:ascii="宋体" w:hAnsi="宋体"/>
          <w:bCs/>
          <w:color w:val="auto"/>
          <w:sz w:val="24"/>
          <w:szCs w:val="24"/>
          <w:highlight w:val="none"/>
          <w:lang w:val="zh-CN"/>
        </w:rPr>
      </w:pPr>
      <w:r>
        <w:rPr>
          <w:rFonts w:hint="eastAsia" w:ascii="宋体" w:hAnsi="宋体" w:cs="宋体"/>
          <w:color w:val="auto"/>
          <w:sz w:val="24"/>
          <w:szCs w:val="24"/>
          <w:highlight w:val="none"/>
          <w:lang w:val="en-US" w:eastAsia="zh-CN"/>
        </w:rPr>
        <w:t>不同投标人的投标保证金从同一单位或者个人的账户转出。</w:t>
      </w:r>
    </w:p>
    <w:p w14:paraId="5B65BD67">
      <w:pPr>
        <w:numPr>
          <w:ilvl w:val="0"/>
          <w:numId w:val="5"/>
        </w:numPr>
        <w:tabs>
          <w:tab w:val="left" w:pos="425"/>
          <w:tab w:val="clear" w:pos="0"/>
        </w:tabs>
        <w:spacing w:line="360" w:lineRule="auto"/>
        <w:rPr>
          <w:rFonts w:hint="eastAsia" w:ascii="宋体" w:hAnsi="宋体"/>
          <w:bCs/>
          <w:color w:val="auto"/>
          <w:sz w:val="24"/>
          <w:szCs w:val="24"/>
          <w:highlight w:val="none"/>
          <w:lang w:val="zh-CN"/>
        </w:rPr>
      </w:pPr>
      <w:bookmarkStart w:id="53" w:name="OLE_LINK81"/>
      <w:r>
        <w:rPr>
          <w:rFonts w:hint="eastAsia" w:ascii="宋体" w:hAnsi="宋体"/>
          <w:bCs/>
          <w:color w:val="auto"/>
          <w:sz w:val="24"/>
          <w:szCs w:val="24"/>
          <w:highlight w:val="none"/>
          <w:lang w:val="zh-CN"/>
        </w:rPr>
        <w:t>提供虚假材料</w:t>
      </w:r>
      <w:bookmarkStart w:id="54" w:name="OLE_LINK137"/>
      <w:r>
        <w:rPr>
          <w:rFonts w:hint="eastAsia" w:ascii="宋体" w:hAnsi="宋体" w:cs="宋体"/>
          <w:color w:val="auto"/>
          <w:sz w:val="24"/>
          <w:szCs w:val="24"/>
          <w:highlight w:val="none"/>
          <w:lang w:val="zh-CN"/>
        </w:rPr>
        <w:t>（含虚假承诺）</w:t>
      </w:r>
      <w:bookmarkEnd w:id="54"/>
      <w:r>
        <w:rPr>
          <w:rFonts w:hint="eastAsia" w:ascii="宋体" w:hAnsi="宋体"/>
          <w:bCs/>
          <w:color w:val="auto"/>
          <w:sz w:val="24"/>
          <w:szCs w:val="24"/>
          <w:highlight w:val="none"/>
          <w:lang w:val="zh-CN"/>
        </w:rPr>
        <w:t>的</w:t>
      </w:r>
      <w:bookmarkEnd w:id="53"/>
      <w:r>
        <w:rPr>
          <w:rFonts w:hint="eastAsia" w:ascii="宋体" w:hAnsi="宋体"/>
          <w:bCs/>
          <w:color w:val="auto"/>
          <w:sz w:val="24"/>
          <w:szCs w:val="24"/>
          <w:highlight w:val="none"/>
          <w:lang w:val="zh-CN"/>
        </w:rPr>
        <w:t>；</w:t>
      </w:r>
    </w:p>
    <w:p w14:paraId="2BDBFF73">
      <w:pPr>
        <w:numPr>
          <w:ilvl w:val="0"/>
          <w:numId w:val="5"/>
        </w:numPr>
        <w:tabs>
          <w:tab w:val="left" w:pos="425"/>
          <w:tab w:val="clear" w:pos="0"/>
        </w:tabs>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投标文件内容不全、自相矛盾或不符合法律法规和招标文件中规定的其他实质性要求的；</w:t>
      </w:r>
    </w:p>
    <w:p w14:paraId="6986CCC3">
      <w:pPr>
        <w:numPr>
          <w:ilvl w:val="0"/>
          <w:numId w:val="5"/>
        </w:numPr>
        <w:tabs>
          <w:tab w:val="left" w:pos="425"/>
          <w:tab w:val="clear" w:pos="0"/>
        </w:tabs>
        <w:spacing w:line="360" w:lineRule="auto"/>
        <w:rPr>
          <w:rFonts w:hint="eastAsia" w:ascii="宋体" w:hAnsi="宋体"/>
          <w:bCs/>
          <w:color w:val="auto"/>
          <w:sz w:val="24"/>
          <w:szCs w:val="24"/>
          <w:highlight w:val="none"/>
          <w:lang w:val="zh-CN"/>
        </w:rPr>
      </w:pPr>
      <w:r>
        <w:rPr>
          <w:rFonts w:hint="eastAsia" w:ascii="宋体" w:hAnsi="宋体" w:cs="宋体"/>
          <w:color w:val="auto"/>
          <w:sz w:val="24"/>
          <w:szCs w:val="24"/>
          <w:highlight w:val="none"/>
          <w:lang w:eastAsia="zh-CN"/>
        </w:rPr>
        <w:t>法律法规</w:t>
      </w:r>
      <w:r>
        <w:rPr>
          <w:rFonts w:hint="eastAsia" w:ascii="宋体" w:hAnsi="宋体" w:cs="宋体"/>
          <w:color w:val="auto"/>
          <w:sz w:val="24"/>
          <w:szCs w:val="24"/>
          <w:highlight w:val="none"/>
        </w:rPr>
        <w:t>和招标文件规定的其他无效情形</w:t>
      </w:r>
      <w:r>
        <w:rPr>
          <w:rFonts w:hint="eastAsia" w:ascii="宋体" w:hAnsi="宋体"/>
          <w:bCs/>
          <w:color w:val="auto"/>
          <w:sz w:val="24"/>
          <w:szCs w:val="24"/>
          <w:highlight w:val="none"/>
          <w:lang w:val="zh-CN"/>
        </w:rPr>
        <w:t>。</w:t>
      </w:r>
      <w:bookmarkEnd w:id="52"/>
    </w:p>
    <w:p w14:paraId="75FED752">
      <w:pPr>
        <w:numPr>
          <w:ilvl w:val="0"/>
          <w:numId w:val="7"/>
        </w:numPr>
        <w:spacing w:line="360" w:lineRule="auto"/>
        <w:ind w:firstLine="354" w:firstLineChars="147"/>
        <w:rPr>
          <w:rFonts w:hint="eastAsia" w:ascii="宋体" w:hAnsi="宋体" w:cs="宋体"/>
          <w:b/>
          <w:color w:val="auto"/>
          <w:sz w:val="24"/>
          <w:szCs w:val="24"/>
          <w:highlight w:val="none"/>
        </w:rPr>
      </w:pPr>
      <w:r>
        <w:rPr>
          <w:rFonts w:hint="eastAsia" w:ascii="宋体" w:hAnsi="宋体"/>
          <w:b/>
          <w:color w:val="auto"/>
          <w:sz w:val="24"/>
          <w:szCs w:val="24"/>
          <w:highlight w:val="none"/>
        </w:rPr>
        <w:t>联合体投标、</w:t>
      </w:r>
      <w:r>
        <w:rPr>
          <w:rFonts w:hint="eastAsia" w:ascii="宋体" w:hAnsi="宋体" w:cs="宋体"/>
          <w:b/>
          <w:color w:val="auto"/>
          <w:sz w:val="24"/>
          <w:szCs w:val="24"/>
          <w:highlight w:val="none"/>
        </w:rPr>
        <w:t>中标后分包</w:t>
      </w:r>
    </w:p>
    <w:p w14:paraId="0F803A06">
      <w:pPr>
        <w:spacing w:line="360" w:lineRule="auto"/>
        <w:ind w:firstLine="482" w:firstLineChars="200"/>
        <w:rPr>
          <w:rFonts w:hint="eastAsia" w:ascii="宋体" w:hAnsi="宋体"/>
          <w:bCs/>
          <w:color w:val="auto"/>
          <w:sz w:val="24"/>
          <w:szCs w:val="24"/>
          <w:highlight w:val="none"/>
        </w:rPr>
      </w:pPr>
      <w:r>
        <w:rPr>
          <w:rFonts w:hint="eastAsia" w:ascii="宋体" w:hAnsi="宋体" w:cs="宋体"/>
          <w:b/>
          <w:color w:val="auto"/>
          <w:sz w:val="24"/>
          <w:szCs w:val="24"/>
          <w:highlight w:val="none"/>
        </w:rPr>
        <w:t>17、</w:t>
      </w:r>
      <w:r>
        <w:rPr>
          <w:rFonts w:hint="eastAsia" w:ascii="宋体" w:hAnsi="宋体"/>
          <w:bCs/>
          <w:color w:val="auto"/>
          <w:sz w:val="24"/>
          <w:szCs w:val="24"/>
          <w:highlight w:val="none"/>
        </w:rPr>
        <w:t>本项目不接受联合体，不接受中标后分包。</w:t>
      </w:r>
    </w:p>
    <w:p w14:paraId="684B80F6">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五、</w:t>
      </w:r>
      <w:r>
        <w:rPr>
          <w:rFonts w:hint="eastAsia" w:ascii="宋体" w:hAnsi="宋体"/>
          <w:b/>
          <w:color w:val="auto"/>
          <w:sz w:val="24"/>
          <w:szCs w:val="24"/>
          <w:highlight w:val="none"/>
          <w:lang w:val="zh-CN"/>
        </w:rPr>
        <w:t>开标、</w:t>
      </w:r>
      <w:r>
        <w:rPr>
          <w:rFonts w:hint="eastAsia" w:ascii="宋体" w:hAnsi="宋体"/>
          <w:b/>
          <w:color w:val="auto"/>
          <w:sz w:val="24"/>
          <w:szCs w:val="24"/>
          <w:highlight w:val="none"/>
        </w:rPr>
        <w:t>资审、</w:t>
      </w:r>
      <w:r>
        <w:rPr>
          <w:rFonts w:hint="eastAsia" w:ascii="宋体" w:hAnsi="宋体"/>
          <w:b/>
          <w:color w:val="auto"/>
          <w:sz w:val="24"/>
          <w:szCs w:val="24"/>
          <w:highlight w:val="none"/>
          <w:lang w:val="zh-CN"/>
        </w:rPr>
        <w:t>评标、定标、废标</w:t>
      </w:r>
    </w:p>
    <w:p w14:paraId="33A60D7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18、开标</w:t>
      </w:r>
    </w:p>
    <w:p w14:paraId="1DB1C23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 xml:space="preserve">.1 </w:t>
      </w:r>
      <w:bookmarkStart w:id="55" w:name="OLE_LINK276"/>
      <w:r>
        <w:rPr>
          <w:rFonts w:hint="eastAsia" w:ascii="宋体" w:hAnsi="宋体"/>
          <w:bCs/>
          <w:color w:val="auto"/>
          <w:sz w:val="24"/>
          <w:szCs w:val="24"/>
          <w:highlight w:val="none"/>
          <w:lang w:val="zh-CN"/>
        </w:rPr>
        <w:t>采购人按招标文件规定的时间在指定地点召开开标大会，邀请所有投标人代表参加。</w:t>
      </w:r>
    </w:p>
    <w:p w14:paraId="250A52A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投标人不足</w:t>
      </w:r>
      <w:r>
        <w:rPr>
          <w:rFonts w:hint="eastAsia" w:ascii="宋体" w:hAnsi="宋体"/>
          <w:bCs/>
          <w:color w:val="auto"/>
          <w:sz w:val="24"/>
          <w:szCs w:val="24"/>
          <w:highlight w:val="none"/>
        </w:rPr>
        <w:t>3家的，不得开标。</w:t>
      </w:r>
    </w:p>
    <w:bookmarkEnd w:id="55"/>
    <w:p w14:paraId="24A06938">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rPr>
        <w:t xml:space="preserve">18.2 </w:t>
      </w:r>
      <w:r>
        <w:rPr>
          <w:rFonts w:hint="eastAsia" w:ascii="宋体" w:hAnsi="宋体"/>
          <w:bCs/>
          <w:color w:val="auto"/>
          <w:sz w:val="24"/>
          <w:szCs w:val="24"/>
          <w:highlight w:val="none"/>
          <w:lang w:val="zh-CN"/>
        </w:rPr>
        <w:t>开标时由投标人自行检查其投标文件的密封情况，经确认无误后，采购人或采购机构当场拆封，宣布投标人名称、投标价格（开标一览表</w:t>
      </w:r>
      <w:bookmarkStart w:id="56" w:name="OLE_LINK310"/>
      <w:r>
        <w:rPr>
          <w:rFonts w:hint="eastAsia" w:ascii="宋体" w:hAnsi="宋体"/>
          <w:bCs/>
          <w:color w:val="auto"/>
          <w:sz w:val="24"/>
          <w:szCs w:val="24"/>
          <w:highlight w:val="none"/>
          <w:lang w:val="zh-CN"/>
        </w:rPr>
        <w:t>中合计金额（大写金额）</w:t>
      </w:r>
      <w:bookmarkEnd w:id="56"/>
      <w:r>
        <w:rPr>
          <w:rFonts w:hint="eastAsia" w:ascii="宋体" w:hAnsi="宋体"/>
          <w:bCs/>
          <w:color w:val="auto"/>
          <w:sz w:val="24"/>
          <w:szCs w:val="24"/>
          <w:highlight w:val="none"/>
          <w:lang w:val="zh-CN"/>
        </w:rPr>
        <w:t>）和招标文件规定的需要宣布的其他内容。</w:t>
      </w:r>
    </w:p>
    <w:p w14:paraId="66C8DD3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开标</w:t>
      </w:r>
      <w:bookmarkStart w:id="57" w:name="OLE_LINK130"/>
      <w:r>
        <w:rPr>
          <w:rFonts w:hint="eastAsia" w:ascii="宋体" w:hAnsi="宋体"/>
          <w:bCs/>
          <w:color w:val="auto"/>
          <w:sz w:val="24"/>
          <w:szCs w:val="24"/>
          <w:highlight w:val="none"/>
          <w:lang w:val="zh-CN"/>
        </w:rPr>
        <w:t>过程由采购人或者采购机构负责记录，由参加开标的各投标人代表和相关工作人员签字确认后随采购文件一并存档。</w:t>
      </w:r>
      <w:bookmarkEnd w:id="57"/>
      <w:r>
        <w:rPr>
          <w:rFonts w:hint="eastAsia" w:ascii="宋体" w:hAnsi="宋体"/>
          <w:bCs/>
          <w:color w:val="auto"/>
          <w:sz w:val="24"/>
          <w:szCs w:val="24"/>
          <w:highlight w:val="none"/>
          <w:lang w:val="zh-CN"/>
        </w:rPr>
        <w:t>投标人未参加开标的，视同认可开标结果。</w:t>
      </w:r>
    </w:p>
    <w:p w14:paraId="4028B23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18.4 </w:t>
      </w:r>
      <w:bookmarkStart w:id="58" w:name="OLE_LINK131"/>
      <w:bookmarkStart w:id="59" w:name="OLE_LINK179"/>
      <w:r>
        <w:rPr>
          <w:rFonts w:hint="eastAsia" w:ascii="宋体" w:hAnsi="宋体"/>
          <w:bCs/>
          <w:color w:val="auto"/>
          <w:sz w:val="24"/>
          <w:szCs w:val="24"/>
          <w:highlight w:val="none"/>
        </w:rPr>
        <w:t>投标人对开标过程和开标记录有疑义，以及认为采购人、采购机构相关工作人员有需要回避的情形的，应当场提出询问或者回避申请。</w:t>
      </w:r>
      <w:bookmarkEnd w:id="58"/>
      <w:bookmarkStart w:id="60"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评标委员会作出认定</w:t>
      </w:r>
      <w:bookmarkEnd w:id="59"/>
      <w:bookmarkEnd w:id="60"/>
      <w:r>
        <w:rPr>
          <w:rFonts w:hint="eastAsia" w:ascii="宋体" w:hAnsi="宋体"/>
          <w:bCs/>
          <w:color w:val="auto"/>
          <w:sz w:val="24"/>
          <w:szCs w:val="24"/>
          <w:highlight w:val="none"/>
          <w:lang w:val="zh-CN"/>
        </w:rPr>
        <w:t>。</w:t>
      </w:r>
    </w:p>
    <w:p w14:paraId="52C6A83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19、资格性审查</w:t>
      </w:r>
    </w:p>
    <w:p w14:paraId="195A51DF">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19.1 开标结束后，</w:t>
      </w:r>
      <w:r>
        <w:rPr>
          <w:rFonts w:hint="eastAsia" w:ascii="宋体" w:hAnsi="宋体" w:cs="宋体"/>
          <w:color w:val="auto"/>
          <w:sz w:val="24"/>
          <w:szCs w:val="24"/>
          <w:highlight w:val="none"/>
        </w:rPr>
        <w:t>采购人现场依法对投标人的资格进行审查。</w:t>
      </w:r>
    </w:p>
    <w:p w14:paraId="26F44927">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合格投标人不足3家的，不得评标。</w:t>
      </w:r>
    </w:p>
    <w:p w14:paraId="656E60D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19.2 资格审查包括两部分内容：</w:t>
      </w:r>
    </w:p>
    <w:p w14:paraId="75DDBA4B">
      <w:pPr>
        <w:spacing w:line="360" w:lineRule="auto"/>
        <w:ind w:firstLine="480" w:firstLineChars="200"/>
        <w:rPr>
          <w:rFonts w:hint="eastAsia" w:ascii="宋体" w:hAnsi="宋体" w:cs="宋体"/>
          <w:color w:val="auto"/>
          <w:sz w:val="24"/>
          <w:szCs w:val="24"/>
          <w:highlight w:val="none"/>
        </w:rPr>
      </w:pPr>
      <w:bookmarkStart w:id="61" w:name="OLE_LINK257"/>
      <w:r>
        <w:rPr>
          <w:rFonts w:hint="eastAsia" w:ascii="宋体" w:hAnsi="宋体" w:cs="宋体"/>
          <w:color w:val="auto"/>
          <w:sz w:val="24"/>
          <w:szCs w:val="24"/>
          <w:highlight w:val="none"/>
        </w:rPr>
        <w:t xml:space="preserve">19.2.1 </w:t>
      </w:r>
      <w:bookmarkEnd w:id="61"/>
      <w:r>
        <w:rPr>
          <w:rFonts w:hint="eastAsia" w:ascii="宋体" w:hAnsi="宋体" w:cs="宋体"/>
          <w:color w:val="auto"/>
          <w:sz w:val="24"/>
          <w:szCs w:val="24"/>
          <w:highlight w:val="none"/>
        </w:rPr>
        <w:t>按照本须知“7、投标文件的组成”中“（3）资格证明文件”的要求依法对投标人的资格进行审查。</w:t>
      </w:r>
    </w:p>
    <w:p w14:paraId="6ABDDE2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19.2.2 信用查询。</w:t>
      </w:r>
    </w:p>
    <w:p w14:paraId="77AECEF9">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① 查询时间：采购人将在资审环节查询投标人的信用记录，投标人存在不良信用记录的，其投标将被认定为投标无效。</w:t>
      </w:r>
    </w:p>
    <w:p w14:paraId="112C143A">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② 不良信用记录指：在“信用中国”网站（www.creditchina.gov.cn）被列入失信执行人、重大税收违法案件当事人名单、政府采购严重违法失信名单，或在“中国政府采购网”网站（www.ccgp.gov.cn）被列入政府采购严重违法失信行为记录名单。</w:t>
      </w:r>
    </w:p>
    <w:p w14:paraId="30B9154E">
      <w:pPr>
        <w:spacing w:line="360" w:lineRule="auto"/>
        <w:ind w:firstLine="480" w:firstLineChars="200"/>
        <w:rPr>
          <w:rFonts w:hint="eastAsia" w:ascii="宋体" w:hAnsi="宋体"/>
          <w:bCs/>
          <w:color w:val="auto"/>
          <w:sz w:val="24"/>
          <w:szCs w:val="24"/>
          <w:highlight w:val="none"/>
          <w:lang w:val="zh-CN"/>
        </w:rPr>
      </w:pPr>
      <w:r>
        <w:rPr>
          <w:rFonts w:hint="eastAsia" w:ascii="宋体" w:hAnsi="宋体" w:cs="宋体"/>
          <w:color w:val="auto"/>
          <w:sz w:val="24"/>
          <w:szCs w:val="24"/>
          <w:highlight w:val="none"/>
        </w:rPr>
        <w:t>③ 查询及记录方式：采购人将查询网页打印、签字并存档备查。投标人不良信用记录以</w:t>
      </w:r>
      <w:r>
        <w:rPr>
          <w:rFonts w:hint="eastAsia" w:ascii="宋体" w:hAnsi="宋体"/>
          <w:bCs/>
          <w:color w:val="auto"/>
          <w:sz w:val="24"/>
          <w:szCs w:val="24"/>
          <w:highlight w:val="none"/>
        </w:rPr>
        <w:t>采购人</w:t>
      </w:r>
      <w:r>
        <w:rPr>
          <w:rFonts w:hint="eastAsia" w:ascii="宋体" w:hAnsi="宋体" w:cs="宋体"/>
          <w:color w:val="auto"/>
          <w:sz w:val="24"/>
          <w:szCs w:val="24"/>
          <w:highlight w:val="none"/>
        </w:rPr>
        <w:t>现场实时查询结果为准，投标人自行提供的与网站信息不一致的其他证明材料不作为资格审查依据；若在以上两个网站查询不到投标人企业信息的，以投标人提供的声明函为准。</w:t>
      </w:r>
    </w:p>
    <w:p w14:paraId="1F31FC0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20、评标</w:t>
      </w:r>
    </w:p>
    <w:p w14:paraId="70A8DFF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20.1 具体评标事务由采购人依法组建的评标委员会负责。</w:t>
      </w:r>
    </w:p>
    <w:p w14:paraId="2E46F994">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20.2评标委员会对符合资格的投标人的投标文件进行符合性审查，以确定其是否满足招标文件的实质性要求。</w:t>
      </w:r>
    </w:p>
    <w:p w14:paraId="4F66B67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20.</w:t>
      </w:r>
      <w:bookmarkStart w:id="62" w:name="OLE_LINK132"/>
      <w:r>
        <w:rPr>
          <w:rFonts w:hint="eastAsia" w:ascii="宋体" w:hAnsi="宋体"/>
          <w:bCs/>
          <w:color w:val="auto"/>
          <w:sz w:val="24"/>
          <w:szCs w:val="24"/>
          <w:highlight w:val="none"/>
        </w:rPr>
        <w:t>3</w:t>
      </w:r>
      <w:r>
        <w:rPr>
          <w:rFonts w:hint="eastAsia" w:ascii="宋体" w:hAnsi="宋体"/>
          <w:b/>
          <w:color w:val="auto"/>
          <w:sz w:val="24"/>
          <w:szCs w:val="24"/>
          <w:highlight w:val="none"/>
        </w:rPr>
        <w:t xml:space="preserve"> 澄清有关问题。</w:t>
      </w:r>
      <w:bookmarkEnd w:id="62"/>
      <w:r>
        <w:rPr>
          <w:rFonts w:hint="eastAsia" w:ascii="宋体" w:hAnsi="宋体" w:cs="宋体"/>
          <w:color w:val="auto"/>
          <w:sz w:val="24"/>
          <w:szCs w:val="24"/>
          <w:highlight w:val="none"/>
        </w:rPr>
        <w:t>对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若对不同文字文本投标文件的解释发生异议的，以中文文本为准；正本与副本不一致的，以正本为准。</w:t>
      </w:r>
    </w:p>
    <w:p w14:paraId="4B9C0D24">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 xml:space="preserve">.4 </w:t>
      </w:r>
      <w:r>
        <w:rPr>
          <w:rFonts w:hint="eastAsia" w:ascii="宋体" w:hAnsi="宋体"/>
          <w:b/>
          <w:color w:val="auto"/>
          <w:sz w:val="24"/>
          <w:highlight w:val="none"/>
        </w:rPr>
        <w:t>比较与评价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14:paraId="0E2347EB">
      <w:pPr>
        <w:tabs>
          <w:tab w:val="left" w:pos="945"/>
        </w:tabs>
        <w:spacing w:line="360" w:lineRule="auto"/>
        <w:ind w:firstLine="523" w:firstLineChars="218"/>
        <w:rPr>
          <w:rFonts w:hint="eastAsia" w:ascii="宋体"/>
          <w:bCs/>
          <w:color w:val="auto"/>
          <w:sz w:val="24"/>
          <w:szCs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w:t>
      </w:r>
      <w:r>
        <w:rPr>
          <w:rFonts w:hint="eastAsia" w:ascii="宋体"/>
          <w:bCs/>
          <w:color w:val="auto"/>
          <w:sz w:val="24"/>
          <w:szCs w:val="24"/>
          <w:highlight w:val="none"/>
        </w:rPr>
        <w:t xml:space="preserve">5 </w:t>
      </w:r>
      <w:r>
        <w:rPr>
          <w:rFonts w:hint="eastAsia" w:ascii="宋体" w:hAnsi="宋体"/>
          <w:b/>
          <w:color w:val="auto"/>
          <w:sz w:val="24"/>
          <w:highlight w:val="none"/>
        </w:rPr>
        <w:t>评标方法和标准</w:t>
      </w:r>
      <w:r>
        <w:rPr>
          <w:rFonts w:hint="eastAsia" w:ascii="宋体" w:hAnsi="宋体"/>
          <w:bCs/>
          <w:color w:val="auto"/>
          <w:sz w:val="24"/>
          <w:highlight w:val="none"/>
        </w:rPr>
        <w:t>。本次招标采用综合评分法。</w:t>
      </w:r>
    </w:p>
    <w:p w14:paraId="14188C1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20</w:t>
      </w:r>
      <w:r>
        <w:rPr>
          <w:rFonts w:hint="eastAsia" w:ascii="宋体" w:hAnsi="宋体"/>
          <w:bCs/>
          <w:color w:val="auto"/>
          <w:sz w:val="24"/>
          <w:highlight w:val="none"/>
        </w:rPr>
        <w:t>.5.1本次招标采用综合评分法。评标委员会</w:t>
      </w:r>
      <w:bookmarkStart w:id="63" w:name="OLE_LINK17"/>
      <w:r>
        <w:rPr>
          <w:rFonts w:hint="eastAsia" w:ascii="宋体" w:hAnsi="宋体"/>
          <w:bCs/>
          <w:color w:val="auto"/>
          <w:sz w:val="24"/>
          <w:highlight w:val="none"/>
        </w:rPr>
        <w:t>在</w:t>
      </w:r>
      <w:r>
        <w:rPr>
          <w:rFonts w:hint="eastAsia" w:ascii="宋体" w:hAnsi="宋体" w:cs="宋体"/>
          <w:color w:val="auto"/>
          <w:sz w:val="24"/>
          <w:szCs w:val="24"/>
          <w:highlight w:val="none"/>
        </w:rPr>
        <w:t>投标文件满足招标文件全部实质性要求</w:t>
      </w:r>
      <w:r>
        <w:rPr>
          <w:rFonts w:hint="eastAsia" w:ascii="宋体" w:hAnsi="宋体"/>
          <w:bCs/>
          <w:color w:val="auto"/>
          <w:sz w:val="24"/>
          <w:highlight w:val="none"/>
        </w:rPr>
        <w:t>的前提下</w:t>
      </w:r>
      <w:bookmarkEnd w:id="63"/>
      <w:r>
        <w:rPr>
          <w:rFonts w:hint="eastAsia" w:ascii="宋体" w:hAnsi="宋体"/>
          <w:bCs/>
          <w:color w:val="auto"/>
          <w:sz w:val="24"/>
          <w:szCs w:val="24"/>
          <w:highlight w:val="none"/>
          <w:lang w:val="zh-CN"/>
        </w:rPr>
        <w:t>，按照招标文件确定的评分标准分别评定投标人的分值，各评委所评定分值的平均值为各投标人的最终得分，并按由高到低顺序排列，推荐三名中标候选人。</w:t>
      </w:r>
    </w:p>
    <w:p w14:paraId="1BBD1546">
      <w:pPr>
        <w:tabs>
          <w:tab w:val="left" w:pos="945"/>
        </w:tabs>
        <w:spacing w:line="360" w:lineRule="auto"/>
        <w:ind w:left="1" w:firstLine="480" w:firstLineChars="200"/>
        <w:rPr>
          <w:rFonts w:hint="eastAsia" w:ascii="宋体" w:hAnsi="宋体"/>
          <w:bCs/>
          <w:color w:val="auto"/>
          <w:sz w:val="24"/>
          <w:szCs w:val="24"/>
          <w:highlight w:val="none"/>
        </w:rPr>
      </w:pPr>
      <w:r>
        <w:rPr>
          <w:rFonts w:hint="eastAsia" w:ascii="宋体" w:hAnsi="宋体" w:cs="宋体"/>
          <w:color w:val="auto"/>
          <w:sz w:val="24"/>
          <w:szCs w:val="24"/>
          <w:highlight w:val="none"/>
          <w:lang w:val="zh-CN"/>
        </w:rPr>
        <w:t>若得分相同，按投标报价由低到高顺序排列；若得分且投标报价均相同的，则进行随机抽签，</w:t>
      </w:r>
      <w:r>
        <w:rPr>
          <w:rFonts w:hint="eastAsia" w:ascii="宋体" w:hAnsi="宋体"/>
          <w:bCs/>
          <w:color w:val="auto"/>
          <w:sz w:val="24"/>
          <w:szCs w:val="24"/>
          <w:highlight w:val="none"/>
        </w:rPr>
        <w:t>按抽取号码值从大到小的顺序排列。随机抽签活动，按下列程序公开进行：</w:t>
      </w:r>
    </w:p>
    <w:p w14:paraId="2EFE481D">
      <w:pPr>
        <w:numPr>
          <w:ilvl w:val="0"/>
          <w:numId w:val="8"/>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根据</w:t>
      </w:r>
      <w:r>
        <w:rPr>
          <w:rFonts w:hint="eastAsia" w:ascii="宋体" w:hAnsi="宋体" w:cs="宋体"/>
          <w:color w:val="auto"/>
          <w:sz w:val="24"/>
          <w:szCs w:val="24"/>
          <w:highlight w:val="none"/>
          <w:lang w:val="zh-CN"/>
        </w:rPr>
        <w:t>投标报价</w:t>
      </w:r>
      <w:r>
        <w:rPr>
          <w:rFonts w:hint="eastAsia" w:ascii="宋体" w:hAnsi="宋体"/>
          <w:bCs/>
          <w:color w:val="auto"/>
          <w:sz w:val="24"/>
          <w:szCs w:val="22"/>
          <w:highlight w:val="none"/>
        </w:rPr>
        <w:t>相同的供应商数量，向抽取箱内放入三倍数量以上的号码球；</w:t>
      </w:r>
    </w:p>
    <w:p w14:paraId="1CD1726F">
      <w:pPr>
        <w:numPr>
          <w:ilvl w:val="0"/>
          <w:numId w:val="8"/>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按照投标人现场签到的先后顺序，由投标人代表（法定代表人或被授权代表）公开抽取一个号码球，当场公布抽取的号码并在记录表上签字确认。确认后，仍将号码球放入抽取箱内，由下一个投标人代表抽取号码球，直至所有投标人抽取完毕；</w:t>
      </w:r>
    </w:p>
    <w:p w14:paraId="653089D6">
      <w:pPr>
        <w:numPr>
          <w:ilvl w:val="0"/>
          <w:numId w:val="8"/>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如抽签确定的号码值出现相同的情况，则有相同号码值的投标人代表进行第二轮抽取，从大到小排序。以此类推，直至确定相同号码值投标人的排序。</w:t>
      </w:r>
    </w:p>
    <w:p w14:paraId="78BFA0B6">
      <w:pPr>
        <w:tabs>
          <w:tab w:val="left" w:pos="945"/>
        </w:tabs>
        <w:spacing w:line="360" w:lineRule="auto"/>
        <w:ind w:firstLine="482" w:firstLineChars="200"/>
        <w:rPr>
          <w:rFonts w:hint="eastAsia" w:ascii="宋体" w:hAnsi="宋体"/>
          <w:bCs/>
          <w:color w:val="auto"/>
          <w:sz w:val="24"/>
          <w:szCs w:val="22"/>
          <w:highlight w:val="none"/>
        </w:rPr>
      </w:pPr>
      <w:r>
        <w:rPr>
          <w:rFonts w:hint="eastAsia" w:ascii="宋体" w:hAnsi="宋体"/>
          <w:b/>
          <w:color w:val="auto"/>
          <w:sz w:val="24"/>
          <w:szCs w:val="24"/>
          <w:highlight w:val="none"/>
        </w:rPr>
        <w:t>抽签程序结束后，抽取的号码记录不因投标人的质疑、投诉以及</w:t>
      </w:r>
      <w:r>
        <w:rPr>
          <w:rFonts w:hint="eastAsia" w:ascii="宋体" w:hAnsi="宋体"/>
          <w:b/>
          <w:color w:val="auto"/>
          <w:sz w:val="24"/>
          <w:szCs w:val="24"/>
          <w:highlight w:val="none"/>
          <w:lang w:eastAsia="zh-CN"/>
        </w:rPr>
        <w:t>其他</w:t>
      </w:r>
      <w:r>
        <w:rPr>
          <w:rFonts w:hint="eastAsia" w:ascii="宋体" w:hAnsi="宋体"/>
          <w:b/>
          <w:color w:val="auto"/>
          <w:sz w:val="24"/>
          <w:szCs w:val="24"/>
          <w:highlight w:val="none"/>
        </w:rPr>
        <w:t>任何情形而改变。</w:t>
      </w:r>
    </w:p>
    <w:p w14:paraId="1E8BC1C7">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注：除了算术修正</w:t>
      </w:r>
      <w:bookmarkStart w:id="64" w:name="OLE_LINK201"/>
      <w:r>
        <w:rPr>
          <w:rFonts w:hint="eastAsia" w:ascii="宋体" w:hAnsi="宋体" w:cs="宋体"/>
          <w:color w:val="auto"/>
          <w:sz w:val="24"/>
          <w:szCs w:val="24"/>
          <w:highlight w:val="none"/>
        </w:rPr>
        <w:t>（</w:t>
      </w:r>
      <w:r>
        <w:rPr>
          <w:rFonts w:hint="eastAsia" w:ascii="宋体" w:hAnsi="宋体"/>
          <w:bCs/>
          <w:color w:val="auto"/>
          <w:sz w:val="24"/>
          <w:szCs w:val="24"/>
          <w:highlight w:val="none"/>
        </w:rPr>
        <w:t>20</w:t>
      </w:r>
      <w:r>
        <w:rPr>
          <w:rFonts w:hint="eastAsia" w:ascii="宋体" w:hAnsi="宋体"/>
          <w:bCs/>
          <w:color w:val="auto"/>
          <w:sz w:val="24"/>
          <w:highlight w:val="none"/>
        </w:rPr>
        <w:t>.5.2</w:t>
      </w:r>
      <w:r>
        <w:rPr>
          <w:rFonts w:hint="eastAsia" w:ascii="宋体" w:hAnsi="宋体" w:cs="宋体"/>
          <w:color w:val="auto"/>
          <w:sz w:val="24"/>
          <w:szCs w:val="24"/>
          <w:highlight w:val="none"/>
        </w:rPr>
        <w:t>）</w:t>
      </w:r>
      <w:bookmarkEnd w:id="64"/>
      <w:r>
        <w:rPr>
          <w:rFonts w:hint="eastAsia" w:ascii="宋体" w:hAnsi="宋体" w:cs="宋体"/>
          <w:color w:val="auto"/>
          <w:sz w:val="24"/>
          <w:szCs w:val="24"/>
          <w:highlight w:val="none"/>
        </w:rPr>
        <w:t>外，不对投标人的投标价格进行任何调整。</w:t>
      </w:r>
    </w:p>
    <w:p w14:paraId="01B49DE8">
      <w:pPr>
        <w:tabs>
          <w:tab w:val="left" w:pos="945"/>
        </w:tabs>
        <w:spacing w:line="360" w:lineRule="auto"/>
        <w:rPr>
          <w:rFonts w:hint="eastAsia" w:ascii="宋体" w:hAnsi="宋体"/>
          <w:bCs/>
          <w:color w:val="auto"/>
          <w:sz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.5.2投标文件报价出现前后不一致的，除招标文件另有规定外，按照下列规定修正：</w:t>
      </w:r>
    </w:p>
    <w:p w14:paraId="6B07B00F">
      <w:pPr>
        <w:numPr>
          <w:ilvl w:val="0"/>
          <w:numId w:val="9"/>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投标文件中开标一览表内容与投标文件中相应内容不一致的，以开标一览表为准；</w:t>
      </w:r>
    </w:p>
    <w:p w14:paraId="7507AAEA">
      <w:pPr>
        <w:numPr>
          <w:ilvl w:val="0"/>
          <w:numId w:val="9"/>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大写金额和小写金额不一致的，以大写金额为准；</w:t>
      </w:r>
    </w:p>
    <w:p w14:paraId="2F81B326">
      <w:pPr>
        <w:numPr>
          <w:ilvl w:val="0"/>
          <w:numId w:val="9"/>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单价金额小数点或者百分比有明显错位的，以开标一览表的总价为准，并修改单价；</w:t>
      </w:r>
    </w:p>
    <w:p w14:paraId="417B8BF0">
      <w:pPr>
        <w:numPr>
          <w:ilvl w:val="0"/>
          <w:numId w:val="9"/>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总价金额与按单价汇总金额不一致的，以单价金额计算结果为准。</w:t>
      </w:r>
    </w:p>
    <w:p w14:paraId="2FECACA6">
      <w:pPr>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p>
    <w:p w14:paraId="6DBD4EA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 xml:space="preserve">20.6 </w:t>
      </w:r>
      <w:r>
        <w:rPr>
          <w:rFonts w:hint="eastAsia" w:ascii="宋体" w:hAnsi="宋体" w:cs="宋体"/>
          <w:color w:val="auto"/>
          <w:sz w:val="24"/>
          <w:szCs w:val="24"/>
          <w:highlight w:val="none"/>
        </w:rPr>
        <w:t>评标委员会根据全体评标成员签字的原始评标记录和评标结果编写评标报告</w:t>
      </w:r>
      <w:r>
        <w:rPr>
          <w:rFonts w:hint="eastAsia" w:ascii="宋体" w:hAnsi="宋体"/>
          <w:bCs/>
          <w:color w:val="auto"/>
          <w:sz w:val="24"/>
          <w:szCs w:val="24"/>
          <w:highlight w:val="none"/>
          <w:lang w:val="zh-CN"/>
        </w:rPr>
        <w:t>。</w:t>
      </w:r>
    </w:p>
    <w:p w14:paraId="375ABCA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20.7 采购人或</w:t>
      </w:r>
      <w:r>
        <w:rPr>
          <w:rFonts w:hint="eastAsia" w:ascii="宋体" w:hAnsi="宋体"/>
          <w:bCs/>
          <w:color w:val="auto"/>
          <w:sz w:val="24"/>
          <w:szCs w:val="24"/>
          <w:highlight w:val="none"/>
          <w:lang w:val="zh-CN"/>
        </w:rPr>
        <w:t>采购机构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评标委员会初步评审意见。</w:t>
      </w:r>
    </w:p>
    <w:p w14:paraId="4314FB0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21、定标</w:t>
      </w:r>
    </w:p>
    <w:p w14:paraId="00832F7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21.1 </w:t>
      </w:r>
      <w:r>
        <w:rPr>
          <w:rFonts w:hint="eastAsia" w:ascii="宋体" w:hAnsi="宋体"/>
          <w:bCs/>
          <w:color w:val="auto"/>
          <w:sz w:val="24"/>
          <w:szCs w:val="24"/>
          <w:highlight w:val="none"/>
          <w:lang w:val="zh-CN"/>
        </w:rPr>
        <w:t>评审结束后，采购人应当在收到评审报告后5个工作日内，在评审报告推荐的成交候选人中按顺序确定</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w:t>
      </w:r>
    </w:p>
    <w:p w14:paraId="39238FE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21.2 </w:t>
      </w:r>
      <w:r>
        <w:rPr>
          <w:rFonts w:hint="eastAsia" w:ascii="宋体" w:hAnsi="宋体"/>
          <w:bCs/>
          <w:color w:val="auto"/>
          <w:sz w:val="24"/>
          <w:szCs w:val="24"/>
          <w:highlight w:val="none"/>
          <w:lang w:val="zh-CN"/>
        </w:rPr>
        <w:t>采购人和采购代理机构向</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供应商发出中标通知书。</w:t>
      </w:r>
    </w:p>
    <w:p w14:paraId="4F6D837C">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22、投标截止后投标人不足3家或者通过资格审查或符合性审查的投标人不足3家的，除采购任务取消情形外，按照以下方式处理：</w:t>
      </w:r>
    </w:p>
    <w:p w14:paraId="6062F8AB">
      <w:pPr>
        <w:numPr>
          <w:ilvl w:val="0"/>
          <w:numId w:val="10"/>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14:paraId="1767A3BE">
      <w:pPr>
        <w:numPr>
          <w:ilvl w:val="0"/>
          <w:numId w:val="10"/>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招标文件没有不合理条款、招标程序符合规定，采购人依法报监管部门批准后可以采用其他采购方式采购。</w:t>
      </w:r>
    </w:p>
    <w:p w14:paraId="2A7C67C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23、废标的确认</w:t>
      </w:r>
    </w:p>
    <w:p w14:paraId="462D30E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将废标理由通知所有投标人：</w:t>
      </w:r>
    </w:p>
    <w:p w14:paraId="367E6813">
      <w:pPr>
        <w:numPr>
          <w:ilvl w:val="0"/>
          <w:numId w:val="11"/>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符合专业条件的投标人或者对招标文件作出实质性响应的投标人不足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14:paraId="260ADB46">
      <w:pPr>
        <w:numPr>
          <w:ilvl w:val="0"/>
          <w:numId w:val="11"/>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出现影响采购公正的违法、违规行为；</w:t>
      </w:r>
    </w:p>
    <w:p w14:paraId="32255BF8">
      <w:pPr>
        <w:numPr>
          <w:ilvl w:val="0"/>
          <w:numId w:val="11"/>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投标人的报价均超过采购预算，采购人不能支付；</w:t>
      </w:r>
    </w:p>
    <w:p w14:paraId="35CCD341">
      <w:pPr>
        <w:numPr>
          <w:ilvl w:val="0"/>
          <w:numId w:val="11"/>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lang w:val="zh-CN"/>
        </w:rPr>
        <w:t>因重大变故，采购任务取消。</w:t>
      </w:r>
    </w:p>
    <w:p w14:paraId="45C2C871">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六、</w:t>
      </w:r>
      <w:r>
        <w:rPr>
          <w:rFonts w:hint="eastAsia" w:ascii="宋体" w:hAnsi="宋体"/>
          <w:b/>
          <w:color w:val="auto"/>
          <w:sz w:val="24"/>
          <w:szCs w:val="24"/>
          <w:highlight w:val="none"/>
          <w:lang w:val="zh-CN"/>
        </w:rPr>
        <w:t>投标保证金</w:t>
      </w:r>
    </w:p>
    <w:p w14:paraId="60E3BF0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24.1 </w:t>
      </w:r>
      <w:r>
        <w:rPr>
          <w:rFonts w:hint="eastAsia" w:ascii="宋体" w:hAnsi="宋体"/>
          <w:bCs/>
          <w:color w:val="auto"/>
          <w:sz w:val="24"/>
          <w:szCs w:val="24"/>
          <w:highlight w:val="none"/>
          <w:lang w:val="zh-CN"/>
        </w:rPr>
        <w:t>投标保证金应按照投标邀请规定的数额和办法</w:t>
      </w:r>
      <w:r>
        <w:rPr>
          <w:rFonts w:hint="eastAsia" w:ascii="宋体" w:hAnsi="宋体"/>
          <w:bCs/>
          <w:color w:val="auto"/>
          <w:sz w:val="24"/>
          <w:szCs w:val="24"/>
          <w:highlight w:val="none"/>
        </w:rPr>
        <w:t>交纳</w:t>
      </w:r>
      <w:r>
        <w:rPr>
          <w:rFonts w:hint="eastAsia" w:ascii="宋体" w:hAnsi="宋体"/>
          <w:bCs/>
          <w:color w:val="auto"/>
          <w:sz w:val="24"/>
          <w:szCs w:val="24"/>
          <w:highlight w:val="none"/>
          <w:lang w:val="zh-CN"/>
        </w:rPr>
        <w:t>。</w:t>
      </w:r>
    </w:p>
    <w:p w14:paraId="20BA591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24.2招标活动结束后，中标供应商的投标保证金在合同签订后的</w:t>
      </w:r>
      <w:r>
        <w:rPr>
          <w:rFonts w:hint="eastAsia" w:ascii="宋体" w:hAnsi="宋体"/>
          <w:bCs/>
          <w:color w:val="auto"/>
          <w:sz w:val="24"/>
          <w:szCs w:val="24"/>
          <w:highlight w:val="none"/>
          <w:lang w:val="en-US" w:eastAsia="zh-CN"/>
        </w:rPr>
        <w:t>15</w:t>
      </w:r>
      <w:r>
        <w:rPr>
          <w:rFonts w:hint="eastAsia" w:ascii="宋体" w:hAnsi="宋体"/>
          <w:bCs/>
          <w:color w:val="auto"/>
          <w:sz w:val="24"/>
          <w:szCs w:val="24"/>
          <w:highlight w:val="none"/>
        </w:rPr>
        <w:t>个工作日内无息退还；中标通知书发出后</w:t>
      </w:r>
      <w:r>
        <w:rPr>
          <w:rFonts w:hint="eastAsia" w:ascii="宋体" w:hAnsi="宋体"/>
          <w:bCs/>
          <w:color w:val="auto"/>
          <w:sz w:val="24"/>
          <w:szCs w:val="24"/>
          <w:highlight w:val="none"/>
          <w:lang w:val="en-US" w:eastAsia="zh-CN"/>
        </w:rPr>
        <w:t>1</w:t>
      </w:r>
      <w:r>
        <w:rPr>
          <w:rFonts w:hint="eastAsia" w:ascii="宋体" w:hAnsi="宋体"/>
          <w:bCs/>
          <w:color w:val="auto"/>
          <w:sz w:val="24"/>
          <w:szCs w:val="24"/>
          <w:highlight w:val="none"/>
        </w:rPr>
        <w:t>5个工作日内退还未中标供应商的投标保证金，不计利息。</w:t>
      </w:r>
      <w:r>
        <w:rPr>
          <w:rFonts w:hint="eastAsia" w:ascii="宋体" w:hAnsi="宋体"/>
          <w:bCs/>
          <w:color w:val="auto"/>
          <w:sz w:val="24"/>
          <w:szCs w:val="24"/>
          <w:highlight w:val="none"/>
          <w:lang w:val="zh-CN"/>
        </w:rPr>
        <w:t>退还投标保证金的手续，由投标人自行与</w:t>
      </w:r>
      <w:r>
        <w:rPr>
          <w:rFonts w:hint="eastAsia" w:ascii="宋体" w:hAnsi="宋体"/>
          <w:bCs/>
          <w:color w:val="auto"/>
          <w:sz w:val="24"/>
          <w:szCs w:val="24"/>
          <w:highlight w:val="none"/>
        </w:rPr>
        <w:t>宜兴市公用环保集团有限公司</w:t>
      </w:r>
      <w:r>
        <w:rPr>
          <w:rFonts w:hint="eastAsia" w:ascii="宋体" w:hAnsi="宋体"/>
          <w:bCs/>
          <w:color w:val="auto"/>
          <w:sz w:val="24"/>
          <w:szCs w:val="24"/>
          <w:highlight w:val="none"/>
          <w:lang w:val="zh-CN"/>
        </w:rPr>
        <w:t>联系办理退还事宜。</w:t>
      </w:r>
    </w:p>
    <w:p w14:paraId="4E1E3C7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24.3投标人</w:t>
      </w:r>
      <w:r>
        <w:rPr>
          <w:rFonts w:hint="eastAsia" w:ascii="宋体" w:hAnsi="宋体"/>
          <w:bCs/>
          <w:color w:val="auto"/>
          <w:sz w:val="24"/>
          <w:szCs w:val="24"/>
          <w:highlight w:val="none"/>
          <w:lang w:val="zh-CN"/>
        </w:rPr>
        <w:t>有下列情形之一的，其交纳的投标保证金不予退还：</w:t>
      </w:r>
    </w:p>
    <w:p w14:paraId="3F2C7256">
      <w:pPr>
        <w:numPr>
          <w:ilvl w:val="0"/>
          <w:numId w:val="12"/>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在提交投标文件截止时间后撤回投标文件的；</w:t>
      </w:r>
    </w:p>
    <w:p w14:paraId="6CA35484">
      <w:pPr>
        <w:numPr>
          <w:ilvl w:val="0"/>
          <w:numId w:val="12"/>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在投标文件中提供虚假材料的；</w:t>
      </w:r>
    </w:p>
    <w:p w14:paraId="0E0C4E3F">
      <w:pPr>
        <w:numPr>
          <w:ilvl w:val="0"/>
          <w:numId w:val="12"/>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除因不可抗力或招标文件认可的情形以外，</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供应商不与采购人签订合同的；</w:t>
      </w:r>
    </w:p>
    <w:p w14:paraId="2CA5D04C">
      <w:pPr>
        <w:numPr>
          <w:ilvl w:val="0"/>
          <w:numId w:val="12"/>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与采购人、其他供应商或者采购代理机构恶意串通的；</w:t>
      </w:r>
    </w:p>
    <w:p w14:paraId="205979A0">
      <w:pPr>
        <w:numPr>
          <w:ilvl w:val="0"/>
          <w:numId w:val="12"/>
        </w:numPr>
        <w:spacing w:line="360" w:lineRule="auto"/>
        <w:ind w:firstLine="420" w:firstLineChars="175"/>
        <w:rPr>
          <w:rFonts w:hint="eastAsia" w:ascii="宋体" w:hAnsi="宋体"/>
          <w:bCs/>
          <w:color w:val="auto"/>
          <w:sz w:val="24"/>
          <w:szCs w:val="24"/>
          <w:highlight w:val="none"/>
        </w:rPr>
      </w:pPr>
      <w:r>
        <w:rPr>
          <w:rFonts w:hint="eastAsia" w:ascii="宋体" w:hAnsi="宋体"/>
          <w:bCs/>
          <w:color w:val="auto"/>
          <w:sz w:val="24"/>
          <w:szCs w:val="24"/>
          <w:highlight w:val="none"/>
          <w:lang w:val="zh-CN"/>
        </w:rPr>
        <w:t>招标文件规定的其他情形。</w:t>
      </w:r>
    </w:p>
    <w:p w14:paraId="7AAF70F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七、签订合同</w:t>
      </w:r>
    </w:p>
    <w:p w14:paraId="1A7D9BE2">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25、签订合同</w:t>
      </w:r>
    </w:p>
    <w:p w14:paraId="5ECE91A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25.1 </w:t>
      </w:r>
      <w:r>
        <w:rPr>
          <w:rFonts w:hint="eastAsia" w:ascii="宋体" w:hAnsi="宋体"/>
          <w:bCs/>
          <w:color w:val="auto"/>
          <w:sz w:val="24"/>
          <w:szCs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53DCC41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25.2 </w:t>
      </w:r>
      <w:r>
        <w:rPr>
          <w:rFonts w:hint="eastAsia" w:ascii="宋体" w:hAnsi="宋体"/>
          <w:bCs/>
          <w:color w:val="auto"/>
          <w:sz w:val="24"/>
          <w:szCs w:val="24"/>
          <w:highlight w:val="none"/>
          <w:lang w:val="zh-CN"/>
        </w:rPr>
        <w:t>中标供应商应于中标通知书发出之日起30日内，按照招标文件确定的事项与采购人签订采购合同；</w:t>
      </w:r>
    </w:p>
    <w:p w14:paraId="3BC2E7A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将依据有关规定进行处理。</w:t>
      </w:r>
    </w:p>
    <w:p w14:paraId="077C7876">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如遇特殊情况，采购人及</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可延期签订合同。</w:t>
      </w:r>
    </w:p>
    <w:p w14:paraId="1FC6CD25">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25.3 </w:t>
      </w:r>
      <w:r>
        <w:rPr>
          <w:rFonts w:hint="eastAsia" w:ascii="宋体" w:hAnsi="宋体"/>
          <w:bCs/>
          <w:color w:val="auto"/>
          <w:sz w:val="24"/>
          <w:szCs w:val="24"/>
          <w:highlight w:val="none"/>
          <w:lang w:val="zh-CN"/>
        </w:rPr>
        <w:t>签订合同书及合同条款应以招标文件和中标供应商的投标文件为依据。</w:t>
      </w:r>
    </w:p>
    <w:p w14:paraId="73CFA33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5</w:t>
      </w:r>
      <w:r>
        <w:rPr>
          <w:rFonts w:hint="eastAsia" w:ascii="宋体" w:hAnsi="宋体"/>
          <w:bCs/>
          <w:color w:val="auto"/>
          <w:sz w:val="24"/>
          <w:szCs w:val="24"/>
          <w:highlight w:val="none"/>
          <w:lang w:val="zh-CN"/>
        </w:rPr>
        <w:t>.4 签订合同前，中标单位须支付</w:t>
      </w:r>
      <w:r>
        <w:rPr>
          <w:rFonts w:hint="eastAsia" w:ascii="宋体" w:hAnsi="宋体"/>
          <w:bCs/>
          <w:color w:val="auto"/>
          <w:sz w:val="24"/>
          <w:szCs w:val="24"/>
          <w:highlight w:val="none"/>
          <w:lang w:val="en-US" w:eastAsia="zh-CN"/>
        </w:rPr>
        <w:t>十</w:t>
      </w:r>
      <w:r>
        <w:rPr>
          <w:rFonts w:hint="eastAsia" w:ascii="宋体" w:hAnsi="宋体"/>
          <w:bCs/>
          <w:color w:val="auto"/>
          <w:sz w:val="24"/>
          <w:szCs w:val="24"/>
          <w:highlight w:val="none"/>
        </w:rPr>
        <w:t>万元的</w:t>
      </w:r>
      <w:r>
        <w:rPr>
          <w:rFonts w:hint="eastAsia" w:ascii="宋体" w:hAnsi="宋体"/>
          <w:bCs/>
          <w:color w:val="auto"/>
          <w:sz w:val="24"/>
          <w:szCs w:val="24"/>
          <w:highlight w:val="none"/>
          <w:lang w:val="zh-CN"/>
        </w:rPr>
        <w:t>履约保证金。</w:t>
      </w:r>
    </w:p>
    <w:tbl>
      <w:tblPr>
        <w:tblStyle w:val="32"/>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260"/>
        <w:gridCol w:w="1134"/>
        <w:gridCol w:w="3040"/>
      </w:tblGrid>
      <w:tr w14:paraId="64AD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noWrap w:val="0"/>
            <w:vAlign w:val="center"/>
          </w:tcPr>
          <w:p w14:paraId="100992EB">
            <w:pPr>
              <w:jc w:val="center"/>
              <w:rPr>
                <w:rFonts w:hint="eastAsia" w:hAnsi="宋体"/>
                <w:bCs/>
                <w:color w:val="auto"/>
                <w:szCs w:val="21"/>
                <w:highlight w:val="none"/>
                <w:lang w:val="zh-CN"/>
              </w:rPr>
            </w:pPr>
            <w:bookmarkStart w:id="65" w:name="OLE_LINK136"/>
            <w:r>
              <w:rPr>
                <w:rFonts w:hint="eastAsia"/>
                <w:color w:val="auto"/>
                <w:szCs w:val="21"/>
                <w:highlight w:val="none"/>
              </w:rPr>
              <w:t>交纳履约保证金账户名称</w:t>
            </w:r>
          </w:p>
        </w:tc>
        <w:tc>
          <w:tcPr>
            <w:tcW w:w="3260" w:type="dxa"/>
            <w:noWrap w:val="0"/>
            <w:vAlign w:val="center"/>
          </w:tcPr>
          <w:p w14:paraId="6F5296B9">
            <w:pPr>
              <w:jc w:val="center"/>
              <w:rPr>
                <w:rFonts w:hint="eastAsia" w:ascii="宋体" w:hAnsi="宋体"/>
                <w:bCs/>
                <w:color w:val="auto"/>
                <w:sz w:val="24"/>
                <w:szCs w:val="21"/>
                <w:highlight w:val="none"/>
                <w:lang w:val="zh-CN"/>
              </w:rPr>
            </w:pPr>
            <w:r>
              <w:rPr>
                <w:rFonts w:hint="eastAsia"/>
                <w:color w:val="auto"/>
                <w:highlight w:val="none"/>
              </w:rPr>
              <w:t>宜兴市宜城市容环境服务有限公司</w:t>
            </w:r>
          </w:p>
        </w:tc>
        <w:tc>
          <w:tcPr>
            <w:tcW w:w="1134" w:type="dxa"/>
            <w:vMerge w:val="restart"/>
            <w:noWrap w:val="0"/>
            <w:vAlign w:val="center"/>
          </w:tcPr>
          <w:p w14:paraId="2055A258">
            <w:pPr>
              <w:jc w:val="center"/>
              <w:rPr>
                <w:rFonts w:hint="eastAsia" w:hAnsi="宋体"/>
                <w:bCs/>
                <w:color w:val="auto"/>
                <w:szCs w:val="21"/>
                <w:highlight w:val="none"/>
                <w:lang w:val="zh-CN"/>
              </w:rPr>
            </w:pPr>
            <w:r>
              <w:rPr>
                <w:rFonts w:hint="eastAsia" w:hAnsi="宋体"/>
                <w:bCs/>
                <w:color w:val="auto"/>
                <w:szCs w:val="21"/>
                <w:highlight w:val="none"/>
                <w:lang w:val="zh-CN"/>
              </w:rPr>
              <w:t>交纳</w:t>
            </w:r>
          </w:p>
          <w:p w14:paraId="35116013">
            <w:pPr>
              <w:jc w:val="center"/>
              <w:rPr>
                <w:rFonts w:hint="eastAsia" w:hAnsi="宋体"/>
                <w:bCs/>
                <w:color w:val="auto"/>
                <w:szCs w:val="21"/>
                <w:highlight w:val="none"/>
                <w:lang w:val="zh-CN"/>
              </w:rPr>
            </w:pPr>
            <w:r>
              <w:rPr>
                <w:rFonts w:hint="eastAsia" w:hAnsi="宋体"/>
                <w:bCs/>
                <w:color w:val="auto"/>
                <w:szCs w:val="21"/>
                <w:highlight w:val="none"/>
                <w:lang w:val="zh-CN"/>
              </w:rPr>
              <w:t>形式</w:t>
            </w:r>
          </w:p>
        </w:tc>
        <w:tc>
          <w:tcPr>
            <w:tcW w:w="3040" w:type="dxa"/>
            <w:vMerge w:val="restart"/>
            <w:noWrap w:val="0"/>
            <w:vAlign w:val="center"/>
          </w:tcPr>
          <w:p w14:paraId="19C863DB">
            <w:pPr>
              <w:jc w:val="center"/>
              <w:rPr>
                <w:rFonts w:hint="eastAsia" w:hAnsi="宋体"/>
                <w:bCs/>
                <w:color w:val="auto"/>
                <w:szCs w:val="21"/>
                <w:highlight w:val="none"/>
                <w:lang w:val="zh-CN"/>
              </w:rPr>
            </w:pPr>
            <w:r>
              <w:rPr>
                <w:rFonts w:hint="eastAsia" w:ascii="宋体" w:hAnsi="宋体"/>
                <w:bCs/>
                <w:color w:val="auto"/>
                <w:szCs w:val="21"/>
                <w:highlight w:val="none"/>
                <w:lang w:val="zh-CN"/>
              </w:rPr>
              <w:t>履约保证金的交纳形式限于转账、电汇、本票、银行汇票、</w:t>
            </w:r>
            <w:r>
              <w:rPr>
                <w:rFonts w:hint="eastAsia" w:ascii="宋体" w:hAnsi="宋体"/>
                <w:bCs/>
                <w:color w:val="auto"/>
                <w:szCs w:val="21"/>
                <w:highlight w:val="none"/>
              </w:rPr>
              <w:t>银行保函</w:t>
            </w:r>
            <w:r>
              <w:rPr>
                <w:rFonts w:hint="eastAsia" w:ascii="宋体" w:hAnsi="宋体"/>
                <w:bCs/>
                <w:color w:val="auto"/>
                <w:szCs w:val="21"/>
                <w:highlight w:val="none"/>
                <w:lang w:val="zh-CN"/>
              </w:rPr>
              <w:t>（不接受其他形式的履约保证金）</w:t>
            </w:r>
          </w:p>
        </w:tc>
      </w:tr>
      <w:tr w14:paraId="38915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noWrap w:val="0"/>
            <w:vAlign w:val="center"/>
          </w:tcPr>
          <w:p w14:paraId="333945A9">
            <w:pPr>
              <w:spacing w:line="360" w:lineRule="auto"/>
              <w:jc w:val="center"/>
              <w:rPr>
                <w:rFonts w:hint="eastAsia" w:ascii="宋体" w:hAnsi="宋体"/>
                <w:bCs/>
                <w:color w:val="auto"/>
                <w:szCs w:val="21"/>
                <w:highlight w:val="none"/>
                <w:lang w:val="zh-CN"/>
              </w:rPr>
            </w:pPr>
            <w:r>
              <w:rPr>
                <w:rFonts w:hint="eastAsia" w:hAnsi="宋体"/>
                <w:bCs/>
                <w:color w:val="auto"/>
                <w:szCs w:val="21"/>
                <w:highlight w:val="none"/>
                <w:lang w:val="zh-CN"/>
              </w:rPr>
              <w:t>开户银行</w:t>
            </w:r>
          </w:p>
        </w:tc>
        <w:tc>
          <w:tcPr>
            <w:tcW w:w="3260" w:type="dxa"/>
            <w:noWrap w:val="0"/>
            <w:vAlign w:val="center"/>
          </w:tcPr>
          <w:p w14:paraId="52CE519F">
            <w:pPr>
              <w:jc w:val="center"/>
              <w:rPr>
                <w:rFonts w:hAnsi="宋体"/>
                <w:bCs/>
                <w:color w:val="auto"/>
                <w:szCs w:val="21"/>
                <w:highlight w:val="none"/>
                <w:lang w:val="zh-CN"/>
              </w:rPr>
            </w:pPr>
            <w:r>
              <w:rPr>
                <w:rFonts w:hint="eastAsia" w:hAnsi="宋体"/>
                <w:bCs/>
                <w:color w:val="auto"/>
                <w:szCs w:val="21"/>
                <w:highlight w:val="none"/>
                <w:lang w:val="zh-CN"/>
              </w:rPr>
              <w:t>江苏宜兴农商行城东支行</w:t>
            </w:r>
          </w:p>
        </w:tc>
        <w:tc>
          <w:tcPr>
            <w:tcW w:w="1134" w:type="dxa"/>
            <w:vMerge w:val="continue"/>
            <w:noWrap w:val="0"/>
            <w:vAlign w:val="center"/>
          </w:tcPr>
          <w:p w14:paraId="2C6841DD">
            <w:pPr>
              <w:spacing w:line="360" w:lineRule="auto"/>
              <w:jc w:val="center"/>
              <w:rPr>
                <w:rFonts w:hint="eastAsia" w:ascii="宋体" w:hAnsi="宋体"/>
                <w:bCs/>
                <w:color w:val="auto"/>
                <w:szCs w:val="21"/>
                <w:highlight w:val="none"/>
                <w:lang w:val="zh-CN"/>
              </w:rPr>
            </w:pPr>
          </w:p>
        </w:tc>
        <w:tc>
          <w:tcPr>
            <w:tcW w:w="3040" w:type="dxa"/>
            <w:vMerge w:val="continue"/>
            <w:noWrap w:val="0"/>
            <w:vAlign w:val="center"/>
          </w:tcPr>
          <w:p w14:paraId="18584E43">
            <w:pPr>
              <w:spacing w:line="360" w:lineRule="auto"/>
              <w:jc w:val="center"/>
              <w:rPr>
                <w:rFonts w:hint="eastAsia" w:ascii="宋体" w:hAnsi="宋体"/>
                <w:bCs/>
                <w:color w:val="auto"/>
                <w:szCs w:val="21"/>
                <w:highlight w:val="none"/>
                <w:lang w:val="zh-CN"/>
              </w:rPr>
            </w:pPr>
          </w:p>
        </w:tc>
      </w:tr>
      <w:tr w14:paraId="0BEBF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1766" w:type="dxa"/>
            <w:noWrap w:val="0"/>
            <w:vAlign w:val="center"/>
          </w:tcPr>
          <w:p w14:paraId="598B1A0D">
            <w:pPr>
              <w:spacing w:line="360" w:lineRule="auto"/>
              <w:jc w:val="center"/>
              <w:rPr>
                <w:rFonts w:hint="eastAsia" w:ascii="宋体" w:hAnsi="宋体"/>
                <w:bCs/>
                <w:color w:val="auto"/>
                <w:szCs w:val="21"/>
                <w:highlight w:val="none"/>
                <w:lang w:val="zh-CN"/>
              </w:rPr>
            </w:pPr>
            <w:r>
              <w:rPr>
                <w:rFonts w:hint="eastAsia" w:hAnsi="宋体"/>
                <w:bCs/>
                <w:color w:val="auto"/>
                <w:szCs w:val="21"/>
                <w:highlight w:val="none"/>
                <w:lang w:val="zh-CN"/>
              </w:rPr>
              <w:t>账</w:t>
            </w:r>
            <w:r>
              <w:rPr>
                <w:rFonts w:hint="eastAsia" w:hAnsi="宋体"/>
                <w:bCs/>
                <w:color w:val="auto"/>
                <w:szCs w:val="21"/>
                <w:highlight w:val="none"/>
              </w:rPr>
              <w:t xml:space="preserve"> </w:t>
            </w:r>
            <w:r>
              <w:rPr>
                <w:rFonts w:hint="eastAsia" w:hAnsi="宋体"/>
                <w:bCs/>
                <w:color w:val="auto"/>
                <w:szCs w:val="21"/>
                <w:highlight w:val="none"/>
                <w:lang w:val="zh-CN"/>
              </w:rPr>
              <w:t>号</w:t>
            </w:r>
          </w:p>
        </w:tc>
        <w:tc>
          <w:tcPr>
            <w:tcW w:w="3260" w:type="dxa"/>
            <w:noWrap w:val="0"/>
            <w:vAlign w:val="center"/>
          </w:tcPr>
          <w:p w14:paraId="0AF835C5">
            <w:pPr>
              <w:jc w:val="center"/>
              <w:rPr>
                <w:rFonts w:hAnsi="宋体"/>
                <w:bCs/>
                <w:color w:val="auto"/>
                <w:szCs w:val="21"/>
                <w:highlight w:val="none"/>
                <w:lang w:val="zh-CN"/>
              </w:rPr>
            </w:pPr>
            <w:r>
              <w:rPr>
                <w:rFonts w:hint="eastAsia" w:hAnsi="宋体"/>
                <w:bCs/>
                <w:color w:val="auto"/>
                <w:szCs w:val="21"/>
                <w:highlight w:val="none"/>
                <w:lang w:val="zh-CN"/>
              </w:rPr>
              <w:t>3202236101201000039058</w:t>
            </w:r>
          </w:p>
        </w:tc>
        <w:tc>
          <w:tcPr>
            <w:tcW w:w="1134" w:type="dxa"/>
            <w:vMerge w:val="continue"/>
            <w:noWrap w:val="0"/>
            <w:vAlign w:val="center"/>
          </w:tcPr>
          <w:p w14:paraId="7E67940C">
            <w:pPr>
              <w:spacing w:line="360" w:lineRule="auto"/>
              <w:jc w:val="center"/>
              <w:rPr>
                <w:rFonts w:hint="eastAsia" w:ascii="宋体" w:hAnsi="宋体"/>
                <w:bCs/>
                <w:color w:val="auto"/>
                <w:szCs w:val="21"/>
                <w:highlight w:val="none"/>
                <w:lang w:val="zh-CN"/>
              </w:rPr>
            </w:pPr>
          </w:p>
        </w:tc>
        <w:tc>
          <w:tcPr>
            <w:tcW w:w="3040" w:type="dxa"/>
            <w:vMerge w:val="continue"/>
            <w:noWrap w:val="0"/>
            <w:vAlign w:val="center"/>
          </w:tcPr>
          <w:p w14:paraId="1994E3F5">
            <w:pPr>
              <w:spacing w:line="360" w:lineRule="auto"/>
              <w:jc w:val="center"/>
              <w:rPr>
                <w:rFonts w:hint="eastAsia" w:ascii="宋体" w:hAnsi="宋体"/>
                <w:bCs/>
                <w:color w:val="auto"/>
                <w:szCs w:val="21"/>
                <w:highlight w:val="none"/>
                <w:lang w:val="zh-CN"/>
              </w:rPr>
            </w:pPr>
          </w:p>
        </w:tc>
      </w:tr>
      <w:bookmarkEnd w:id="65"/>
    </w:tbl>
    <w:p w14:paraId="573AFC07">
      <w:pPr>
        <w:spacing w:line="360" w:lineRule="auto"/>
        <w:ind w:firstLine="480" w:firstLineChars="200"/>
        <w:rPr>
          <w:rFonts w:hint="eastAsia" w:ascii="宋体" w:hAnsi="宋体" w:eastAsia="宋体"/>
          <w:bCs/>
          <w:color w:val="auto"/>
          <w:sz w:val="24"/>
          <w:szCs w:val="24"/>
          <w:highlight w:val="none"/>
          <w:lang w:eastAsia="zh-CN"/>
        </w:rPr>
      </w:pPr>
      <w:r>
        <w:rPr>
          <w:rFonts w:hint="eastAsia" w:ascii="宋体" w:hAnsi="宋体"/>
          <w:bCs/>
          <w:color w:val="auto"/>
          <w:sz w:val="24"/>
          <w:szCs w:val="24"/>
          <w:highlight w:val="none"/>
        </w:rPr>
        <w:t>注：</w:t>
      </w:r>
      <w:r>
        <w:rPr>
          <w:rFonts w:hint="eastAsia" w:ascii="宋体" w:hAnsi="宋体"/>
          <w:color w:val="auto"/>
          <w:kern w:val="0"/>
          <w:sz w:val="24"/>
          <w:szCs w:val="24"/>
          <w:highlight w:val="none"/>
          <w:u w:val="none" w:color="000000"/>
        </w:rPr>
        <w:t>履约保证金于</w:t>
      </w:r>
      <w:r>
        <w:rPr>
          <w:rFonts w:hint="eastAsia" w:ascii="宋体" w:hAnsi="宋体" w:cs="宋体"/>
          <w:color w:val="auto"/>
          <w:sz w:val="24"/>
          <w:szCs w:val="24"/>
          <w:highlight w:val="none"/>
        </w:rPr>
        <w:t>设备采购及系统建设</w:t>
      </w:r>
      <w:r>
        <w:rPr>
          <w:rFonts w:hint="eastAsia" w:ascii="宋体" w:hAnsi="宋体"/>
          <w:color w:val="auto"/>
          <w:kern w:val="0"/>
          <w:sz w:val="24"/>
          <w:szCs w:val="24"/>
          <w:highlight w:val="none"/>
          <w:u w:val="none" w:color="000000"/>
        </w:rPr>
        <w:t>验收合格之日起</w:t>
      </w:r>
      <w:r>
        <w:rPr>
          <w:rFonts w:hint="eastAsia" w:ascii="宋体" w:hAnsi="宋体"/>
          <w:color w:val="auto"/>
          <w:kern w:val="0"/>
          <w:sz w:val="24"/>
          <w:szCs w:val="24"/>
          <w:highlight w:val="none"/>
          <w:u w:val="none" w:color="000000"/>
          <w:lang w:val="en-US" w:eastAsia="zh-CN"/>
        </w:rPr>
        <w:t>满一年</w:t>
      </w:r>
      <w:r>
        <w:rPr>
          <w:rFonts w:hint="eastAsia" w:ascii="宋体" w:hAnsi="宋体"/>
          <w:color w:val="auto"/>
          <w:kern w:val="0"/>
          <w:sz w:val="24"/>
          <w:szCs w:val="24"/>
          <w:highlight w:val="none"/>
          <w:u w:val="none" w:color="000000"/>
        </w:rPr>
        <w:t>无息退还履约保证金</w:t>
      </w:r>
      <w:r>
        <w:rPr>
          <w:rFonts w:hint="eastAsia" w:ascii="宋体" w:hAnsi="宋体"/>
          <w:color w:val="auto"/>
          <w:kern w:val="0"/>
          <w:sz w:val="24"/>
          <w:szCs w:val="24"/>
          <w:highlight w:val="none"/>
          <w:u w:val="none" w:color="000000"/>
          <w:lang w:val="en-US" w:eastAsia="zh-CN"/>
        </w:rPr>
        <w:t>的40%，满两年</w:t>
      </w:r>
      <w:r>
        <w:rPr>
          <w:rFonts w:hint="eastAsia" w:ascii="宋体" w:hAnsi="宋体"/>
          <w:color w:val="auto"/>
          <w:kern w:val="0"/>
          <w:sz w:val="24"/>
          <w:szCs w:val="24"/>
          <w:highlight w:val="none"/>
          <w:u w:val="none" w:color="000000"/>
        </w:rPr>
        <w:t>无息退还履约保证金</w:t>
      </w:r>
      <w:r>
        <w:rPr>
          <w:rFonts w:hint="eastAsia" w:ascii="宋体" w:hAnsi="宋体"/>
          <w:color w:val="auto"/>
          <w:kern w:val="0"/>
          <w:sz w:val="24"/>
          <w:szCs w:val="24"/>
          <w:highlight w:val="none"/>
          <w:u w:val="none" w:color="000000"/>
          <w:lang w:val="en-US" w:eastAsia="zh-CN"/>
        </w:rPr>
        <w:t>的30%，合同服务期结束完成整个项目设备及软件移交并能正常使用后</w:t>
      </w:r>
      <w:r>
        <w:rPr>
          <w:rFonts w:hint="eastAsia" w:ascii="宋体" w:hAnsi="宋体"/>
          <w:color w:val="auto"/>
          <w:kern w:val="0"/>
          <w:sz w:val="24"/>
          <w:szCs w:val="24"/>
          <w:highlight w:val="none"/>
          <w:u w:val="none" w:color="000000"/>
        </w:rPr>
        <w:t>无息退还</w:t>
      </w:r>
      <w:r>
        <w:rPr>
          <w:rFonts w:hint="eastAsia" w:ascii="宋体" w:hAnsi="宋体"/>
          <w:color w:val="auto"/>
          <w:kern w:val="0"/>
          <w:sz w:val="24"/>
          <w:szCs w:val="24"/>
          <w:highlight w:val="none"/>
          <w:u w:val="none" w:color="000000"/>
          <w:lang w:val="en-US" w:eastAsia="zh-CN"/>
        </w:rPr>
        <w:t>剩余</w:t>
      </w:r>
      <w:r>
        <w:rPr>
          <w:rFonts w:hint="eastAsia" w:ascii="宋体" w:hAnsi="宋体"/>
          <w:color w:val="auto"/>
          <w:kern w:val="0"/>
          <w:sz w:val="24"/>
          <w:szCs w:val="24"/>
          <w:highlight w:val="none"/>
          <w:u w:val="none" w:color="000000"/>
        </w:rPr>
        <w:t>履约保证金</w:t>
      </w:r>
      <w:r>
        <w:rPr>
          <w:rFonts w:hint="eastAsia" w:ascii="宋体" w:hAnsi="宋体"/>
          <w:color w:val="auto"/>
          <w:kern w:val="0"/>
          <w:sz w:val="24"/>
          <w:szCs w:val="24"/>
          <w:highlight w:val="none"/>
          <w:u w:val="none" w:color="000000"/>
          <w:lang w:val="en-US" w:eastAsia="zh-CN"/>
        </w:rPr>
        <w:t>的30%</w:t>
      </w:r>
      <w:r>
        <w:rPr>
          <w:rFonts w:hint="eastAsia" w:ascii="宋体" w:hAnsi="宋体"/>
          <w:color w:val="auto"/>
          <w:kern w:val="0"/>
          <w:sz w:val="24"/>
          <w:szCs w:val="24"/>
          <w:highlight w:val="none"/>
          <w:u w:val="none" w:color="000000"/>
          <w:lang w:eastAsia="zh-CN"/>
        </w:rPr>
        <w:t>。若乙方缴纳履约保证金的形式为开具银行保函，需确保保函有效期覆盖合同期。若合同在执行过程中保函即将过期，乙方需提前一个月重新开具银行保函交至甲方，否则甲方将停付进度款。</w:t>
      </w:r>
    </w:p>
    <w:p w14:paraId="2347E55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25.</w:t>
      </w:r>
      <w:bookmarkStart w:id="66" w:name="OLE_LINK5"/>
      <w:r>
        <w:rPr>
          <w:rFonts w:hint="eastAsia" w:ascii="宋体" w:hAnsi="宋体"/>
          <w:bCs/>
          <w:color w:val="auto"/>
          <w:sz w:val="24"/>
          <w:szCs w:val="24"/>
          <w:highlight w:val="none"/>
        </w:rPr>
        <w:t xml:space="preserve">5 </w:t>
      </w:r>
      <w:r>
        <w:rPr>
          <w:rFonts w:hint="eastAsia" w:ascii="宋体" w:hAnsi="宋体"/>
          <w:bCs/>
          <w:color w:val="auto"/>
          <w:sz w:val="24"/>
          <w:szCs w:val="24"/>
          <w:highlight w:val="none"/>
          <w:lang w:val="zh-CN"/>
        </w:rPr>
        <w:t>中标供应商拒绝与采购人签订合同，或因不可抗力或者自身原因不能履行采购合同的，需要有明确的意思表示，并向采购人书面申明放弃合同，采购人可以按照评审报告推荐的中标候选人名单排序，确定下一候选人为中标供应商，也可以重新开展采购活动。无正当理由拒绝签订合同的中标供应商，监管部门将视情对其处以</w:t>
      </w:r>
      <w:r>
        <w:rPr>
          <w:rFonts w:ascii="宋体" w:hAnsi="宋体"/>
          <w:bCs/>
          <w:color w:val="auto"/>
          <w:sz w:val="24"/>
          <w:szCs w:val="24"/>
          <w:highlight w:val="none"/>
          <w:lang w:val="zh-CN"/>
        </w:rPr>
        <w:t>采购金额千分之五以上千分之十以下的罚款，列入不良行为记录名单，在一至三年内禁止参加</w:t>
      </w:r>
      <w:r>
        <w:rPr>
          <w:rFonts w:hint="eastAsia" w:ascii="宋体" w:hAnsi="宋体"/>
          <w:bCs/>
          <w:color w:val="auto"/>
          <w:sz w:val="24"/>
          <w:szCs w:val="24"/>
          <w:highlight w:val="none"/>
        </w:rPr>
        <w:t>宜兴市公用环保集团有限公司及其所有下属子公司的</w:t>
      </w:r>
      <w:r>
        <w:rPr>
          <w:rFonts w:ascii="宋体" w:hAnsi="宋体"/>
          <w:bCs/>
          <w:color w:val="auto"/>
          <w:sz w:val="24"/>
          <w:szCs w:val="24"/>
          <w:highlight w:val="none"/>
          <w:lang w:val="zh-CN"/>
        </w:rPr>
        <w:t>采购活动</w:t>
      </w:r>
      <w:bookmarkStart w:id="67" w:name="OLE_LINK2"/>
      <w:r>
        <w:rPr>
          <w:rFonts w:hint="eastAsia" w:ascii="宋体" w:hAnsi="宋体"/>
          <w:bCs/>
          <w:color w:val="auto"/>
          <w:sz w:val="24"/>
          <w:szCs w:val="24"/>
          <w:highlight w:val="none"/>
          <w:lang w:val="zh-CN"/>
        </w:rPr>
        <w:t>。</w:t>
      </w:r>
      <w:bookmarkEnd w:id="66"/>
      <w:bookmarkEnd w:id="67"/>
      <w:r>
        <w:rPr>
          <w:rFonts w:ascii="宋体" w:hAnsi="宋体"/>
          <w:bCs/>
          <w:color w:val="auto"/>
          <w:sz w:val="24"/>
          <w:szCs w:val="24"/>
          <w:highlight w:val="none"/>
          <w:lang w:val="zh-CN"/>
        </w:rPr>
        <w:t>拒绝签订采购合同的</w:t>
      </w:r>
      <w:r>
        <w:rPr>
          <w:rFonts w:hint="eastAsia" w:ascii="宋体" w:hAnsi="宋体"/>
          <w:bCs/>
          <w:color w:val="auto"/>
          <w:sz w:val="24"/>
          <w:szCs w:val="24"/>
          <w:highlight w:val="none"/>
          <w:lang w:val="zh-CN"/>
        </w:rPr>
        <w:t>中标供应商不得参加对该项目重新开展的采购活动。</w:t>
      </w:r>
    </w:p>
    <w:p w14:paraId="794E6B1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中标候选人放弃中标资格的，参照前款进行处理。</w:t>
      </w:r>
    </w:p>
    <w:p w14:paraId="78E7B06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5.6</w:t>
      </w:r>
      <w:r>
        <w:rPr>
          <w:rFonts w:hint="eastAsia" w:ascii="宋体" w:hAnsi="宋体"/>
          <w:bCs/>
          <w:color w:val="auto"/>
          <w:sz w:val="24"/>
          <w:szCs w:val="24"/>
          <w:highlight w:val="none"/>
          <w:lang w:val="zh-CN"/>
        </w:rPr>
        <w:t xml:space="preserve"> 采购合同履行中，采购人需追加与合同标的相同服务的，在不改变合同其他条款的前提下，可以与中标供应商协商签订补充合同，但所有补充合同的采购金额不得超过原合同采购金额的百分之十。</w:t>
      </w:r>
    </w:p>
    <w:p w14:paraId="71E817FD">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八、投标行为：</w:t>
      </w:r>
    </w:p>
    <w:p w14:paraId="1D2BC1F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26、投标行为：</w:t>
      </w:r>
    </w:p>
    <w:p w14:paraId="0462C7F6">
      <w:pPr>
        <w:numPr>
          <w:ilvl w:val="0"/>
          <w:numId w:val="13"/>
        </w:numPr>
        <w:spacing w:line="360" w:lineRule="auto"/>
        <w:rPr>
          <w:rFonts w:hint="eastAsia" w:ascii="宋体" w:hAnsi="宋体"/>
          <w:bCs/>
          <w:color w:val="auto"/>
          <w:sz w:val="24"/>
          <w:szCs w:val="24"/>
          <w:highlight w:val="none"/>
          <w:lang w:val="zh-CN"/>
        </w:rPr>
      </w:pPr>
      <w:bookmarkStart w:id="68" w:name="OLE_LINK184"/>
      <w:r>
        <w:rPr>
          <w:rFonts w:hint="eastAsia" w:ascii="宋体" w:hAnsi="宋体"/>
          <w:bCs/>
          <w:color w:val="auto"/>
          <w:sz w:val="24"/>
          <w:szCs w:val="24"/>
          <w:highlight w:val="none"/>
          <w:lang w:val="zh-CN"/>
        </w:rPr>
        <w:t>投标人的投标行为必须遵守各项法律法规、规章及相关制度的规定。</w:t>
      </w:r>
    </w:p>
    <w:p w14:paraId="65BD7B07">
      <w:pPr>
        <w:numPr>
          <w:ilvl w:val="0"/>
          <w:numId w:val="13"/>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投标服务及产品、产品安装（施工）等应符合国家、行业等相关标准及要求。</w:t>
      </w:r>
    </w:p>
    <w:p w14:paraId="41F89264">
      <w:pPr>
        <w:numPr>
          <w:ilvl w:val="0"/>
          <w:numId w:val="13"/>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如投标产品为进口产品的，则投标产品必须为通过中国海关报关验放进入中国境内且产自关境外的产品。</w:t>
      </w:r>
    </w:p>
    <w:p w14:paraId="0D2D5CD6">
      <w:pPr>
        <w:numPr>
          <w:ilvl w:val="0"/>
          <w:numId w:val="13"/>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投标人提供的产品应是全新、未使用过的原装合格正品。</w:t>
      </w:r>
      <w:r>
        <w:rPr>
          <w:rFonts w:hint="eastAsia" w:ascii="宋体" w:hAnsi="宋体"/>
          <w:bCs/>
          <w:color w:val="auto"/>
          <w:sz w:val="24"/>
          <w:highlight w:val="none"/>
        </w:rPr>
        <w:t>投标人中标后，在供货期内如遇产品平滑（自然）升级，中标供应商应提供平滑升级商品不补差价（招标文件中有特殊要求的除外）。</w:t>
      </w:r>
    </w:p>
    <w:p w14:paraId="25DD5EFE">
      <w:pPr>
        <w:numPr>
          <w:ilvl w:val="0"/>
          <w:numId w:val="13"/>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招标文件中要求投标人出具的证书等相关材料，均应在有效期限内，即有效期限应覆盖投标文件评审当日。</w:t>
      </w:r>
    </w:p>
    <w:p w14:paraId="37BB746B">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九、验收</w:t>
      </w:r>
    </w:p>
    <w:p w14:paraId="611D7E7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27、</w:t>
      </w:r>
      <w:bookmarkEnd w:id="68"/>
      <w:r>
        <w:rPr>
          <w:rFonts w:ascii="宋体" w:hAnsi="宋体"/>
          <w:bCs/>
          <w:color w:val="auto"/>
          <w:sz w:val="24"/>
          <w:szCs w:val="24"/>
          <w:highlight w:val="none"/>
          <w:lang w:val="zh-CN"/>
        </w:rPr>
        <w:t>采购人</w:t>
      </w:r>
      <w:r>
        <w:rPr>
          <w:rFonts w:hint="eastAsia" w:ascii="宋体" w:hAnsi="宋体"/>
          <w:bCs/>
          <w:color w:val="auto"/>
          <w:sz w:val="24"/>
          <w:szCs w:val="24"/>
          <w:highlight w:val="none"/>
          <w:lang w:val="zh-CN"/>
        </w:rPr>
        <w:t>将按照</w:t>
      </w:r>
      <w:r>
        <w:rPr>
          <w:rFonts w:ascii="宋体" w:hAnsi="宋体"/>
          <w:bCs/>
          <w:color w:val="auto"/>
          <w:sz w:val="24"/>
          <w:szCs w:val="24"/>
          <w:highlight w:val="none"/>
          <w:lang w:val="zh-CN"/>
        </w:rPr>
        <w:t>采购合同</w:t>
      </w:r>
      <w:r>
        <w:rPr>
          <w:rFonts w:hint="eastAsia" w:ascii="宋体" w:hAnsi="宋体"/>
          <w:bCs/>
          <w:color w:val="auto"/>
          <w:sz w:val="24"/>
          <w:szCs w:val="24"/>
          <w:highlight w:val="none"/>
          <w:lang w:val="zh-CN"/>
        </w:rPr>
        <w:t>、招标文件、投标文件</w:t>
      </w:r>
      <w:r>
        <w:rPr>
          <w:rFonts w:ascii="宋体" w:hAnsi="宋体"/>
          <w:bCs/>
          <w:color w:val="auto"/>
          <w:sz w:val="24"/>
          <w:szCs w:val="24"/>
          <w:highlight w:val="none"/>
          <w:lang w:val="zh-CN"/>
        </w:rPr>
        <w:t>规定</w:t>
      </w:r>
      <w:r>
        <w:rPr>
          <w:rFonts w:hint="eastAsia" w:ascii="宋体" w:hAnsi="宋体"/>
          <w:bCs/>
          <w:color w:val="auto"/>
          <w:sz w:val="24"/>
          <w:szCs w:val="24"/>
          <w:highlight w:val="none"/>
          <w:lang w:val="zh-CN"/>
        </w:rPr>
        <w:t>和响应</w:t>
      </w:r>
      <w:r>
        <w:rPr>
          <w:rFonts w:ascii="宋体" w:hAnsi="宋体"/>
          <w:bCs/>
          <w:color w:val="auto"/>
          <w:sz w:val="24"/>
          <w:szCs w:val="24"/>
          <w:highlight w:val="none"/>
          <w:lang w:val="zh-CN"/>
        </w:rPr>
        <w:t>的技术、服务、安全标准对供应商</w:t>
      </w:r>
      <w:r>
        <w:rPr>
          <w:rFonts w:hint="eastAsia" w:ascii="宋体" w:hAnsi="宋体"/>
          <w:bCs/>
          <w:color w:val="auto"/>
          <w:sz w:val="24"/>
          <w:szCs w:val="24"/>
          <w:highlight w:val="none"/>
          <w:lang w:val="zh-CN"/>
        </w:rPr>
        <w:t>的</w:t>
      </w:r>
      <w:r>
        <w:rPr>
          <w:rFonts w:ascii="宋体" w:hAnsi="宋体"/>
          <w:bCs/>
          <w:color w:val="auto"/>
          <w:sz w:val="24"/>
          <w:szCs w:val="24"/>
          <w:highlight w:val="none"/>
          <w:lang w:val="zh-CN"/>
        </w:rPr>
        <w:t>履约情况进行验收</w:t>
      </w:r>
      <w:r>
        <w:rPr>
          <w:rFonts w:hint="eastAsia" w:ascii="宋体" w:hAnsi="宋体"/>
          <w:bCs/>
          <w:color w:val="auto"/>
          <w:sz w:val="24"/>
          <w:szCs w:val="24"/>
          <w:highlight w:val="none"/>
          <w:lang w:val="zh-CN"/>
        </w:rPr>
        <w:t>。由采购人对中标供应商进行履约管理，并及时向中标供应商支付采购资金。</w:t>
      </w:r>
    </w:p>
    <w:p w14:paraId="24941E9D">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十、质疑处理：</w:t>
      </w:r>
    </w:p>
    <w:p w14:paraId="1E8DD41C">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28、询问</w:t>
      </w:r>
    </w:p>
    <w:p w14:paraId="5E7007E2">
      <w:pPr>
        <w:spacing w:line="360" w:lineRule="auto"/>
        <w:ind w:firstLine="480" w:firstLineChars="200"/>
        <w:rPr>
          <w:rFonts w:hint="eastAsia" w:ascii="宋体" w:hAnsi="宋体"/>
          <w:bCs/>
          <w:color w:val="auto"/>
          <w:sz w:val="24"/>
          <w:szCs w:val="24"/>
          <w:highlight w:val="none"/>
          <w:lang w:val="zh-CN"/>
        </w:rPr>
      </w:pPr>
      <w:bookmarkStart w:id="69" w:name="OLE_LINK22"/>
      <w:r>
        <w:rPr>
          <w:rFonts w:hint="eastAsia" w:ascii="宋体" w:hAnsi="宋体"/>
          <w:bCs/>
          <w:color w:val="auto"/>
          <w:sz w:val="24"/>
          <w:szCs w:val="24"/>
          <w:highlight w:val="none"/>
          <w:lang w:val="zh-CN"/>
        </w:rPr>
        <w:t>投标人对采购活动事项有疑问的，可以向</w:t>
      </w:r>
      <w:bookmarkStart w:id="70" w:name="OLE_LINK24"/>
      <w:r>
        <w:rPr>
          <w:rFonts w:hint="eastAsia" w:ascii="宋体" w:hAnsi="宋体"/>
          <w:bCs/>
          <w:color w:val="auto"/>
          <w:sz w:val="24"/>
          <w:szCs w:val="24"/>
          <w:highlight w:val="none"/>
          <w:lang w:val="zh-CN"/>
        </w:rPr>
        <w:t>采购人</w:t>
      </w:r>
      <w:bookmarkEnd w:id="70"/>
      <w:r>
        <w:rPr>
          <w:rFonts w:hint="eastAsia" w:ascii="宋体" w:hAnsi="宋体"/>
          <w:bCs/>
          <w:color w:val="auto"/>
          <w:sz w:val="24"/>
          <w:szCs w:val="24"/>
          <w:highlight w:val="none"/>
          <w:lang w:val="zh-CN"/>
        </w:rPr>
        <w:t>提出询问，采购人将在</w:t>
      </w:r>
      <w:r>
        <w:rPr>
          <w:rFonts w:hint="eastAsia" w:ascii="宋体" w:hAnsi="宋体"/>
          <w:bCs/>
          <w:color w:val="auto"/>
          <w:sz w:val="24"/>
          <w:szCs w:val="24"/>
          <w:highlight w:val="none"/>
        </w:rPr>
        <w:t>三</w:t>
      </w:r>
      <w:r>
        <w:rPr>
          <w:rFonts w:hint="eastAsia" w:ascii="宋体" w:hAnsi="宋体"/>
          <w:bCs/>
          <w:color w:val="auto"/>
          <w:sz w:val="24"/>
          <w:szCs w:val="24"/>
          <w:highlight w:val="none"/>
          <w:lang w:val="zh-CN"/>
        </w:rPr>
        <w:t>个工作日内作出答复，但答复的内容不得涉及商业秘密；投标人也可以向采购人委托的代理机构提出询问，代理机构就采购人委托授权范围内的事项作出答复。</w:t>
      </w:r>
      <w:bookmarkEnd w:id="69"/>
    </w:p>
    <w:p w14:paraId="44B68772">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29、质疑</w:t>
      </w:r>
    </w:p>
    <w:p w14:paraId="42945457">
      <w:pPr>
        <w:spacing w:line="360" w:lineRule="auto"/>
        <w:ind w:firstLine="480" w:firstLineChars="200"/>
        <w:rPr>
          <w:rFonts w:hint="eastAsia" w:ascii="宋体" w:hAnsi="宋体"/>
          <w:b/>
          <w:color w:val="auto"/>
          <w:sz w:val="24"/>
          <w:szCs w:val="24"/>
          <w:highlight w:val="none"/>
          <w:lang w:val="zh-CN"/>
        </w:rPr>
      </w:pPr>
      <w:bookmarkStart w:id="71" w:name="OLE_LINK23"/>
      <w:bookmarkStart w:id="72" w:name="OLE_LINK142"/>
      <w:r>
        <w:rPr>
          <w:rFonts w:hint="eastAsia" w:ascii="宋体" w:hAnsi="宋体"/>
          <w:bCs/>
          <w:color w:val="auto"/>
          <w:sz w:val="24"/>
          <w:szCs w:val="24"/>
          <w:highlight w:val="none"/>
        </w:rPr>
        <w:t xml:space="preserve">29.1 </w:t>
      </w:r>
      <w:bookmarkStart w:id="73" w:name="OLE_LINK139"/>
      <w:r>
        <w:rPr>
          <w:rFonts w:hint="eastAsia" w:ascii="宋体" w:hAnsi="宋体"/>
          <w:bCs/>
          <w:color w:val="auto"/>
          <w:sz w:val="24"/>
          <w:szCs w:val="24"/>
          <w:highlight w:val="none"/>
          <w:lang w:val="zh-CN"/>
        </w:rPr>
        <w:t>质疑必须符合《中华人民共和国政府采购法》、《中华人民共和国政府采购法实施条例》、《江苏省政府采购供应商监督管理暂行办法》中“质疑”相关内容要求。“宜兴市政府采购质疑书”格式内容，可在“ 宜兴市公共资源交易中心”</w:t>
      </w:r>
      <w:r>
        <w:rPr>
          <w:rFonts w:hint="eastAsia" w:ascii="宋体" w:hAnsi="宋体"/>
          <w:bCs/>
          <w:color w:val="auto"/>
          <w:sz w:val="24"/>
          <w:szCs w:val="24"/>
          <w:highlight w:val="none"/>
        </w:rPr>
        <w:t>网站</w:t>
      </w:r>
      <w:r>
        <w:rPr>
          <w:rFonts w:hint="eastAsia" w:ascii="宋体" w:hAnsi="宋体"/>
          <w:bCs/>
          <w:color w:val="auto"/>
          <w:sz w:val="24"/>
          <w:szCs w:val="24"/>
          <w:highlight w:val="none"/>
          <w:lang w:val="zh-CN"/>
        </w:rPr>
        <w:t>“下载中心”栏自行下载。</w:t>
      </w:r>
      <w:bookmarkEnd w:id="73"/>
    </w:p>
    <w:p w14:paraId="6809D3BC">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29.2</w:t>
      </w:r>
      <w:r>
        <w:rPr>
          <w:rFonts w:hint="eastAsia" w:ascii="宋体" w:hAnsi="宋体"/>
          <w:b/>
          <w:color w:val="auto"/>
          <w:sz w:val="24"/>
          <w:szCs w:val="24"/>
          <w:highlight w:val="none"/>
          <w:lang w:val="zh-CN"/>
        </w:rPr>
        <w:t>质疑答复责任主体：</w:t>
      </w:r>
    </w:p>
    <w:p w14:paraId="5C65DBF5">
      <w:pPr>
        <w:numPr>
          <w:ilvl w:val="0"/>
          <w:numId w:val="14"/>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根据《中华人民共和国政府采购法》第</w:t>
      </w:r>
      <w:r>
        <w:rPr>
          <w:rFonts w:hint="eastAsia" w:ascii="宋体" w:hAnsi="宋体"/>
          <w:bCs/>
          <w:color w:val="auto"/>
          <w:sz w:val="24"/>
          <w:szCs w:val="24"/>
          <w:highlight w:val="none"/>
        </w:rPr>
        <w:t>五十一条、五十二条、五十三条规定，</w:t>
      </w:r>
      <w:r>
        <w:rPr>
          <w:rFonts w:hint="eastAsia" w:ascii="宋体" w:hAnsi="宋体"/>
          <w:bCs/>
          <w:color w:val="auto"/>
          <w:sz w:val="24"/>
          <w:szCs w:val="24"/>
          <w:highlight w:val="none"/>
          <w:lang w:val="zh-CN"/>
        </w:rPr>
        <w:t>投标人</w:t>
      </w:r>
      <w:r>
        <w:rPr>
          <w:rFonts w:ascii="宋体" w:hAnsi="宋体"/>
          <w:bCs/>
          <w:color w:val="auto"/>
          <w:sz w:val="24"/>
          <w:szCs w:val="24"/>
          <w:highlight w:val="none"/>
          <w:lang w:val="zh-CN"/>
        </w:rPr>
        <w:t>认为</w:t>
      </w:r>
      <w:r>
        <w:rPr>
          <w:rFonts w:ascii="宋体" w:hAnsi="宋体"/>
          <w:b/>
          <w:color w:val="auto"/>
          <w:sz w:val="24"/>
          <w:szCs w:val="24"/>
          <w:highlight w:val="none"/>
          <w:lang w:val="zh-CN"/>
        </w:rPr>
        <w:t>采购文件、采购过程和</w:t>
      </w:r>
      <w:r>
        <w:rPr>
          <w:rFonts w:hint="eastAsia" w:ascii="宋体" w:hAnsi="宋体"/>
          <w:b/>
          <w:color w:val="auto"/>
          <w:sz w:val="24"/>
          <w:szCs w:val="24"/>
          <w:highlight w:val="none"/>
          <w:lang w:val="zh-CN"/>
        </w:rPr>
        <w:t>中标</w:t>
      </w:r>
      <w:r>
        <w:rPr>
          <w:rFonts w:ascii="宋体" w:hAnsi="宋体"/>
          <w:b/>
          <w:color w:val="auto"/>
          <w:sz w:val="24"/>
          <w:szCs w:val="24"/>
          <w:highlight w:val="none"/>
          <w:lang w:val="zh-CN"/>
        </w:rPr>
        <w:t>结果</w:t>
      </w:r>
      <w:r>
        <w:rPr>
          <w:rFonts w:ascii="宋体" w:hAnsi="宋体"/>
          <w:bCs/>
          <w:color w:val="auto"/>
          <w:sz w:val="24"/>
          <w:szCs w:val="24"/>
          <w:highlight w:val="none"/>
          <w:lang w:val="zh-CN"/>
        </w:rPr>
        <w:t>使自己的权益受到损害的，</w:t>
      </w:r>
      <w:r>
        <w:rPr>
          <w:rFonts w:hint="eastAsia" w:ascii="宋体" w:hAnsi="宋体"/>
          <w:bCs/>
          <w:color w:val="auto"/>
          <w:sz w:val="24"/>
          <w:szCs w:val="24"/>
          <w:highlight w:val="none"/>
          <w:lang w:val="zh-CN"/>
        </w:rPr>
        <w:t>可以在知道或者应当知道其权益受到损害之日起七个工作日内，</w:t>
      </w:r>
      <w:r>
        <w:rPr>
          <w:rFonts w:ascii="宋体" w:hAnsi="宋体"/>
          <w:bCs/>
          <w:color w:val="auto"/>
          <w:sz w:val="24"/>
          <w:szCs w:val="24"/>
          <w:highlight w:val="none"/>
          <w:lang w:val="zh-CN"/>
        </w:rPr>
        <w:t>以书面形式向采购人提出质疑。</w:t>
      </w:r>
    </w:p>
    <w:p w14:paraId="12CF0AF4">
      <w:pPr>
        <w:numPr>
          <w:ilvl w:val="0"/>
          <w:numId w:val="14"/>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投标人认为</w:t>
      </w:r>
      <w:r>
        <w:rPr>
          <w:rFonts w:hint="eastAsia" w:ascii="宋体" w:hAnsi="宋体"/>
          <w:b/>
          <w:color w:val="auto"/>
          <w:sz w:val="24"/>
          <w:szCs w:val="24"/>
          <w:highlight w:val="none"/>
          <w:lang w:val="zh-CN"/>
        </w:rPr>
        <w:t>采购程序及流程操作</w:t>
      </w:r>
      <w:r>
        <w:rPr>
          <w:rFonts w:hint="eastAsia" w:ascii="宋体" w:hAnsi="宋体"/>
          <w:bCs/>
          <w:color w:val="auto"/>
          <w:sz w:val="24"/>
          <w:szCs w:val="24"/>
          <w:highlight w:val="none"/>
          <w:lang w:val="zh-CN"/>
        </w:rPr>
        <w:t>使自己的权益受到损害的，可以向采购人提出质疑，也可以在法律规定时间内向采购代理机构提出质疑，采购代理机构就采购人委托授权范围内的事项作出答复。</w:t>
      </w:r>
      <w:bookmarkEnd w:id="71"/>
    </w:p>
    <w:p w14:paraId="6044A653">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29.3 </w:t>
      </w:r>
      <w:bookmarkStart w:id="74" w:name="OLE_LINK141"/>
      <w:r>
        <w:rPr>
          <w:rFonts w:hint="eastAsia" w:ascii="宋体" w:hAnsi="宋体"/>
          <w:b/>
          <w:color w:val="auto"/>
          <w:sz w:val="24"/>
          <w:szCs w:val="24"/>
          <w:highlight w:val="none"/>
        </w:rPr>
        <w:t>质疑时效期间的起算</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74"/>
    </w:p>
    <w:p w14:paraId="27704E5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29.4 </w:t>
      </w:r>
      <w:r>
        <w:rPr>
          <w:rFonts w:hint="eastAsia" w:ascii="宋体" w:hAnsi="宋体"/>
          <w:bCs/>
          <w:color w:val="auto"/>
          <w:sz w:val="24"/>
          <w:szCs w:val="24"/>
          <w:highlight w:val="none"/>
          <w:lang w:val="zh-CN"/>
        </w:rPr>
        <w:t>对符合法定质疑条件的质疑，被质疑人在受理后的七个工作日内进行书面答复。</w:t>
      </w:r>
    </w:p>
    <w:p w14:paraId="10B3B66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29.5 </w:t>
      </w:r>
      <w:r>
        <w:rPr>
          <w:rFonts w:hint="eastAsia" w:ascii="宋体" w:hAnsi="宋体"/>
          <w:bCs/>
          <w:color w:val="auto"/>
          <w:sz w:val="24"/>
          <w:szCs w:val="24"/>
          <w:highlight w:val="none"/>
          <w:lang w:val="zh-CN"/>
        </w:rPr>
        <w:t>恶意质疑或提交虚假质疑一经查实，被质疑人有权依据政府采购法的有关规定，报请采购监管部门对该质疑人进行相应处罚。</w:t>
      </w:r>
    </w:p>
    <w:bookmarkEnd w:id="72"/>
    <w:p w14:paraId="14C182BC">
      <w:pPr>
        <w:spacing w:line="360" w:lineRule="auto"/>
        <w:ind w:firstLine="482" w:firstLineChars="200"/>
        <w:rPr>
          <w:rFonts w:hint="eastAsia" w:ascii="宋体" w:hAnsi="宋体"/>
          <w:b/>
          <w:color w:val="auto"/>
          <w:sz w:val="24"/>
          <w:szCs w:val="24"/>
          <w:highlight w:val="none"/>
          <w:lang w:val="zh-CN"/>
        </w:rPr>
      </w:pPr>
      <w:bookmarkStart w:id="75" w:name="_Toc23122"/>
      <w:r>
        <w:rPr>
          <w:rFonts w:hint="eastAsia" w:ascii="宋体" w:hAnsi="宋体"/>
          <w:b/>
          <w:color w:val="auto"/>
          <w:sz w:val="24"/>
          <w:szCs w:val="24"/>
          <w:highlight w:val="none"/>
        </w:rPr>
        <w:t>30、 投诉</w:t>
      </w:r>
    </w:p>
    <w:p w14:paraId="353DE99D">
      <w:pPr>
        <w:spacing w:line="360" w:lineRule="auto"/>
        <w:ind w:firstLine="480" w:firstLineChars="200"/>
        <w:jc w:val="left"/>
        <w:rPr>
          <w:rFonts w:hint="eastAsia" w:ascii="黑体" w:hAnsi="黑体" w:eastAsia="黑体"/>
          <w:color w:val="auto"/>
          <w:sz w:val="28"/>
          <w:highlight w:val="none"/>
        </w:rPr>
      </w:pPr>
      <w:r>
        <w:rPr>
          <w:rFonts w:hint="eastAsia" w:ascii="宋体" w:hAnsi="宋体"/>
          <w:bCs/>
          <w:color w:val="auto"/>
          <w:sz w:val="24"/>
          <w:szCs w:val="24"/>
          <w:highlight w:val="none"/>
        </w:rPr>
        <w:t>30.1</w:t>
      </w:r>
      <w:r>
        <w:rPr>
          <w:rFonts w:ascii="宋体" w:hAnsi="宋体"/>
          <w:bCs/>
          <w:color w:val="auto"/>
          <w:sz w:val="24"/>
          <w:szCs w:val="24"/>
          <w:highlight w:val="none"/>
          <w:lang w:val="zh-CN"/>
        </w:rPr>
        <w:t>质疑供应商对采购人的答复不满意或者采购人未在规定的时间内作出答复的，可以在答复期满后十五个工作日内</w:t>
      </w:r>
      <w:r>
        <w:rPr>
          <w:rFonts w:hint="eastAsia" w:ascii="宋体" w:hAnsi="宋体"/>
          <w:bCs/>
          <w:color w:val="auto"/>
          <w:sz w:val="24"/>
          <w:szCs w:val="24"/>
          <w:highlight w:val="none"/>
          <w:lang w:val="zh-CN"/>
        </w:rPr>
        <w:t>向本招标文件第一章投标邀请函中的</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提出投诉。</w:t>
      </w:r>
      <w:r>
        <w:rPr>
          <w:rFonts w:hint="eastAsia" w:ascii="宋体" w:hAnsi="宋体"/>
          <w:bCs/>
          <w:color w:val="auto"/>
          <w:sz w:val="24"/>
          <w:szCs w:val="24"/>
          <w:highlight w:val="none"/>
        </w:rPr>
        <w:br w:type="page"/>
      </w:r>
      <w:bookmarkStart w:id="76" w:name="_Toc12653"/>
      <w:r>
        <w:rPr>
          <w:rFonts w:hint="eastAsia" w:ascii="宋体" w:hAnsi="宋体"/>
          <w:bCs/>
          <w:color w:val="auto"/>
          <w:sz w:val="24"/>
          <w:szCs w:val="24"/>
          <w:highlight w:val="none"/>
        </w:rPr>
        <w:t xml:space="preserve">                   </w:t>
      </w:r>
      <w:r>
        <w:rPr>
          <w:rFonts w:hint="eastAsia" w:ascii="黑体" w:hAnsi="黑体" w:eastAsia="黑体"/>
          <w:color w:val="auto"/>
          <w:sz w:val="28"/>
          <w:highlight w:val="none"/>
        </w:rPr>
        <w:t>第三章 项目技术要求和有关说明</w:t>
      </w:r>
      <w:bookmarkEnd w:id="75"/>
      <w:bookmarkEnd w:id="76"/>
    </w:p>
    <w:p w14:paraId="545555AD">
      <w:pPr>
        <w:spacing w:line="500" w:lineRule="exact"/>
        <w:ind w:firstLine="482" w:firstLineChars="200"/>
        <w:rPr>
          <w:rFonts w:hint="eastAsia" w:ascii="宋体" w:hAnsi="宋体"/>
          <w:b/>
          <w:bCs/>
          <w:color w:val="auto"/>
          <w:sz w:val="24"/>
          <w:szCs w:val="24"/>
          <w:highlight w:val="none"/>
        </w:rPr>
      </w:pPr>
      <w:bookmarkStart w:id="77" w:name="_Toc25105"/>
      <w:bookmarkStart w:id="78" w:name="_Toc30976"/>
      <w:r>
        <w:rPr>
          <w:rFonts w:hint="eastAsia" w:ascii="宋体" w:hAnsi="宋体"/>
          <w:b/>
          <w:bCs/>
          <w:color w:val="auto"/>
          <w:sz w:val="24"/>
          <w:szCs w:val="24"/>
          <w:highlight w:val="none"/>
        </w:rPr>
        <w:t>一、项目概况</w:t>
      </w:r>
    </w:p>
    <w:p w14:paraId="5184A5C0">
      <w:pPr>
        <w:spacing w:line="5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本项目为停车场智能化系统建设及运营服务外包项目，主要涉及整个融达商品城市场内停车智能化系统的建设，以及后期运营服务。</w:t>
      </w:r>
    </w:p>
    <w:p w14:paraId="41E5698A">
      <w:pPr>
        <w:numPr>
          <w:ilvl w:val="0"/>
          <w:numId w:val="15"/>
        </w:numPr>
        <w:spacing w:line="500" w:lineRule="exact"/>
        <w:ind w:firstLine="482" w:firstLineChars="200"/>
        <w:rPr>
          <w:rFonts w:hint="eastAsia" w:ascii="宋体" w:hAnsi="宋体"/>
          <w:b/>
          <w:bCs/>
          <w:color w:val="auto"/>
          <w:sz w:val="24"/>
          <w:szCs w:val="24"/>
          <w:highlight w:val="none"/>
        </w:rPr>
      </w:pPr>
      <w:r>
        <w:rPr>
          <w:rFonts w:hint="eastAsia" w:ascii="宋体" w:hAnsi="宋体"/>
          <w:b/>
          <w:bCs/>
          <w:color w:val="auto"/>
          <w:sz w:val="24"/>
          <w:szCs w:val="24"/>
          <w:highlight w:val="none"/>
        </w:rPr>
        <w:t>设备清单</w:t>
      </w:r>
    </w:p>
    <w:p w14:paraId="7F7DE674">
      <w:pPr>
        <w:pStyle w:val="13"/>
        <w:ind w:firstLine="0" w:firstLineChars="0"/>
        <w:jc w:val="center"/>
        <w:rPr>
          <w:rFonts w:hint="eastAsia"/>
          <w:b/>
          <w:bCs/>
          <w:color w:val="auto"/>
          <w:highlight w:val="none"/>
        </w:rPr>
      </w:pPr>
      <w:r>
        <w:rPr>
          <w:rFonts w:hint="eastAsia"/>
          <w:b/>
          <w:bCs/>
          <w:color w:val="auto"/>
          <w:highlight w:val="none"/>
        </w:rPr>
        <w:t>设备清单表</w:t>
      </w:r>
    </w:p>
    <w:tbl>
      <w:tblPr>
        <w:tblStyle w:val="32"/>
        <w:tblpPr w:leftFromText="180" w:rightFromText="180" w:vertAnchor="text" w:horzAnchor="page" w:tblpX="549" w:tblpY="367"/>
        <w:tblOverlap w:val="never"/>
        <w:tblW w:w="985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1"/>
        <w:gridCol w:w="1544"/>
        <w:gridCol w:w="3689"/>
        <w:gridCol w:w="604"/>
        <w:gridCol w:w="648"/>
        <w:gridCol w:w="1705"/>
        <w:gridCol w:w="1032"/>
      </w:tblGrid>
      <w:tr w14:paraId="36BE3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E1BB03">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序号</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836160">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设备名称</w:t>
            </w:r>
          </w:p>
        </w:tc>
        <w:tc>
          <w:tcPr>
            <w:tcW w:w="3689" w:type="dxa"/>
            <w:tcBorders>
              <w:top w:val="single" w:color="000000" w:sz="4" w:space="0"/>
              <w:left w:val="single" w:color="000000" w:sz="4" w:space="0"/>
              <w:bottom w:val="single" w:color="auto" w:sz="4" w:space="0"/>
              <w:right w:val="single" w:color="000000" w:sz="4" w:space="0"/>
            </w:tcBorders>
            <w:shd w:val="clear" w:color="auto" w:fill="FFFFFF"/>
            <w:vAlign w:val="center"/>
          </w:tcPr>
          <w:p w14:paraId="6E54212C">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规格型号</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53BBCA">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单位</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89EEEA">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数量</w:t>
            </w:r>
          </w:p>
        </w:tc>
        <w:tc>
          <w:tcPr>
            <w:tcW w:w="1705" w:type="dxa"/>
            <w:tcBorders>
              <w:top w:val="single" w:color="000000" w:sz="4" w:space="0"/>
              <w:left w:val="single" w:color="000000" w:sz="4" w:space="0"/>
              <w:bottom w:val="single" w:color="auto" w:sz="4" w:space="0"/>
              <w:right w:val="single" w:color="000000" w:sz="4" w:space="0"/>
            </w:tcBorders>
            <w:shd w:val="clear" w:color="auto" w:fill="FFFFFF"/>
            <w:vAlign w:val="center"/>
          </w:tcPr>
          <w:p w14:paraId="72C97A36">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参照（或相当于）下列品牌</w:t>
            </w:r>
          </w:p>
        </w:tc>
        <w:tc>
          <w:tcPr>
            <w:tcW w:w="10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ACF38">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备注</w:t>
            </w:r>
          </w:p>
        </w:tc>
      </w:tr>
      <w:tr w14:paraId="3A6FD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6867B8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544" w:type="dxa"/>
            <w:vMerge w:val="restart"/>
            <w:tcBorders>
              <w:top w:val="single" w:color="000000" w:sz="4" w:space="0"/>
              <w:left w:val="single" w:color="000000" w:sz="4" w:space="0"/>
              <w:bottom w:val="single" w:color="000000" w:sz="4" w:space="0"/>
              <w:right w:val="single" w:color="auto" w:sz="4" w:space="0"/>
            </w:tcBorders>
            <w:shd w:val="clear" w:color="auto" w:fill="FFFFFF"/>
            <w:noWrap/>
            <w:vAlign w:val="center"/>
          </w:tcPr>
          <w:p w14:paraId="59F7AE5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车牌识别主机</w:t>
            </w:r>
          </w:p>
        </w:tc>
        <w:tc>
          <w:tcPr>
            <w:tcW w:w="3689" w:type="dxa"/>
            <w:tcBorders>
              <w:top w:val="single" w:color="auto" w:sz="4" w:space="0"/>
              <w:left w:val="single" w:color="auto" w:sz="4" w:space="0"/>
              <w:bottom w:val="nil"/>
              <w:right w:val="single" w:color="auto" w:sz="4" w:space="0"/>
            </w:tcBorders>
            <w:shd w:val="clear" w:color="auto" w:fill="FFFFFF"/>
            <w:vAlign w:val="center"/>
          </w:tcPr>
          <w:p w14:paraId="2C9CF4D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DS-TMC405-E</w:t>
            </w:r>
          </w:p>
        </w:tc>
        <w:tc>
          <w:tcPr>
            <w:tcW w:w="604" w:type="dxa"/>
            <w:vMerge w:val="restart"/>
            <w:tcBorders>
              <w:top w:val="single" w:color="000000" w:sz="4" w:space="0"/>
              <w:left w:val="single" w:color="auto" w:sz="4" w:space="0"/>
              <w:bottom w:val="single" w:color="000000" w:sz="4" w:space="0"/>
              <w:right w:val="single" w:color="000000" w:sz="4" w:space="0"/>
            </w:tcBorders>
            <w:shd w:val="clear" w:color="auto" w:fill="FFFFFF"/>
            <w:vAlign w:val="center"/>
          </w:tcPr>
          <w:p w14:paraId="3399ADE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648" w:type="dxa"/>
            <w:vMerge w:val="restart"/>
            <w:tcBorders>
              <w:top w:val="single" w:color="000000" w:sz="4" w:space="0"/>
              <w:left w:val="single" w:color="000000" w:sz="4" w:space="0"/>
              <w:bottom w:val="single" w:color="000000" w:sz="4" w:space="0"/>
              <w:right w:val="single" w:color="auto" w:sz="4" w:space="0"/>
            </w:tcBorders>
            <w:shd w:val="clear" w:color="auto" w:fill="FFFFFF"/>
            <w:vAlign w:val="center"/>
          </w:tcPr>
          <w:p w14:paraId="0E81FEB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19</w:t>
            </w:r>
          </w:p>
        </w:tc>
        <w:tc>
          <w:tcPr>
            <w:tcW w:w="1705" w:type="dxa"/>
            <w:tcBorders>
              <w:top w:val="single" w:color="auto" w:sz="4" w:space="0"/>
              <w:left w:val="single" w:color="auto" w:sz="4" w:space="0"/>
              <w:bottom w:val="nil"/>
              <w:right w:val="single" w:color="auto" w:sz="4" w:space="0"/>
            </w:tcBorders>
            <w:shd w:val="clear" w:color="auto" w:fill="FFFFFF"/>
            <w:vAlign w:val="center"/>
          </w:tcPr>
          <w:p w14:paraId="5E37BD9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海康</w:t>
            </w:r>
          </w:p>
        </w:tc>
        <w:tc>
          <w:tcPr>
            <w:tcW w:w="1032" w:type="dxa"/>
            <w:vMerge w:val="restart"/>
            <w:tcBorders>
              <w:top w:val="single" w:color="000000" w:sz="4" w:space="0"/>
              <w:left w:val="single" w:color="auto" w:sz="4" w:space="0"/>
              <w:right w:val="single" w:color="000000" w:sz="4" w:space="0"/>
            </w:tcBorders>
            <w:shd w:val="clear" w:color="auto" w:fill="auto"/>
            <w:vAlign w:val="center"/>
          </w:tcPr>
          <w:p w14:paraId="5AB9A8F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5581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B61F8B">
            <w:pPr>
              <w:jc w:val="center"/>
              <w:rPr>
                <w:rFonts w:hint="eastAsia" w:ascii="宋体" w:hAnsi="宋体" w:eastAsia="宋体" w:cs="宋体"/>
                <w:i w:val="0"/>
                <w:iCs w:val="0"/>
                <w:color w:val="000000"/>
                <w:sz w:val="21"/>
                <w:szCs w:val="21"/>
                <w:highlight w:val="none"/>
                <w:u w:val="none"/>
              </w:rPr>
            </w:pPr>
          </w:p>
        </w:tc>
        <w:tc>
          <w:tcPr>
            <w:tcW w:w="1544" w:type="dxa"/>
            <w:vMerge w:val="continue"/>
            <w:tcBorders>
              <w:top w:val="single" w:color="000000" w:sz="4" w:space="0"/>
              <w:left w:val="single" w:color="000000" w:sz="4" w:space="0"/>
              <w:bottom w:val="single" w:color="000000" w:sz="4" w:space="0"/>
              <w:right w:val="single" w:color="auto" w:sz="4" w:space="0"/>
            </w:tcBorders>
            <w:shd w:val="clear" w:color="auto" w:fill="FFFFFF"/>
            <w:noWrap/>
            <w:vAlign w:val="center"/>
          </w:tcPr>
          <w:p w14:paraId="7D1A9E8A">
            <w:pPr>
              <w:jc w:val="center"/>
              <w:rPr>
                <w:rFonts w:hint="eastAsia" w:ascii="宋体" w:hAnsi="宋体" w:eastAsia="宋体" w:cs="宋体"/>
                <w:i w:val="0"/>
                <w:iCs w:val="0"/>
                <w:color w:val="000000"/>
                <w:sz w:val="21"/>
                <w:szCs w:val="21"/>
                <w:highlight w:val="none"/>
                <w:u w:val="none"/>
              </w:rPr>
            </w:pPr>
          </w:p>
        </w:tc>
        <w:tc>
          <w:tcPr>
            <w:tcW w:w="3689" w:type="dxa"/>
            <w:tcBorders>
              <w:top w:val="nil"/>
              <w:left w:val="single" w:color="auto" w:sz="4" w:space="0"/>
              <w:bottom w:val="nil"/>
              <w:right w:val="single" w:color="auto" w:sz="4" w:space="0"/>
            </w:tcBorders>
            <w:shd w:val="clear" w:color="auto" w:fill="FFFFFF"/>
            <w:vAlign w:val="center"/>
          </w:tcPr>
          <w:p w14:paraId="3F72CA9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JeIII6043-S</w:t>
            </w:r>
          </w:p>
        </w:tc>
        <w:tc>
          <w:tcPr>
            <w:tcW w:w="604"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14:paraId="2A3C4CBA">
            <w:pPr>
              <w:jc w:val="center"/>
              <w:rPr>
                <w:rFonts w:hint="eastAsia" w:ascii="宋体" w:hAnsi="宋体" w:eastAsia="宋体" w:cs="宋体"/>
                <w:i w:val="0"/>
                <w:iCs w:val="0"/>
                <w:color w:val="000000"/>
                <w:sz w:val="21"/>
                <w:szCs w:val="21"/>
                <w:highlight w:val="none"/>
                <w:u w:val="none"/>
              </w:rPr>
            </w:pPr>
          </w:p>
        </w:tc>
        <w:tc>
          <w:tcPr>
            <w:tcW w:w="64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5528BE1F">
            <w:pPr>
              <w:jc w:val="center"/>
              <w:rPr>
                <w:rFonts w:hint="eastAsia" w:ascii="宋体" w:hAnsi="宋体" w:eastAsia="宋体" w:cs="宋体"/>
                <w:i w:val="0"/>
                <w:iCs w:val="0"/>
                <w:color w:val="000000"/>
                <w:sz w:val="21"/>
                <w:szCs w:val="21"/>
                <w:highlight w:val="none"/>
                <w:u w:val="none"/>
              </w:rPr>
            </w:pPr>
          </w:p>
        </w:tc>
        <w:tc>
          <w:tcPr>
            <w:tcW w:w="1705" w:type="dxa"/>
            <w:tcBorders>
              <w:top w:val="nil"/>
              <w:left w:val="single" w:color="auto" w:sz="4" w:space="0"/>
              <w:bottom w:val="nil"/>
              <w:right w:val="single" w:color="auto" w:sz="4" w:space="0"/>
            </w:tcBorders>
            <w:shd w:val="clear" w:color="auto" w:fill="FFFFFF"/>
            <w:vAlign w:val="center"/>
          </w:tcPr>
          <w:p w14:paraId="0ADCA1C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大华</w:t>
            </w:r>
          </w:p>
        </w:tc>
        <w:tc>
          <w:tcPr>
            <w:tcW w:w="1032" w:type="dxa"/>
            <w:vMerge w:val="continue"/>
            <w:tcBorders>
              <w:left w:val="single" w:color="auto" w:sz="4" w:space="0"/>
              <w:right w:val="single" w:color="000000" w:sz="4" w:space="0"/>
            </w:tcBorders>
            <w:shd w:val="clear" w:color="auto" w:fill="auto"/>
            <w:vAlign w:val="center"/>
          </w:tcPr>
          <w:p w14:paraId="2A3C1C4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50B0D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F595F2">
            <w:pPr>
              <w:jc w:val="center"/>
              <w:rPr>
                <w:rFonts w:hint="eastAsia" w:ascii="宋体" w:hAnsi="宋体" w:eastAsia="宋体" w:cs="宋体"/>
                <w:i w:val="0"/>
                <w:iCs w:val="0"/>
                <w:color w:val="000000"/>
                <w:sz w:val="21"/>
                <w:szCs w:val="21"/>
                <w:highlight w:val="none"/>
                <w:u w:val="none"/>
              </w:rPr>
            </w:pPr>
          </w:p>
        </w:tc>
        <w:tc>
          <w:tcPr>
            <w:tcW w:w="1544" w:type="dxa"/>
            <w:vMerge w:val="continue"/>
            <w:tcBorders>
              <w:top w:val="single" w:color="000000" w:sz="4" w:space="0"/>
              <w:left w:val="single" w:color="000000" w:sz="4" w:space="0"/>
              <w:bottom w:val="single" w:color="000000" w:sz="4" w:space="0"/>
              <w:right w:val="single" w:color="auto" w:sz="4" w:space="0"/>
            </w:tcBorders>
            <w:shd w:val="clear" w:color="auto" w:fill="FFFFFF"/>
            <w:noWrap/>
            <w:vAlign w:val="center"/>
          </w:tcPr>
          <w:p w14:paraId="0BE78B5F">
            <w:pPr>
              <w:jc w:val="center"/>
              <w:rPr>
                <w:rFonts w:hint="eastAsia" w:ascii="宋体" w:hAnsi="宋体" w:eastAsia="宋体" w:cs="宋体"/>
                <w:i w:val="0"/>
                <w:iCs w:val="0"/>
                <w:color w:val="000000"/>
                <w:sz w:val="21"/>
                <w:szCs w:val="21"/>
                <w:highlight w:val="none"/>
                <w:u w:val="none"/>
              </w:rPr>
            </w:pPr>
          </w:p>
        </w:tc>
        <w:tc>
          <w:tcPr>
            <w:tcW w:w="3689" w:type="dxa"/>
            <w:tcBorders>
              <w:top w:val="nil"/>
              <w:left w:val="single" w:color="auto" w:sz="4" w:space="0"/>
              <w:bottom w:val="nil"/>
              <w:right w:val="single" w:color="auto" w:sz="4" w:space="0"/>
            </w:tcBorders>
            <w:shd w:val="clear" w:color="auto" w:fill="FFFFFF"/>
            <w:vAlign w:val="center"/>
          </w:tcPr>
          <w:p w14:paraId="2A0E026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FT-JCSS213</w:t>
            </w:r>
          </w:p>
        </w:tc>
        <w:tc>
          <w:tcPr>
            <w:tcW w:w="604"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14:paraId="4DF83A75">
            <w:pPr>
              <w:jc w:val="center"/>
              <w:rPr>
                <w:rFonts w:hint="eastAsia" w:ascii="宋体" w:hAnsi="宋体" w:eastAsia="宋体" w:cs="宋体"/>
                <w:i w:val="0"/>
                <w:iCs w:val="0"/>
                <w:color w:val="000000"/>
                <w:sz w:val="21"/>
                <w:szCs w:val="21"/>
                <w:highlight w:val="none"/>
                <w:u w:val="none"/>
              </w:rPr>
            </w:pPr>
          </w:p>
        </w:tc>
        <w:tc>
          <w:tcPr>
            <w:tcW w:w="64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0127BA00">
            <w:pPr>
              <w:jc w:val="center"/>
              <w:rPr>
                <w:rFonts w:hint="eastAsia" w:ascii="宋体" w:hAnsi="宋体" w:eastAsia="宋体" w:cs="宋体"/>
                <w:i w:val="0"/>
                <w:iCs w:val="0"/>
                <w:color w:val="000000"/>
                <w:sz w:val="21"/>
                <w:szCs w:val="21"/>
                <w:highlight w:val="none"/>
                <w:u w:val="none"/>
              </w:rPr>
            </w:pPr>
          </w:p>
        </w:tc>
        <w:tc>
          <w:tcPr>
            <w:tcW w:w="1705" w:type="dxa"/>
            <w:tcBorders>
              <w:top w:val="nil"/>
              <w:left w:val="single" w:color="auto" w:sz="4" w:space="0"/>
              <w:bottom w:val="nil"/>
              <w:right w:val="single" w:color="auto" w:sz="4" w:space="0"/>
            </w:tcBorders>
            <w:shd w:val="clear" w:color="auto" w:fill="FFFFFF"/>
            <w:vAlign w:val="center"/>
          </w:tcPr>
          <w:p w14:paraId="3E1B92B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福特</w:t>
            </w:r>
          </w:p>
        </w:tc>
        <w:tc>
          <w:tcPr>
            <w:tcW w:w="1032" w:type="dxa"/>
            <w:vMerge w:val="continue"/>
            <w:tcBorders>
              <w:left w:val="single" w:color="auto" w:sz="4" w:space="0"/>
              <w:right w:val="single" w:color="000000" w:sz="4" w:space="0"/>
            </w:tcBorders>
            <w:shd w:val="clear" w:color="auto" w:fill="auto"/>
            <w:vAlign w:val="center"/>
          </w:tcPr>
          <w:p w14:paraId="4CB36D4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67FFC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4" w:hRule="atLeast"/>
        </w:trPr>
        <w:tc>
          <w:tcPr>
            <w:tcW w:w="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6E7E48">
            <w:pPr>
              <w:jc w:val="center"/>
              <w:rPr>
                <w:rFonts w:hint="eastAsia" w:ascii="宋体" w:hAnsi="宋体" w:eastAsia="宋体" w:cs="宋体"/>
                <w:i w:val="0"/>
                <w:iCs w:val="0"/>
                <w:color w:val="000000"/>
                <w:sz w:val="21"/>
                <w:szCs w:val="21"/>
                <w:highlight w:val="none"/>
                <w:u w:val="none"/>
              </w:rPr>
            </w:pPr>
          </w:p>
        </w:tc>
        <w:tc>
          <w:tcPr>
            <w:tcW w:w="1544" w:type="dxa"/>
            <w:vMerge w:val="continue"/>
            <w:tcBorders>
              <w:top w:val="single" w:color="000000" w:sz="4" w:space="0"/>
              <w:left w:val="single" w:color="000000" w:sz="4" w:space="0"/>
              <w:bottom w:val="single" w:color="000000" w:sz="4" w:space="0"/>
              <w:right w:val="single" w:color="auto" w:sz="4" w:space="0"/>
            </w:tcBorders>
            <w:shd w:val="clear" w:color="auto" w:fill="FFFFFF"/>
            <w:noWrap/>
            <w:vAlign w:val="center"/>
          </w:tcPr>
          <w:p w14:paraId="68861189">
            <w:pPr>
              <w:jc w:val="center"/>
              <w:rPr>
                <w:rFonts w:hint="eastAsia" w:ascii="宋体" w:hAnsi="宋体" w:eastAsia="宋体" w:cs="宋体"/>
                <w:i w:val="0"/>
                <w:iCs w:val="0"/>
                <w:color w:val="000000"/>
                <w:sz w:val="21"/>
                <w:szCs w:val="21"/>
                <w:highlight w:val="none"/>
                <w:u w:val="none"/>
              </w:rPr>
            </w:pPr>
          </w:p>
        </w:tc>
        <w:tc>
          <w:tcPr>
            <w:tcW w:w="3689" w:type="dxa"/>
            <w:tcBorders>
              <w:top w:val="nil"/>
              <w:left w:val="single" w:color="auto" w:sz="4" w:space="0"/>
              <w:bottom w:val="single" w:color="auto" w:sz="4" w:space="0"/>
              <w:right w:val="single" w:color="auto" w:sz="4" w:space="0"/>
            </w:tcBorders>
            <w:shd w:val="clear" w:color="auto" w:fill="auto"/>
            <w:noWrap/>
            <w:vAlign w:val="center"/>
          </w:tcPr>
          <w:p w14:paraId="2EB52BD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DH-IPMECD-3122-LM40-114-C2</w:t>
            </w:r>
          </w:p>
        </w:tc>
        <w:tc>
          <w:tcPr>
            <w:tcW w:w="604"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14:paraId="4C448BD5">
            <w:pPr>
              <w:jc w:val="center"/>
              <w:rPr>
                <w:rFonts w:hint="eastAsia" w:ascii="宋体" w:hAnsi="宋体" w:eastAsia="宋体" w:cs="宋体"/>
                <w:i w:val="0"/>
                <w:iCs w:val="0"/>
                <w:color w:val="000000"/>
                <w:sz w:val="21"/>
                <w:szCs w:val="21"/>
                <w:highlight w:val="none"/>
                <w:u w:val="none"/>
              </w:rPr>
            </w:pPr>
          </w:p>
        </w:tc>
        <w:tc>
          <w:tcPr>
            <w:tcW w:w="64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60417B55">
            <w:pPr>
              <w:jc w:val="center"/>
              <w:rPr>
                <w:rFonts w:hint="eastAsia" w:ascii="宋体" w:hAnsi="宋体" w:eastAsia="宋体" w:cs="宋体"/>
                <w:i w:val="0"/>
                <w:iCs w:val="0"/>
                <w:color w:val="000000"/>
                <w:sz w:val="21"/>
                <w:szCs w:val="21"/>
                <w:highlight w:val="none"/>
                <w:u w:val="none"/>
              </w:rPr>
            </w:pPr>
          </w:p>
        </w:tc>
        <w:tc>
          <w:tcPr>
            <w:tcW w:w="1705" w:type="dxa"/>
            <w:tcBorders>
              <w:top w:val="nil"/>
              <w:left w:val="single" w:color="auto" w:sz="4" w:space="0"/>
              <w:bottom w:val="single" w:color="auto" w:sz="4" w:space="0"/>
              <w:right w:val="single" w:color="auto" w:sz="4" w:space="0"/>
            </w:tcBorders>
            <w:shd w:val="clear" w:color="auto" w:fill="FFFFFF"/>
            <w:vAlign w:val="center"/>
          </w:tcPr>
          <w:p w14:paraId="04E9ACB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捷顺</w:t>
            </w:r>
          </w:p>
        </w:tc>
        <w:tc>
          <w:tcPr>
            <w:tcW w:w="1032" w:type="dxa"/>
            <w:vMerge w:val="continue"/>
            <w:tcBorders>
              <w:left w:val="single" w:color="auto" w:sz="4" w:space="0"/>
              <w:bottom w:val="single" w:color="000000" w:sz="4" w:space="0"/>
              <w:right w:val="single" w:color="000000" w:sz="4" w:space="0"/>
            </w:tcBorders>
            <w:shd w:val="clear" w:color="auto" w:fill="auto"/>
            <w:vAlign w:val="center"/>
          </w:tcPr>
          <w:p w14:paraId="29A22F3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7C95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2A679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544" w:type="dxa"/>
            <w:vMerge w:val="restart"/>
            <w:tcBorders>
              <w:top w:val="single" w:color="000000" w:sz="4" w:space="0"/>
              <w:left w:val="single" w:color="000000" w:sz="4" w:space="0"/>
              <w:bottom w:val="single" w:color="000000" w:sz="4" w:space="0"/>
              <w:right w:val="single" w:color="auto" w:sz="4" w:space="0"/>
            </w:tcBorders>
            <w:shd w:val="clear" w:color="auto" w:fill="FFFFFF"/>
            <w:noWrap/>
            <w:vAlign w:val="center"/>
          </w:tcPr>
          <w:p w14:paraId="271EEEC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辅助抓拍相机</w:t>
            </w:r>
          </w:p>
        </w:tc>
        <w:tc>
          <w:tcPr>
            <w:tcW w:w="3689" w:type="dxa"/>
            <w:tcBorders>
              <w:top w:val="single" w:color="auto" w:sz="4" w:space="0"/>
              <w:left w:val="single" w:color="auto" w:sz="4" w:space="0"/>
              <w:bottom w:val="nil"/>
              <w:right w:val="single" w:color="auto" w:sz="4" w:space="0"/>
            </w:tcBorders>
            <w:shd w:val="clear" w:color="auto" w:fill="FFFFFF"/>
            <w:vAlign w:val="center"/>
          </w:tcPr>
          <w:p w14:paraId="773AB49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DS-TMC405-E</w:t>
            </w:r>
          </w:p>
        </w:tc>
        <w:tc>
          <w:tcPr>
            <w:tcW w:w="604" w:type="dxa"/>
            <w:vMerge w:val="restart"/>
            <w:tcBorders>
              <w:top w:val="single" w:color="000000" w:sz="4" w:space="0"/>
              <w:left w:val="single" w:color="auto" w:sz="4" w:space="0"/>
              <w:bottom w:val="single" w:color="000000" w:sz="4" w:space="0"/>
              <w:right w:val="single" w:color="000000" w:sz="4" w:space="0"/>
            </w:tcBorders>
            <w:shd w:val="clear" w:color="auto" w:fill="FFFFFF"/>
            <w:vAlign w:val="center"/>
          </w:tcPr>
          <w:p w14:paraId="3B270A5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648" w:type="dxa"/>
            <w:vMerge w:val="restart"/>
            <w:tcBorders>
              <w:top w:val="single" w:color="000000" w:sz="4" w:space="0"/>
              <w:left w:val="single" w:color="000000" w:sz="4" w:space="0"/>
              <w:bottom w:val="single" w:color="000000" w:sz="4" w:space="0"/>
              <w:right w:val="single" w:color="auto" w:sz="4" w:space="0"/>
            </w:tcBorders>
            <w:shd w:val="clear" w:color="auto" w:fill="FFFFFF"/>
            <w:vAlign w:val="center"/>
          </w:tcPr>
          <w:p w14:paraId="5E9507E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1705" w:type="dxa"/>
            <w:tcBorders>
              <w:top w:val="single" w:color="auto" w:sz="4" w:space="0"/>
              <w:left w:val="single" w:color="auto" w:sz="4" w:space="0"/>
              <w:bottom w:val="nil"/>
              <w:right w:val="single" w:color="auto" w:sz="4" w:space="0"/>
            </w:tcBorders>
            <w:shd w:val="clear" w:color="auto" w:fill="FFFFFF"/>
            <w:vAlign w:val="center"/>
          </w:tcPr>
          <w:p w14:paraId="3FA5C09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海康</w:t>
            </w:r>
          </w:p>
        </w:tc>
        <w:tc>
          <w:tcPr>
            <w:tcW w:w="1032" w:type="dxa"/>
            <w:vMerge w:val="restart"/>
            <w:tcBorders>
              <w:top w:val="single" w:color="000000" w:sz="4" w:space="0"/>
              <w:left w:val="single" w:color="auto" w:sz="4" w:space="0"/>
              <w:right w:val="single" w:color="000000" w:sz="4" w:space="0"/>
            </w:tcBorders>
            <w:shd w:val="clear" w:color="auto" w:fill="auto"/>
            <w:vAlign w:val="center"/>
          </w:tcPr>
          <w:p w14:paraId="4700A2B7">
            <w:pPr>
              <w:rPr>
                <w:rFonts w:hint="eastAsia" w:ascii="宋体" w:hAnsi="宋体" w:eastAsia="宋体" w:cs="宋体"/>
                <w:i w:val="0"/>
                <w:iCs w:val="0"/>
                <w:color w:val="000000"/>
                <w:sz w:val="22"/>
                <w:szCs w:val="22"/>
                <w:highlight w:val="none"/>
                <w:u w:val="none"/>
              </w:rPr>
            </w:pPr>
          </w:p>
        </w:tc>
      </w:tr>
      <w:tr w14:paraId="0177C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8F804F">
            <w:pPr>
              <w:jc w:val="center"/>
              <w:rPr>
                <w:rFonts w:hint="eastAsia" w:ascii="宋体" w:hAnsi="宋体" w:eastAsia="宋体" w:cs="宋体"/>
                <w:i w:val="0"/>
                <w:iCs w:val="0"/>
                <w:color w:val="000000"/>
                <w:sz w:val="21"/>
                <w:szCs w:val="21"/>
                <w:highlight w:val="none"/>
                <w:u w:val="none"/>
              </w:rPr>
            </w:pPr>
          </w:p>
        </w:tc>
        <w:tc>
          <w:tcPr>
            <w:tcW w:w="1544" w:type="dxa"/>
            <w:vMerge w:val="continue"/>
            <w:tcBorders>
              <w:top w:val="single" w:color="000000" w:sz="4" w:space="0"/>
              <w:left w:val="single" w:color="000000" w:sz="4" w:space="0"/>
              <w:bottom w:val="single" w:color="000000" w:sz="4" w:space="0"/>
              <w:right w:val="single" w:color="auto" w:sz="4" w:space="0"/>
            </w:tcBorders>
            <w:shd w:val="clear" w:color="auto" w:fill="FFFFFF"/>
            <w:noWrap/>
            <w:vAlign w:val="center"/>
          </w:tcPr>
          <w:p w14:paraId="2076ED17">
            <w:pPr>
              <w:jc w:val="center"/>
              <w:rPr>
                <w:rFonts w:hint="eastAsia" w:ascii="宋体" w:hAnsi="宋体" w:eastAsia="宋体" w:cs="宋体"/>
                <w:i w:val="0"/>
                <w:iCs w:val="0"/>
                <w:color w:val="000000"/>
                <w:sz w:val="21"/>
                <w:szCs w:val="21"/>
                <w:highlight w:val="none"/>
                <w:u w:val="none"/>
              </w:rPr>
            </w:pPr>
          </w:p>
        </w:tc>
        <w:tc>
          <w:tcPr>
            <w:tcW w:w="3689" w:type="dxa"/>
            <w:tcBorders>
              <w:top w:val="nil"/>
              <w:left w:val="single" w:color="auto" w:sz="4" w:space="0"/>
              <w:bottom w:val="nil"/>
              <w:right w:val="single" w:color="auto" w:sz="4" w:space="0"/>
            </w:tcBorders>
            <w:shd w:val="clear" w:color="auto" w:fill="FFFFFF"/>
            <w:vAlign w:val="center"/>
          </w:tcPr>
          <w:p w14:paraId="088A408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JeIII6043-S</w:t>
            </w:r>
          </w:p>
        </w:tc>
        <w:tc>
          <w:tcPr>
            <w:tcW w:w="604"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14:paraId="7DE66EEA">
            <w:pPr>
              <w:jc w:val="center"/>
              <w:rPr>
                <w:rFonts w:hint="eastAsia" w:ascii="宋体" w:hAnsi="宋体" w:eastAsia="宋体" w:cs="宋体"/>
                <w:i w:val="0"/>
                <w:iCs w:val="0"/>
                <w:color w:val="000000"/>
                <w:sz w:val="21"/>
                <w:szCs w:val="21"/>
                <w:highlight w:val="none"/>
                <w:u w:val="none"/>
              </w:rPr>
            </w:pPr>
          </w:p>
        </w:tc>
        <w:tc>
          <w:tcPr>
            <w:tcW w:w="64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6C58E969">
            <w:pPr>
              <w:jc w:val="center"/>
              <w:rPr>
                <w:rFonts w:hint="eastAsia" w:ascii="宋体" w:hAnsi="宋体" w:eastAsia="宋体" w:cs="宋体"/>
                <w:i w:val="0"/>
                <w:iCs w:val="0"/>
                <w:color w:val="000000"/>
                <w:sz w:val="21"/>
                <w:szCs w:val="21"/>
                <w:highlight w:val="none"/>
                <w:u w:val="none"/>
              </w:rPr>
            </w:pPr>
          </w:p>
        </w:tc>
        <w:tc>
          <w:tcPr>
            <w:tcW w:w="1705" w:type="dxa"/>
            <w:tcBorders>
              <w:top w:val="nil"/>
              <w:left w:val="single" w:color="auto" w:sz="4" w:space="0"/>
              <w:bottom w:val="nil"/>
              <w:right w:val="single" w:color="auto" w:sz="4" w:space="0"/>
            </w:tcBorders>
            <w:shd w:val="clear" w:color="auto" w:fill="FFFFFF"/>
            <w:vAlign w:val="center"/>
          </w:tcPr>
          <w:p w14:paraId="5C60D93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大华</w:t>
            </w:r>
          </w:p>
        </w:tc>
        <w:tc>
          <w:tcPr>
            <w:tcW w:w="1032" w:type="dxa"/>
            <w:vMerge w:val="continue"/>
            <w:tcBorders>
              <w:left w:val="single" w:color="auto" w:sz="4" w:space="0"/>
              <w:right w:val="single" w:color="000000" w:sz="4" w:space="0"/>
            </w:tcBorders>
            <w:shd w:val="clear" w:color="auto" w:fill="auto"/>
            <w:vAlign w:val="center"/>
          </w:tcPr>
          <w:p w14:paraId="7E31E298">
            <w:pPr>
              <w:rPr>
                <w:rFonts w:hint="eastAsia" w:ascii="宋体" w:hAnsi="宋体" w:eastAsia="宋体" w:cs="宋体"/>
                <w:i w:val="0"/>
                <w:iCs w:val="0"/>
                <w:color w:val="000000"/>
                <w:sz w:val="22"/>
                <w:szCs w:val="22"/>
                <w:highlight w:val="none"/>
                <w:u w:val="none"/>
              </w:rPr>
            </w:pPr>
          </w:p>
        </w:tc>
      </w:tr>
      <w:tr w14:paraId="6C68F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4AB232">
            <w:pPr>
              <w:jc w:val="center"/>
              <w:rPr>
                <w:rFonts w:hint="eastAsia" w:ascii="宋体" w:hAnsi="宋体" w:eastAsia="宋体" w:cs="宋体"/>
                <w:i w:val="0"/>
                <w:iCs w:val="0"/>
                <w:color w:val="000000"/>
                <w:sz w:val="21"/>
                <w:szCs w:val="21"/>
                <w:highlight w:val="none"/>
                <w:u w:val="none"/>
              </w:rPr>
            </w:pPr>
          </w:p>
        </w:tc>
        <w:tc>
          <w:tcPr>
            <w:tcW w:w="1544" w:type="dxa"/>
            <w:vMerge w:val="continue"/>
            <w:tcBorders>
              <w:top w:val="single" w:color="000000" w:sz="4" w:space="0"/>
              <w:left w:val="single" w:color="000000" w:sz="4" w:space="0"/>
              <w:bottom w:val="single" w:color="000000" w:sz="4" w:space="0"/>
              <w:right w:val="single" w:color="auto" w:sz="4" w:space="0"/>
            </w:tcBorders>
            <w:shd w:val="clear" w:color="auto" w:fill="FFFFFF"/>
            <w:noWrap/>
            <w:vAlign w:val="center"/>
          </w:tcPr>
          <w:p w14:paraId="49EB5A3E">
            <w:pPr>
              <w:jc w:val="center"/>
              <w:rPr>
                <w:rFonts w:hint="eastAsia" w:ascii="宋体" w:hAnsi="宋体" w:eastAsia="宋体" w:cs="宋体"/>
                <w:i w:val="0"/>
                <w:iCs w:val="0"/>
                <w:color w:val="000000"/>
                <w:sz w:val="21"/>
                <w:szCs w:val="21"/>
                <w:highlight w:val="none"/>
                <w:u w:val="none"/>
              </w:rPr>
            </w:pPr>
          </w:p>
        </w:tc>
        <w:tc>
          <w:tcPr>
            <w:tcW w:w="3689" w:type="dxa"/>
            <w:tcBorders>
              <w:top w:val="nil"/>
              <w:left w:val="single" w:color="auto" w:sz="4" w:space="0"/>
              <w:bottom w:val="nil"/>
              <w:right w:val="single" w:color="auto" w:sz="4" w:space="0"/>
            </w:tcBorders>
            <w:shd w:val="clear" w:color="auto" w:fill="FFFFFF"/>
            <w:vAlign w:val="center"/>
          </w:tcPr>
          <w:p w14:paraId="4B0203C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FT-JCSS213</w:t>
            </w:r>
          </w:p>
        </w:tc>
        <w:tc>
          <w:tcPr>
            <w:tcW w:w="604"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14:paraId="3B36A0FD">
            <w:pPr>
              <w:jc w:val="center"/>
              <w:rPr>
                <w:rFonts w:hint="eastAsia" w:ascii="宋体" w:hAnsi="宋体" w:eastAsia="宋体" w:cs="宋体"/>
                <w:i w:val="0"/>
                <w:iCs w:val="0"/>
                <w:color w:val="000000"/>
                <w:sz w:val="21"/>
                <w:szCs w:val="21"/>
                <w:highlight w:val="none"/>
                <w:u w:val="none"/>
              </w:rPr>
            </w:pPr>
          </w:p>
        </w:tc>
        <w:tc>
          <w:tcPr>
            <w:tcW w:w="64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241F5681">
            <w:pPr>
              <w:jc w:val="center"/>
              <w:rPr>
                <w:rFonts w:hint="eastAsia" w:ascii="宋体" w:hAnsi="宋体" w:eastAsia="宋体" w:cs="宋体"/>
                <w:i w:val="0"/>
                <w:iCs w:val="0"/>
                <w:color w:val="000000"/>
                <w:sz w:val="21"/>
                <w:szCs w:val="21"/>
                <w:highlight w:val="none"/>
                <w:u w:val="none"/>
              </w:rPr>
            </w:pPr>
          </w:p>
        </w:tc>
        <w:tc>
          <w:tcPr>
            <w:tcW w:w="1705" w:type="dxa"/>
            <w:tcBorders>
              <w:top w:val="nil"/>
              <w:left w:val="single" w:color="auto" w:sz="4" w:space="0"/>
              <w:bottom w:val="nil"/>
              <w:right w:val="single" w:color="auto" w:sz="4" w:space="0"/>
            </w:tcBorders>
            <w:shd w:val="clear" w:color="auto" w:fill="FFFFFF"/>
            <w:vAlign w:val="center"/>
          </w:tcPr>
          <w:p w14:paraId="313D2F6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福特</w:t>
            </w:r>
          </w:p>
        </w:tc>
        <w:tc>
          <w:tcPr>
            <w:tcW w:w="1032" w:type="dxa"/>
            <w:vMerge w:val="continue"/>
            <w:tcBorders>
              <w:left w:val="single" w:color="auto" w:sz="4" w:space="0"/>
              <w:right w:val="single" w:color="000000" w:sz="4" w:space="0"/>
            </w:tcBorders>
            <w:shd w:val="clear" w:color="auto" w:fill="auto"/>
            <w:vAlign w:val="center"/>
          </w:tcPr>
          <w:p w14:paraId="5848409D">
            <w:pPr>
              <w:rPr>
                <w:rFonts w:hint="eastAsia" w:ascii="宋体" w:hAnsi="宋体" w:eastAsia="宋体" w:cs="宋体"/>
                <w:i w:val="0"/>
                <w:iCs w:val="0"/>
                <w:color w:val="000000"/>
                <w:sz w:val="22"/>
                <w:szCs w:val="22"/>
                <w:highlight w:val="none"/>
                <w:u w:val="none"/>
              </w:rPr>
            </w:pPr>
          </w:p>
        </w:tc>
      </w:tr>
      <w:tr w14:paraId="6E34B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D1BBEB">
            <w:pPr>
              <w:jc w:val="center"/>
              <w:rPr>
                <w:rFonts w:hint="eastAsia" w:ascii="宋体" w:hAnsi="宋体" w:eastAsia="宋体" w:cs="宋体"/>
                <w:i w:val="0"/>
                <w:iCs w:val="0"/>
                <w:color w:val="000000"/>
                <w:sz w:val="21"/>
                <w:szCs w:val="21"/>
                <w:highlight w:val="none"/>
                <w:u w:val="none"/>
              </w:rPr>
            </w:pPr>
          </w:p>
        </w:tc>
        <w:tc>
          <w:tcPr>
            <w:tcW w:w="1544" w:type="dxa"/>
            <w:vMerge w:val="continue"/>
            <w:tcBorders>
              <w:top w:val="single" w:color="000000" w:sz="4" w:space="0"/>
              <w:left w:val="single" w:color="000000" w:sz="4" w:space="0"/>
              <w:bottom w:val="single" w:color="000000" w:sz="4" w:space="0"/>
              <w:right w:val="single" w:color="auto" w:sz="4" w:space="0"/>
            </w:tcBorders>
            <w:shd w:val="clear" w:color="auto" w:fill="FFFFFF"/>
            <w:noWrap/>
            <w:vAlign w:val="center"/>
          </w:tcPr>
          <w:p w14:paraId="62C7CA1C">
            <w:pPr>
              <w:jc w:val="center"/>
              <w:rPr>
                <w:rFonts w:hint="eastAsia" w:ascii="宋体" w:hAnsi="宋体" w:eastAsia="宋体" w:cs="宋体"/>
                <w:i w:val="0"/>
                <w:iCs w:val="0"/>
                <w:color w:val="000000"/>
                <w:sz w:val="21"/>
                <w:szCs w:val="21"/>
                <w:highlight w:val="none"/>
                <w:u w:val="none"/>
              </w:rPr>
            </w:pPr>
          </w:p>
        </w:tc>
        <w:tc>
          <w:tcPr>
            <w:tcW w:w="3689" w:type="dxa"/>
            <w:tcBorders>
              <w:top w:val="nil"/>
              <w:left w:val="single" w:color="auto" w:sz="4" w:space="0"/>
              <w:bottom w:val="single" w:color="auto" w:sz="4" w:space="0"/>
              <w:right w:val="single" w:color="auto" w:sz="4" w:space="0"/>
            </w:tcBorders>
            <w:shd w:val="clear" w:color="auto" w:fill="auto"/>
            <w:noWrap/>
            <w:vAlign w:val="center"/>
          </w:tcPr>
          <w:p w14:paraId="16DAB54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DH-IPMECD-3122-LM40-114-C2</w:t>
            </w:r>
          </w:p>
        </w:tc>
        <w:tc>
          <w:tcPr>
            <w:tcW w:w="604"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14:paraId="6EB0E4B5">
            <w:pPr>
              <w:jc w:val="center"/>
              <w:rPr>
                <w:rFonts w:hint="eastAsia" w:ascii="宋体" w:hAnsi="宋体" w:eastAsia="宋体" w:cs="宋体"/>
                <w:i w:val="0"/>
                <w:iCs w:val="0"/>
                <w:color w:val="000000"/>
                <w:sz w:val="21"/>
                <w:szCs w:val="21"/>
                <w:highlight w:val="none"/>
                <w:u w:val="none"/>
              </w:rPr>
            </w:pPr>
          </w:p>
        </w:tc>
        <w:tc>
          <w:tcPr>
            <w:tcW w:w="64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0C318573">
            <w:pPr>
              <w:jc w:val="center"/>
              <w:rPr>
                <w:rFonts w:hint="eastAsia" w:ascii="宋体" w:hAnsi="宋体" w:eastAsia="宋体" w:cs="宋体"/>
                <w:i w:val="0"/>
                <w:iCs w:val="0"/>
                <w:color w:val="000000"/>
                <w:sz w:val="21"/>
                <w:szCs w:val="21"/>
                <w:highlight w:val="none"/>
                <w:u w:val="none"/>
              </w:rPr>
            </w:pPr>
          </w:p>
        </w:tc>
        <w:tc>
          <w:tcPr>
            <w:tcW w:w="1705" w:type="dxa"/>
            <w:tcBorders>
              <w:top w:val="nil"/>
              <w:left w:val="single" w:color="auto" w:sz="4" w:space="0"/>
              <w:bottom w:val="single" w:color="auto" w:sz="4" w:space="0"/>
              <w:right w:val="single" w:color="auto" w:sz="4" w:space="0"/>
            </w:tcBorders>
            <w:shd w:val="clear" w:color="auto" w:fill="FFFFFF"/>
            <w:vAlign w:val="center"/>
          </w:tcPr>
          <w:p w14:paraId="0EA6BB2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捷顺</w:t>
            </w:r>
          </w:p>
        </w:tc>
        <w:tc>
          <w:tcPr>
            <w:tcW w:w="1032" w:type="dxa"/>
            <w:vMerge w:val="continue"/>
            <w:tcBorders>
              <w:left w:val="single" w:color="auto" w:sz="4" w:space="0"/>
              <w:bottom w:val="single" w:color="000000" w:sz="4" w:space="0"/>
              <w:right w:val="single" w:color="000000" w:sz="4" w:space="0"/>
            </w:tcBorders>
            <w:shd w:val="clear" w:color="auto" w:fill="auto"/>
            <w:vAlign w:val="center"/>
          </w:tcPr>
          <w:p w14:paraId="0B064970">
            <w:pPr>
              <w:rPr>
                <w:rFonts w:hint="eastAsia" w:ascii="宋体" w:hAnsi="宋体" w:eastAsia="宋体" w:cs="宋体"/>
                <w:i w:val="0"/>
                <w:iCs w:val="0"/>
                <w:color w:val="000000"/>
                <w:sz w:val="22"/>
                <w:szCs w:val="22"/>
                <w:highlight w:val="none"/>
                <w:u w:val="none"/>
              </w:rPr>
            </w:pPr>
          </w:p>
        </w:tc>
      </w:tr>
      <w:tr w14:paraId="2320D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0582C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w:t>
            </w:r>
          </w:p>
        </w:tc>
        <w:tc>
          <w:tcPr>
            <w:tcW w:w="1544" w:type="dxa"/>
            <w:vMerge w:val="restart"/>
            <w:tcBorders>
              <w:top w:val="single" w:color="000000" w:sz="4" w:space="0"/>
              <w:left w:val="single" w:color="000000" w:sz="4" w:space="0"/>
              <w:bottom w:val="single" w:color="000000" w:sz="4" w:space="0"/>
              <w:right w:val="single" w:color="auto" w:sz="4" w:space="0"/>
            </w:tcBorders>
            <w:shd w:val="clear" w:color="auto" w:fill="FFFFFF"/>
            <w:noWrap/>
            <w:vAlign w:val="center"/>
          </w:tcPr>
          <w:p w14:paraId="0DE9E2D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终端服务器</w:t>
            </w:r>
          </w:p>
        </w:tc>
        <w:tc>
          <w:tcPr>
            <w:tcW w:w="3689" w:type="dxa"/>
            <w:tcBorders>
              <w:top w:val="single" w:color="auto" w:sz="4" w:space="0"/>
              <w:left w:val="single" w:color="auto" w:sz="4" w:space="0"/>
              <w:bottom w:val="nil"/>
              <w:right w:val="single" w:color="auto" w:sz="4" w:space="0"/>
            </w:tcBorders>
            <w:shd w:val="clear" w:color="auto" w:fill="FFFFFF"/>
            <w:vAlign w:val="center"/>
          </w:tcPr>
          <w:p w14:paraId="215DCBD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DS-TMC405-E</w:t>
            </w:r>
          </w:p>
        </w:tc>
        <w:tc>
          <w:tcPr>
            <w:tcW w:w="604" w:type="dxa"/>
            <w:vMerge w:val="restart"/>
            <w:tcBorders>
              <w:top w:val="single" w:color="000000" w:sz="4" w:space="0"/>
              <w:left w:val="single" w:color="auto" w:sz="4" w:space="0"/>
              <w:bottom w:val="single" w:color="000000" w:sz="4" w:space="0"/>
              <w:right w:val="single" w:color="000000" w:sz="4" w:space="0"/>
            </w:tcBorders>
            <w:shd w:val="clear" w:color="auto" w:fill="FFFFFF"/>
            <w:vAlign w:val="center"/>
          </w:tcPr>
          <w:p w14:paraId="0E6FC54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vMerge w:val="restart"/>
            <w:tcBorders>
              <w:top w:val="single" w:color="000000" w:sz="4" w:space="0"/>
              <w:left w:val="single" w:color="000000" w:sz="4" w:space="0"/>
              <w:bottom w:val="single" w:color="000000" w:sz="4" w:space="0"/>
              <w:right w:val="single" w:color="auto" w:sz="4" w:space="0"/>
            </w:tcBorders>
            <w:shd w:val="clear" w:color="auto" w:fill="FFFFFF"/>
            <w:vAlign w:val="center"/>
          </w:tcPr>
          <w:p w14:paraId="1239F3A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705" w:type="dxa"/>
            <w:tcBorders>
              <w:top w:val="single" w:color="auto" w:sz="4" w:space="0"/>
              <w:left w:val="single" w:color="auto" w:sz="4" w:space="0"/>
              <w:bottom w:val="nil"/>
              <w:right w:val="single" w:color="auto" w:sz="4" w:space="0"/>
            </w:tcBorders>
            <w:shd w:val="clear" w:color="auto" w:fill="FFFFFF"/>
            <w:vAlign w:val="center"/>
          </w:tcPr>
          <w:p w14:paraId="205D53B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海康</w:t>
            </w:r>
          </w:p>
        </w:tc>
        <w:tc>
          <w:tcPr>
            <w:tcW w:w="1032" w:type="dxa"/>
            <w:vMerge w:val="restart"/>
            <w:tcBorders>
              <w:top w:val="single" w:color="000000" w:sz="4" w:space="0"/>
              <w:left w:val="single" w:color="auto" w:sz="4" w:space="0"/>
              <w:right w:val="single" w:color="000000" w:sz="4" w:space="0"/>
            </w:tcBorders>
            <w:shd w:val="clear" w:color="auto" w:fill="auto"/>
            <w:vAlign w:val="center"/>
          </w:tcPr>
          <w:p w14:paraId="6EC40D51">
            <w:pPr>
              <w:rPr>
                <w:rFonts w:hint="eastAsia" w:ascii="宋体" w:hAnsi="宋体" w:eastAsia="宋体" w:cs="宋体"/>
                <w:i w:val="0"/>
                <w:iCs w:val="0"/>
                <w:color w:val="000000"/>
                <w:sz w:val="22"/>
                <w:szCs w:val="22"/>
                <w:highlight w:val="none"/>
                <w:u w:val="none"/>
              </w:rPr>
            </w:pPr>
          </w:p>
        </w:tc>
      </w:tr>
      <w:tr w14:paraId="7B9AA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D461DF">
            <w:pPr>
              <w:jc w:val="center"/>
              <w:rPr>
                <w:rFonts w:hint="eastAsia" w:ascii="宋体" w:hAnsi="宋体" w:eastAsia="宋体" w:cs="宋体"/>
                <w:i w:val="0"/>
                <w:iCs w:val="0"/>
                <w:color w:val="000000"/>
                <w:sz w:val="21"/>
                <w:szCs w:val="21"/>
                <w:highlight w:val="none"/>
                <w:u w:val="none"/>
              </w:rPr>
            </w:pPr>
          </w:p>
        </w:tc>
        <w:tc>
          <w:tcPr>
            <w:tcW w:w="1544" w:type="dxa"/>
            <w:vMerge w:val="continue"/>
            <w:tcBorders>
              <w:top w:val="single" w:color="000000" w:sz="4" w:space="0"/>
              <w:left w:val="single" w:color="000000" w:sz="4" w:space="0"/>
              <w:bottom w:val="single" w:color="000000" w:sz="4" w:space="0"/>
              <w:right w:val="single" w:color="auto" w:sz="4" w:space="0"/>
            </w:tcBorders>
            <w:shd w:val="clear" w:color="auto" w:fill="FFFFFF"/>
            <w:noWrap/>
            <w:vAlign w:val="center"/>
          </w:tcPr>
          <w:p w14:paraId="0B05F3C5">
            <w:pPr>
              <w:jc w:val="center"/>
              <w:rPr>
                <w:rFonts w:hint="eastAsia" w:ascii="宋体" w:hAnsi="宋体" w:eastAsia="宋体" w:cs="宋体"/>
                <w:i w:val="0"/>
                <w:iCs w:val="0"/>
                <w:color w:val="000000"/>
                <w:sz w:val="21"/>
                <w:szCs w:val="21"/>
                <w:highlight w:val="none"/>
                <w:u w:val="none"/>
              </w:rPr>
            </w:pPr>
          </w:p>
        </w:tc>
        <w:tc>
          <w:tcPr>
            <w:tcW w:w="3689" w:type="dxa"/>
            <w:tcBorders>
              <w:top w:val="nil"/>
              <w:left w:val="single" w:color="auto" w:sz="4" w:space="0"/>
              <w:bottom w:val="nil"/>
              <w:right w:val="single" w:color="auto" w:sz="4" w:space="0"/>
            </w:tcBorders>
            <w:shd w:val="clear" w:color="auto" w:fill="FFFFFF"/>
            <w:vAlign w:val="center"/>
          </w:tcPr>
          <w:p w14:paraId="67F31C0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JeIII6043-S</w:t>
            </w:r>
          </w:p>
        </w:tc>
        <w:tc>
          <w:tcPr>
            <w:tcW w:w="604"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14:paraId="54522493">
            <w:pPr>
              <w:jc w:val="center"/>
              <w:rPr>
                <w:rFonts w:hint="eastAsia" w:ascii="宋体" w:hAnsi="宋体" w:eastAsia="宋体" w:cs="宋体"/>
                <w:i w:val="0"/>
                <w:iCs w:val="0"/>
                <w:color w:val="000000"/>
                <w:sz w:val="21"/>
                <w:szCs w:val="21"/>
                <w:highlight w:val="none"/>
                <w:u w:val="none"/>
              </w:rPr>
            </w:pPr>
          </w:p>
        </w:tc>
        <w:tc>
          <w:tcPr>
            <w:tcW w:w="64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442CA8D4">
            <w:pPr>
              <w:jc w:val="center"/>
              <w:rPr>
                <w:rFonts w:hint="eastAsia" w:ascii="宋体" w:hAnsi="宋体" w:eastAsia="宋体" w:cs="宋体"/>
                <w:i w:val="0"/>
                <w:iCs w:val="0"/>
                <w:color w:val="000000"/>
                <w:sz w:val="21"/>
                <w:szCs w:val="21"/>
                <w:highlight w:val="none"/>
                <w:u w:val="none"/>
              </w:rPr>
            </w:pPr>
          </w:p>
        </w:tc>
        <w:tc>
          <w:tcPr>
            <w:tcW w:w="1705" w:type="dxa"/>
            <w:tcBorders>
              <w:top w:val="nil"/>
              <w:left w:val="single" w:color="auto" w:sz="4" w:space="0"/>
              <w:bottom w:val="nil"/>
              <w:right w:val="single" w:color="auto" w:sz="4" w:space="0"/>
            </w:tcBorders>
            <w:shd w:val="clear" w:color="auto" w:fill="FFFFFF"/>
            <w:vAlign w:val="center"/>
          </w:tcPr>
          <w:p w14:paraId="256D9E2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大华</w:t>
            </w:r>
          </w:p>
        </w:tc>
        <w:tc>
          <w:tcPr>
            <w:tcW w:w="1032" w:type="dxa"/>
            <w:vMerge w:val="continue"/>
            <w:tcBorders>
              <w:left w:val="single" w:color="auto" w:sz="4" w:space="0"/>
              <w:right w:val="single" w:color="000000" w:sz="4" w:space="0"/>
            </w:tcBorders>
            <w:shd w:val="clear" w:color="auto" w:fill="auto"/>
            <w:vAlign w:val="center"/>
          </w:tcPr>
          <w:p w14:paraId="1B60C0E2">
            <w:pPr>
              <w:rPr>
                <w:rFonts w:hint="eastAsia" w:ascii="宋体" w:hAnsi="宋体" w:eastAsia="宋体" w:cs="宋体"/>
                <w:i w:val="0"/>
                <w:iCs w:val="0"/>
                <w:color w:val="000000"/>
                <w:sz w:val="22"/>
                <w:szCs w:val="22"/>
                <w:highlight w:val="none"/>
                <w:u w:val="none"/>
              </w:rPr>
            </w:pPr>
          </w:p>
        </w:tc>
      </w:tr>
      <w:tr w14:paraId="569C7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809A84">
            <w:pPr>
              <w:jc w:val="center"/>
              <w:rPr>
                <w:rFonts w:hint="eastAsia" w:ascii="宋体" w:hAnsi="宋体" w:eastAsia="宋体" w:cs="宋体"/>
                <w:i w:val="0"/>
                <w:iCs w:val="0"/>
                <w:color w:val="000000"/>
                <w:sz w:val="21"/>
                <w:szCs w:val="21"/>
                <w:highlight w:val="none"/>
                <w:u w:val="none"/>
              </w:rPr>
            </w:pPr>
          </w:p>
        </w:tc>
        <w:tc>
          <w:tcPr>
            <w:tcW w:w="1544" w:type="dxa"/>
            <w:vMerge w:val="continue"/>
            <w:tcBorders>
              <w:top w:val="single" w:color="000000" w:sz="4" w:space="0"/>
              <w:left w:val="single" w:color="000000" w:sz="4" w:space="0"/>
              <w:bottom w:val="single" w:color="000000" w:sz="4" w:space="0"/>
              <w:right w:val="single" w:color="auto" w:sz="4" w:space="0"/>
            </w:tcBorders>
            <w:shd w:val="clear" w:color="auto" w:fill="FFFFFF"/>
            <w:noWrap/>
            <w:vAlign w:val="center"/>
          </w:tcPr>
          <w:p w14:paraId="5628B391">
            <w:pPr>
              <w:jc w:val="center"/>
              <w:rPr>
                <w:rFonts w:hint="eastAsia" w:ascii="宋体" w:hAnsi="宋体" w:eastAsia="宋体" w:cs="宋体"/>
                <w:i w:val="0"/>
                <w:iCs w:val="0"/>
                <w:color w:val="000000"/>
                <w:sz w:val="21"/>
                <w:szCs w:val="21"/>
                <w:highlight w:val="none"/>
                <w:u w:val="none"/>
              </w:rPr>
            </w:pPr>
          </w:p>
        </w:tc>
        <w:tc>
          <w:tcPr>
            <w:tcW w:w="3689" w:type="dxa"/>
            <w:tcBorders>
              <w:top w:val="nil"/>
              <w:left w:val="single" w:color="auto" w:sz="4" w:space="0"/>
              <w:bottom w:val="nil"/>
              <w:right w:val="single" w:color="auto" w:sz="4" w:space="0"/>
            </w:tcBorders>
            <w:shd w:val="clear" w:color="auto" w:fill="FFFFFF"/>
            <w:vAlign w:val="center"/>
          </w:tcPr>
          <w:p w14:paraId="2F87770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FT-JCSS213</w:t>
            </w:r>
          </w:p>
        </w:tc>
        <w:tc>
          <w:tcPr>
            <w:tcW w:w="604"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14:paraId="4FDF3572">
            <w:pPr>
              <w:jc w:val="center"/>
              <w:rPr>
                <w:rFonts w:hint="eastAsia" w:ascii="宋体" w:hAnsi="宋体" w:eastAsia="宋体" w:cs="宋体"/>
                <w:i w:val="0"/>
                <w:iCs w:val="0"/>
                <w:color w:val="000000"/>
                <w:sz w:val="21"/>
                <w:szCs w:val="21"/>
                <w:highlight w:val="none"/>
                <w:u w:val="none"/>
              </w:rPr>
            </w:pPr>
          </w:p>
        </w:tc>
        <w:tc>
          <w:tcPr>
            <w:tcW w:w="64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3BEED6FE">
            <w:pPr>
              <w:jc w:val="center"/>
              <w:rPr>
                <w:rFonts w:hint="eastAsia" w:ascii="宋体" w:hAnsi="宋体" w:eastAsia="宋体" w:cs="宋体"/>
                <w:i w:val="0"/>
                <w:iCs w:val="0"/>
                <w:color w:val="000000"/>
                <w:sz w:val="21"/>
                <w:szCs w:val="21"/>
                <w:highlight w:val="none"/>
                <w:u w:val="none"/>
              </w:rPr>
            </w:pPr>
          </w:p>
        </w:tc>
        <w:tc>
          <w:tcPr>
            <w:tcW w:w="1705" w:type="dxa"/>
            <w:tcBorders>
              <w:top w:val="nil"/>
              <w:left w:val="single" w:color="auto" w:sz="4" w:space="0"/>
              <w:bottom w:val="nil"/>
              <w:right w:val="single" w:color="auto" w:sz="4" w:space="0"/>
            </w:tcBorders>
            <w:shd w:val="clear" w:color="auto" w:fill="FFFFFF"/>
            <w:vAlign w:val="center"/>
          </w:tcPr>
          <w:p w14:paraId="7D8D43F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福特</w:t>
            </w:r>
          </w:p>
        </w:tc>
        <w:tc>
          <w:tcPr>
            <w:tcW w:w="1032" w:type="dxa"/>
            <w:vMerge w:val="continue"/>
            <w:tcBorders>
              <w:left w:val="single" w:color="auto" w:sz="4" w:space="0"/>
              <w:right w:val="single" w:color="000000" w:sz="4" w:space="0"/>
            </w:tcBorders>
            <w:shd w:val="clear" w:color="auto" w:fill="auto"/>
            <w:vAlign w:val="center"/>
          </w:tcPr>
          <w:p w14:paraId="2BBB6BAC">
            <w:pPr>
              <w:rPr>
                <w:rFonts w:hint="eastAsia" w:ascii="宋体" w:hAnsi="宋体" w:eastAsia="宋体" w:cs="宋体"/>
                <w:i w:val="0"/>
                <w:iCs w:val="0"/>
                <w:color w:val="000000"/>
                <w:sz w:val="22"/>
                <w:szCs w:val="22"/>
                <w:highlight w:val="none"/>
                <w:u w:val="none"/>
              </w:rPr>
            </w:pPr>
          </w:p>
        </w:tc>
      </w:tr>
      <w:tr w14:paraId="6448D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456862">
            <w:pPr>
              <w:jc w:val="center"/>
              <w:rPr>
                <w:rFonts w:hint="eastAsia" w:ascii="宋体" w:hAnsi="宋体" w:eastAsia="宋体" w:cs="宋体"/>
                <w:i w:val="0"/>
                <w:iCs w:val="0"/>
                <w:color w:val="000000"/>
                <w:sz w:val="21"/>
                <w:szCs w:val="21"/>
                <w:highlight w:val="none"/>
                <w:u w:val="none"/>
              </w:rPr>
            </w:pPr>
          </w:p>
        </w:tc>
        <w:tc>
          <w:tcPr>
            <w:tcW w:w="1544" w:type="dxa"/>
            <w:vMerge w:val="continue"/>
            <w:tcBorders>
              <w:top w:val="single" w:color="000000" w:sz="4" w:space="0"/>
              <w:left w:val="single" w:color="000000" w:sz="4" w:space="0"/>
              <w:bottom w:val="single" w:color="000000" w:sz="4" w:space="0"/>
              <w:right w:val="single" w:color="auto" w:sz="4" w:space="0"/>
            </w:tcBorders>
            <w:shd w:val="clear" w:color="auto" w:fill="FFFFFF"/>
            <w:noWrap/>
            <w:vAlign w:val="center"/>
          </w:tcPr>
          <w:p w14:paraId="59853A4F">
            <w:pPr>
              <w:jc w:val="center"/>
              <w:rPr>
                <w:rFonts w:hint="eastAsia" w:ascii="宋体" w:hAnsi="宋体" w:eastAsia="宋体" w:cs="宋体"/>
                <w:i w:val="0"/>
                <w:iCs w:val="0"/>
                <w:color w:val="000000"/>
                <w:sz w:val="21"/>
                <w:szCs w:val="21"/>
                <w:highlight w:val="none"/>
                <w:u w:val="none"/>
              </w:rPr>
            </w:pPr>
          </w:p>
        </w:tc>
        <w:tc>
          <w:tcPr>
            <w:tcW w:w="3689" w:type="dxa"/>
            <w:tcBorders>
              <w:top w:val="nil"/>
              <w:left w:val="single" w:color="auto" w:sz="4" w:space="0"/>
              <w:bottom w:val="single" w:color="auto" w:sz="4" w:space="0"/>
              <w:right w:val="single" w:color="auto" w:sz="4" w:space="0"/>
            </w:tcBorders>
            <w:shd w:val="clear" w:color="auto" w:fill="auto"/>
            <w:noWrap/>
            <w:vAlign w:val="center"/>
          </w:tcPr>
          <w:p w14:paraId="49B4295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DH-IPMECD-3122-LM40-114-C2</w:t>
            </w:r>
          </w:p>
        </w:tc>
        <w:tc>
          <w:tcPr>
            <w:tcW w:w="604" w:type="dxa"/>
            <w:vMerge w:val="continue"/>
            <w:tcBorders>
              <w:top w:val="single" w:color="000000" w:sz="4" w:space="0"/>
              <w:left w:val="single" w:color="auto" w:sz="4" w:space="0"/>
              <w:bottom w:val="single" w:color="000000" w:sz="4" w:space="0"/>
              <w:right w:val="single" w:color="000000" w:sz="4" w:space="0"/>
            </w:tcBorders>
            <w:shd w:val="clear" w:color="auto" w:fill="FFFFFF"/>
            <w:vAlign w:val="center"/>
          </w:tcPr>
          <w:p w14:paraId="05F492FE">
            <w:pPr>
              <w:jc w:val="center"/>
              <w:rPr>
                <w:rFonts w:hint="eastAsia" w:ascii="宋体" w:hAnsi="宋体" w:eastAsia="宋体" w:cs="宋体"/>
                <w:i w:val="0"/>
                <w:iCs w:val="0"/>
                <w:color w:val="000000"/>
                <w:sz w:val="21"/>
                <w:szCs w:val="21"/>
                <w:highlight w:val="none"/>
                <w:u w:val="none"/>
              </w:rPr>
            </w:pPr>
          </w:p>
        </w:tc>
        <w:tc>
          <w:tcPr>
            <w:tcW w:w="64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634FC1F5">
            <w:pPr>
              <w:jc w:val="center"/>
              <w:rPr>
                <w:rFonts w:hint="eastAsia" w:ascii="宋体" w:hAnsi="宋体" w:eastAsia="宋体" w:cs="宋体"/>
                <w:i w:val="0"/>
                <w:iCs w:val="0"/>
                <w:color w:val="000000"/>
                <w:sz w:val="21"/>
                <w:szCs w:val="21"/>
                <w:highlight w:val="none"/>
                <w:u w:val="none"/>
              </w:rPr>
            </w:pPr>
          </w:p>
        </w:tc>
        <w:tc>
          <w:tcPr>
            <w:tcW w:w="1705" w:type="dxa"/>
            <w:tcBorders>
              <w:top w:val="nil"/>
              <w:left w:val="single" w:color="auto" w:sz="4" w:space="0"/>
              <w:bottom w:val="single" w:color="auto" w:sz="4" w:space="0"/>
              <w:right w:val="single" w:color="auto" w:sz="4" w:space="0"/>
            </w:tcBorders>
            <w:shd w:val="clear" w:color="auto" w:fill="FFFFFF"/>
            <w:vAlign w:val="center"/>
          </w:tcPr>
          <w:p w14:paraId="7EC6F96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捷顺</w:t>
            </w:r>
          </w:p>
        </w:tc>
        <w:tc>
          <w:tcPr>
            <w:tcW w:w="1032" w:type="dxa"/>
            <w:vMerge w:val="continue"/>
            <w:tcBorders>
              <w:left w:val="single" w:color="auto" w:sz="4" w:space="0"/>
              <w:bottom w:val="single" w:color="000000" w:sz="4" w:space="0"/>
              <w:right w:val="single" w:color="000000" w:sz="4" w:space="0"/>
            </w:tcBorders>
            <w:shd w:val="clear" w:color="auto" w:fill="auto"/>
            <w:vAlign w:val="center"/>
          </w:tcPr>
          <w:p w14:paraId="4C43046B">
            <w:pPr>
              <w:rPr>
                <w:rFonts w:hint="eastAsia" w:ascii="宋体" w:hAnsi="宋体" w:eastAsia="宋体" w:cs="宋体"/>
                <w:i w:val="0"/>
                <w:iCs w:val="0"/>
                <w:color w:val="000000"/>
                <w:sz w:val="22"/>
                <w:szCs w:val="22"/>
                <w:highlight w:val="none"/>
                <w:u w:val="none"/>
              </w:rPr>
            </w:pPr>
          </w:p>
        </w:tc>
      </w:tr>
      <w:tr w14:paraId="10265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01B11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CCBC4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广告闸机</w:t>
            </w:r>
          </w:p>
        </w:tc>
        <w:tc>
          <w:tcPr>
            <w:tcW w:w="3689" w:type="dxa"/>
            <w:tcBorders>
              <w:top w:val="single" w:color="auto" w:sz="4" w:space="0"/>
              <w:left w:val="single" w:color="000000" w:sz="4" w:space="0"/>
              <w:bottom w:val="single" w:color="000000" w:sz="4" w:space="0"/>
              <w:right w:val="single" w:color="000000" w:sz="4" w:space="0"/>
            </w:tcBorders>
            <w:shd w:val="clear" w:color="auto" w:fill="FFFFFF"/>
            <w:vAlign w:val="center"/>
          </w:tcPr>
          <w:p w14:paraId="6D29CB8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YDT-TY-KO道闸杆长3.65</w:t>
            </w:r>
            <w:r>
              <w:rPr>
                <w:rFonts w:hint="eastAsia" w:ascii="宋体" w:hAnsi="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4.6米</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材质：箱体为钢质，摆臂为铝质</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31BE6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EC1295">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eastAsia="zh-CN"/>
              </w:rPr>
            </w:pPr>
            <w:r>
              <w:rPr>
                <w:rFonts w:hint="eastAsia" w:ascii="宋体" w:hAnsi="宋体" w:cs="宋体"/>
                <w:i w:val="0"/>
                <w:iCs w:val="0"/>
                <w:color w:val="000000"/>
                <w:sz w:val="21"/>
                <w:szCs w:val="21"/>
                <w:highlight w:val="none"/>
                <w:u w:val="none"/>
                <w:lang w:val="en-US" w:eastAsia="zh-CN"/>
              </w:rPr>
              <w:t>20</w:t>
            </w:r>
          </w:p>
        </w:tc>
        <w:tc>
          <w:tcPr>
            <w:tcW w:w="1705" w:type="dxa"/>
            <w:tcBorders>
              <w:top w:val="single" w:color="auto" w:sz="4" w:space="0"/>
              <w:left w:val="single" w:color="000000" w:sz="4" w:space="0"/>
              <w:bottom w:val="single" w:color="000000" w:sz="4" w:space="0"/>
              <w:right w:val="single" w:color="000000" w:sz="4" w:space="0"/>
            </w:tcBorders>
            <w:shd w:val="clear" w:color="auto" w:fill="FFFFFF"/>
            <w:vAlign w:val="center"/>
          </w:tcPr>
          <w:p w14:paraId="712B22B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一道通</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奥特</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新环道</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2AF5D">
            <w:pPr>
              <w:rPr>
                <w:rFonts w:hint="eastAsia" w:ascii="宋体" w:hAnsi="宋体" w:eastAsia="宋体" w:cs="宋体"/>
                <w:i w:val="0"/>
                <w:iCs w:val="0"/>
                <w:color w:val="000000"/>
                <w:sz w:val="22"/>
                <w:szCs w:val="22"/>
                <w:highlight w:val="none"/>
                <w:u w:val="none"/>
              </w:rPr>
            </w:pPr>
          </w:p>
        </w:tc>
      </w:tr>
      <w:tr w14:paraId="42BB5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636AB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11AFF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ETC</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964AE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DS-TRI51A-4-H/A1/32G</w:t>
            </w:r>
            <w:r>
              <w:rPr>
                <w:rFonts w:hint="eastAsia" w:ascii="宋体" w:hAnsi="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国内标配</w:t>
            </w:r>
            <w:r>
              <w:rPr>
                <w:rFonts w:hint="eastAsia" w:ascii="宋体" w:hAnsi="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 xml:space="preserve"> FT-JCETC</w:t>
            </w:r>
            <w:r>
              <w:rPr>
                <w:rFonts w:hint="eastAsia" w:ascii="宋体" w:hAnsi="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国内标配</w:t>
            </w:r>
            <w:r>
              <w:rPr>
                <w:rFonts w:hint="eastAsia" w:ascii="宋体" w:hAnsi="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 xml:space="preserve">       </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1D3AF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B7882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7D13C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海康</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大华</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福特</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捷顺</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1ACF">
            <w:pPr>
              <w:rPr>
                <w:rFonts w:hint="eastAsia" w:ascii="宋体" w:hAnsi="宋体" w:eastAsia="宋体" w:cs="宋体"/>
                <w:i w:val="0"/>
                <w:iCs w:val="0"/>
                <w:color w:val="000000"/>
                <w:sz w:val="22"/>
                <w:szCs w:val="22"/>
                <w:highlight w:val="none"/>
                <w:u w:val="none"/>
              </w:rPr>
            </w:pPr>
          </w:p>
        </w:tc>
      </w:tr>
      <w:tr w14:paraId="47CDF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9E6F6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2B351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ETC主机</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399D1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DS-TRT500-H/4/1T</w:t>
            </w:r>
            <w:r>
              <w:rPr>
                <w:rFonts w:hint="eastAsia" w:ascii="宋体" w:hAnsi="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国内标配</w:t>
            </w:r>
            <w:r>
              <w:rPr>
                <w:rFonts w:hint="eastAsia" w:ascii="宋体" w:hAnsi="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 xml:space="preserve">           FT-JC-ECC</w:t>
            </w:r>
            <w:r>
              <w:rPr>
                <w:rFonts w:hint="eastAsia" w:ascii="宋体" w:hAnsi="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国内标配）</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DCF29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7B78B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1705" w:type="dxa"/>
            <w:tcBorders>
              <w:top w:val="single" w:color="000000" w:sz="4" w:space="0"/>
              <w:left w:val="single" w:color="000000" w:sz="4" w:space="0"/>
              <w:bottom w:val="nil"/>
              <w:right w:val="single" w:color="000000" w:sz="4" w:space="0"/>
            </w:tcBorders>
            <w:shd w:val="clear" w:color="auto" w:fill="FFFFFF"/>
            <w:vAlign w:val="center"/>
          </w:tcPr>
          <w:p w14:paraId="4CA0961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海康</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大华</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福特</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捷顺</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625B">
            <w:pPr>
              <w:rPr>
                <w:rFonts w:hint="eastAsia" w:ascii="宋体" w:hAnsi="宋体" w:eastAsia="宋体" w:cs="宋体"/>
                <w:i w:val="0"/>
                <w:iCs w:val="0"/>
                <w:color w:val="000000"/>
                <w:sz w:val="22"/>
                <w:szCs w:val="22"/>
                <w:highlight w:val="none"/>
                <w:u w:val="none"/>
              </w:rPr>
            </w:pPr>
          </w:p>
        </w:tc>
      </w:tr>
      <w:tr w14:paraId="7D1A5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405CC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161A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车辆检测器</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8993D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KZ409</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6F6F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A5529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19</w:t>
            </w:r>
          </w:p>
        </w:tc>
        <w:tc>
          <w:tcPr>
            <w:tcW w:w="1705" w:type="dxa"/>
            <w:tcBorders>
              <w:top w:val="single" w:color="000000" w:sz="4" w:space="0"/>
              <w:left w:val="single" w:color="000000" w:sz="4" w:space="0"/>
              <w:bottom w:val="nil"/>
              <w:right w:val="single" w:color="000000" w:sz="4" w:space="0"/>
            </w:tcBorders>
            <w:shd w:val="clear" w:color="auto" w:fill="FFFFFF"/>
            <w:vAlign w:val="center"/>
          </w:tcPr>
          <w:p w14:paraId="56C8575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海康</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大华</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福特</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捷顺</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6F391">
            <w:pPr>
              <w:rPr>
                <w:rFonts w:hint="eastAsia" w:ascii="宋体" w:hAnsi="宋体" w:eastAsia="宋体" w:cs="宋体"/>
                <w:i w:val="0"/>
                <w:iCs w:val="0"/>
                <w:color w:val="000000"/>
                <w:sz w:val="22"/>
                <w:szCs w:val="22"/>
                <w:highlight w:val="none"/>
                <w:u w:val="none"/>
              </w:rPr>
            </w:pPr>
          </w:p>
        </w:tc>
      </w:tr>
      <w:tr w14:paraId="4907B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815AA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2281C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地感线圈</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C0879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KZ0426</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BDCA0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25A66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19</w:t>
            </w:r>
          </w:p>
        </w:tc>
        <w:tc>
          <w:tcPr>
            <w:tcW w:w="1705" w:type="dxa"/>
            <w:tcBorders>
              <w:top w:val="single" w:color="000000" w:sz="4" w:space="0"/>
              <w:left w:val="single" w:color="000000" w:sz="4" w:space="0"/>
              <w:bottom w:val="nil"/>
              <w:right w:val="single" w:color="000000" w:sz="4" w:space="0"/>
            </w:tcBorders>
            <w:shd w:val="clear" w:color="auto" w:fill="FFFFFF"/>
            <w:vAlign w:val="center"/>
          </w:tcPr>
          <w:p w14:paraId="5ACF36E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海康</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大华</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福特</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捷顺</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424E">
            <w:pPr>
              <w:rPr>
                <w:rFonts w:hint="eastAsia" w:ascii="宋体" w:hAnsi="宋体" w:eastAsia="宋体" w:cs="宋体"/>
                <w:i w:val="0"/>
                <w:iCs w:val="0"/>
                <w:color w:val="000000"/>
                <w:sz w:val="22"/>
                <w:szCs w:val="22"/>
                <w:highlight w:val="none"/>
                <w:u w:val="none"/>
              </w:rPr>
            </w:pPr>
          </w:p>
        </w:tc>
      </w:tr>
      <w:tr w14:paraId="57467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13DBC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9</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0022D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节点交换机</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39F42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千兆交换机8口RS-ES08G</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4A00F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064C4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389E2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锐捷</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EFEA">
            <w:pPr>
              <w:rPr>
                <w:rFonts w:hint="eastAsia" w:ascii="宋体" w:hAnsi="宋体" w:eastAsia="宋体" w:cs="宋体"/>
                <w:i w:val="0"/>
                <w:iCs w:val="0"/>
                <w:color w:val="000000"/>
                <w:sz w:val="22"/>
                <w:szCs w:val="22"/>
                <w:highlight w:val="none"/>
                <w:u w:val="none"/>
              </w:rPr>
            </w:pPr>
          </w:p>
        </w:tc>
      </w:tr>
      <w:tr w14:paraId="27E78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E7C15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C38A5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通信级光缆</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2643B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12芯</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BB011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米</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3069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2900</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4B417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亨鑫</w:t>
            </w:r>
          </w:p>
        </w:tc>
        <w:tc>
          <w:tcPr>
            <w:tcW w:w="10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7A874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数量仅为估算，需根据现场施工调整。</w:t>
            </w:r>
          </w:p>
        </w:tc>
      </w:tr>
      <w:tr w14:paraId="65326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EB2CD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11</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2AA0F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主电源线</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5F713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2*2.5m</w:t>
            </w:r>
            <w:r>
              <w:rPr>
                <w:rFonts w:hint="eastAsia" w:ascii="宋体" w:hAnsi="宋体" w:eastAsia="宋体" w:cs="宋体"/>
                <w:i w:val="0"/>
                <w:iCs w:val="0"/>
                <w:color w:val="000000"/>
                <w:kern w:val="0"/>
                <w:sz w:val="21"/>
                <w:szCs w:val="21"/>
                <w:highlight w:val="none"/>
                <w:u w:val="none"/>
                <w:vertAlign w:val="superscript"/>
                <w:lang w:val="en-US" w:eastAsia="zh-CN" w:bidi="ar"/>
              </w:rPr>
              <w:t>2</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6611A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米</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A1D39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2900</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879A7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远东</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961672">
            <w:pPr>
              <w:jc w:val="center"/>
              <w:rPr>
                <w:rFonts w:hint="eastAsia" w:ascii="宋体" w:hAnsi="宋体" w:eastAsia="宋体" w:cs="宋体"/>
                <w:i w:val="0"/>
                <w:iCs w:val="0"/>
                <w:color w:val="000000"/>
                <w:sz w:val="22"/>
                <w:szCs w:val="22"/>
                <w:highlight w:val="none"/>
                <w:u w:val="none"/>
              </w:rPr>
            </w:pPr>
          </w:p>
        </w:tc>
      </w:tr>
      <w:tr w14:paraId="00ED5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42001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9FCE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政府审批收费公示牌</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3241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120*80cm（材质及设置按照相关部门标准要求实施）</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860BB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6BFF7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9</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64ECF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定制</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7983C">
            <w:pPr>
              <w:rPr>
                <w:rFonts w:hint="eastAsia" w:ascii="宋体" w:hAnsi="宋体" w:eastAsia="宋体" w:cs="宋体"/>
                <w:i w:val="0"/>
                <w:iCs w:val="0"/>
                <w:color w:val="000000"/>
                <w:sz w:val="22"/>
                <w:szCs w:val="22"/>
                <w:highlight w:val="none"/>
                <w:u w:val="none"/>
              </w:rPr>
            </w:pPr>
          </w:p>
        </w:tc>
      </w:tr>
      <w:tr w14:paraId="2B7CC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F66B0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13</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2FE2A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星光级摄像机200W</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250A2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IPC-HFW13443M</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E1AF3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C92DF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53</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486E9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大华</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D2FDB">
            <w:pPr>
              <w:rPr>
                <w:rFonts w:hint="eastAsia" w:ascii="宋体" w:hAnsi="宋体" w:eastAsia="宋体" w:cs="宋体"/>
                <w:i w:val="0"/>
                <w:iCs w:val="0"/>
                <w:color w:val="000000"/>
                <w:sz w:val="22"/>
                <w:szCs w:val="22"/>
                <w:highlight w:val="none"/>
                <w:u w:val="none"/>
              </w:rPr>
            </w:pPr>
          </w:p>
        </w:tc>
      </w:tr>
      <w:tr w14:paraId="03C64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8620D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1038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监控支架</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2057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5348E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个</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E8045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53</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A111F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大华</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309EE">
            <w:pPr>
              <w:rPr>
                <w:rFonts w:hint="eastAsia" w:ascii="宋体" w:hAnsi="宋体" w:eastAsia="宋体" w:cs="宋体"/>
                <w:i w:val="0"/>
                <w:iCs w:val="0"/>
                <w:color w:val="000000"/>
                <w:sz w:val="22"/>
                <w:szCs w:val="22"/>
                <w:highlight w:val="none"/>
                <w:u w:val="none"/>
              </w:rPr>
            </w:pPr>
          </w:p>
        </w:tc>
      </w:tr>
      <w:tr w14:paraId="00635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6B2BD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5DB9F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32路硬盘录像机</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AB421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NVR4832-HDS2</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0C46D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8647B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BD8A2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大华</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39CF">
            <w:pPr>
              <w:rPr>
                <w:rFonts w:hint="eastAsia" w:ascii="宋体" w:hAnsi="宋体" w:eastAsia="宋体" w:cs="宋体"/>
                <w:i w:val="0"/>
                <w:iCs w:val="0"/>
                <w:color w:val="000000"/>
                <w:sz w:val="22"/>
                <w:szCs w:val="22"/>
                <w:highlight w:val="none"/>
                <w:u w:val="none"/>
              </w:rPr>
            </w:pPr>
          </w:p>
        </w:tc>
      </w:tr>
      <w:tr w14:paraId="796C3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E932E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16</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8D422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光纤终端盒</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101E8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4口光纤终端盒</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92A5B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个</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F8302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38</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2EF99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国产</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7AFA9">
            <w:pPr>
              <w:rPr>
                <w:rFonts w:hint="eastAsia" w:ascii="宋体" w:hAnsi="宋体" w:eastAsia="宋体" w:cs="宋体"/>
                <w:i w:val="0"/>
                <w:iCs w:val="0"/>
                <w:color w:val="000000"/>
                <w:sz w:val="22"/>
                <w:szCs w:val="22"/>
                <w:highlight w:val="none"/>
                <w:u w:val="none"/>
              </w:rPr>
            </w:pPr>
          </w:p>
        </w:tc>
      </w:tr>
      <w:tr w14:paraId="5B7FE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B565B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17</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38D95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光缆配线架</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42FB2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24芯终端配线架</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F4987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35787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E79D2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国产</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A44F7">
            <w:pPr>
              <w:rPr>
                <w:rFonts w:hint="eastAsia" w:ascii="宋体" w:hAnsi="宋体" w:eastAsia="宋体" w:cs="宋体"/>
                <w:i w:val="0"/>
                <w:iCs w:val="0"/>
                <w:color w:val="000000"/>
                <w:sz w:val="22"/>
                <w:szCs w:val="22"/>
                <w:highlight w:val="none"/>
                <w:u w:val="none"/>
              </w:rPr>
            </w:pPr>
          </w:p>
        </w:tc>
      </w:tr>
      <w:tr w14:paraId="304AF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B3F3D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2E08C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监控专用硬盘</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418D1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监控6T</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88844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块</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454E7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50319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大华</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F5338">
            <w:pPr>
              <w:rPr>
                <w:rFonts w:hint="eastAsia" w:ascii="宋体" w:hAnsi="宋体" w:eastAsia="宋体" w:cs="宋体"/>
                <w:i w:val="0"/>
                <w:iCs w:val="0"/>
                <w:color w:val="000000"/>
                <w:sz w:val="22"/>
                <w:szCs w:val="22"/>
                <w:highlight w:val="none"/>
                <w:u w:val="none"/>
              </w:rPr>
            </w:pPr>
          </w:p>
        </w:tc>
      </w:tr>
      <w:tr w14:paraId="69C69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C8419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19</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8E96E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室外电源箱</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A24BD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400*300*250mm不锈钢防水箱</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18C2A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6208D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16</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94F85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国产</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3306C">
            <w:pPr>
              <w:rPr>
                <w:rFonts w:hint="eastAsia" w:ascii="宋体" w:hAnsi="宋体" w:eastAsia="宋体" w:cs="宋体"/>
                <w:i w:val="0"/>
                <w:iCs w:val="0"/>
                <w:color w:val="000000"/>
                <w:sz w:val="22"/>
                <w:szCs w:val="22"/>
                <w:highlight w:val="none"/>
                <w:u w:val="none"/>
              </w:rPr>
            </w:pPr>
          </w:p>
        </w:tc>
      </w:tr>
      <w:tr w14:paraId="237E8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EA6EB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20</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ED7AA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光纤收发器</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F1D5B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千兆收发器RG-FC11G-3A</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D6B83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64270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2F998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海康</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63DCE">
            <w:pPr>
              <w:rPr>
                <w:rFonts w:hint="eastAsia" w:ascii="宋体" w:hAnsi="宋体" w:eastAsia="宋体" w:cs="宋体"/>
                <w:i w:val="0"/>
                <w:iCs w:val="0"/>
                <w:color w:val="000000"/>
                <w:sz w:val="22"/>
                <w:szCs w:val="22"/>
                <w:highlight w:val="none"/>
                <w:u w:val="none"/>
              </w:rPr>
            </w:pPr>
          </w:p>
        </w:tc>
      </w:tr>
      <w:tr w14:paraId="037A7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443A8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21</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0D89F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POE交换机</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7C56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千兆POE交换机8口RG-ES209C</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A625D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6228C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0AE12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锐捷</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57D88">
            <w:pPr>
              <w:rPr>
                <w:rFonts w:hint="eastAsia" w:ascii="宋体" w:hAnsi="宋体" w:eastAsia="宋体" w:cs="宋体"/>
                <w:i w:val="0"/>
                <w:iCs w:val="0"/>
                <w:color w:val="000000"/>
                <w:sz w:val="22"/>
                <w:szCs w:val="22"/>
                <w:highlight w:val="none"/>
                <w:u w:val="none"/>
              </w:rPr>
            </w:pPr>
          </w:p>
        </w:tc>
      </w:tr>
      <w:tr w14:paraId="5C9F8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BDFD8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22</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C5B25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网络交换机</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FAE9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千兆24口网络交换机RG-NBS3100-24GTSFP</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C07A2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0190B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BF5AB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锐捷</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BECC">
            <w:pPr>
              <w:rPr>
                <w:rFonts w:hint="eastAsia" w:ascii="宋体" w:hAnsi="宋体" w:eastAsia="宋体" w:cs="宋体"/>
                <w:i w:val="0"/>
                <w:iCs w:val="0"/>
                <w:color w:val="000000"/>
                <w:sz w:val="22"/>
                <w:szCs w:val="22"/>
                <w:highlight w:val="none"/>
                <w:u w:val="none"/>
              </w:rPr>
            </w:pPr>
          </w:p>
        </w:tc>
      </w:tr>
      <w:tr w14:paraId="5D777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F514D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23</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4588D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网络交换机</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FCC39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千兆48口监控交换机RG-NBS1850GC</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7D784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E5E5C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281D8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锐捷</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E6A39">
            <w:pPr>
              <w:rPr>
                <w:rFonts w:hint="eastAsia" w:ascii="宋体" w:hAnsi="宋体" w:eastAsia="宋体" w:cs="宋体"/>
                <w:i w:val="0"/>
                <w:iCs w:val="0"/>
                <w:color w:val="000000"/>
                <w:sz w:val="22"/>
                <w:szCs w:val="22"/>
                <w:highlight w:val="none"/>
                <w:u w:val="none"/>
              </w:rPr>
            </w:pPr>
          </w:p>
        </w:tc>
      </w:tr>
      <w:tr w14:paraId="0D819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754E0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24</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5CA0F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光纤收发器机框</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6C658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14位插卡式收发器机框RG-FCR12</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69124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FF941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AF97D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锐捷</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D555">
            <w:pPr>
              <w:rPr>
                <w:rFonts w:hint="eastAsia" w:ascii="宋体" w:hAnsi="宋体" w:eastAsia="宋体" w:cs="宋体"/>
                <w:i w:val="0"/>
                <w:iCs w:val="0"/>
                <w:color w:val="000000"/>
                <w:sz w:val="22"/>
                <w:szCs w:val="22"/>
                <w:highlight w:val="none"/>
                <w:u w:val="none"/>
              </w:rPr>
            </w:pPr>
          </w:p>
        </w:tc>
      </w:tr>
      <w:tr w14:paraId="52E1C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56365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AFA33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电源线</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2B51E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国标Rvv2*1.5</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D01AF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米</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D847A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3000</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421B6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远东</w:t>
            </w:r>
          </w:p>
        </w:tc>
        <w:tc>
          <w:tcPr>
            <w:tcW w:w="10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0AB84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数量仅为估算，需根据现场施工调整。</w:t>
            </w:r>
          </w:p>
        </w:tc>
      </w:tr>
      <w:tr w14:paraId="5E6A3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00647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26</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B1274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PVC管</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A7806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PVC-20</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C1D63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米</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D296D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3000</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89E14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公元</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EC5E4A">
            <w:pPr>
              <w:jc w:val="center"/>
              <w:rPr>
                <w:rFonts w:hint="eastAsia" w:ascii="宋体" w:hAnsi="宋体" w:eastAsia="宋体" w:cs="宋体"/>
                <w:i w:val="0"/>
                <w:iCs w:val="0"/>
                <w:color w:val="000000"/>
                <w:sz w:val="22"/>
                <w:szCs w:val="22"/>
                <w:highlight w:val="none"/>
                <w:u w:val="none"/>
              </w:rPr>
            </w:pPr>
          </w:p>
        </w:tc>
      </w:tr>
      <w:tr w14:paraId="7F7CF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38A70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27</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59440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沥青路面开槽</w:t>
            </w:r>
            <w:r>
              <w:rPr>
                <w:rFonts w:hint="eastAsia" w:ascii="宋体" w:hAnsi="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含修复</w:t>
            </w:r>
            <w:r>
              <w:rPr>
                <w:rFonts w:hint="eastAsia" w:ascii="宋体" w:hAnsi="宋体" w:cs="宋体"/>
                <w:i w:val="0"/>
                <w:iCs w:val="0"/>
                <w:color w:val="000000"/>
                <w:kern w:val="0"/>
                <w:sz w:val="21"/>
                <w:szCs w:val="21"/>
                <w:highlight w:val="none"/>
                <w:u w:val="none"/>
                <w:lang w:val="en-US" w:eastAsia="zh-CN" w:bidi="ar"/>
              </w:rPr>
              <w:t>）</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7E515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沥青</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05F97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米</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7CEBB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250</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5B2FF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现场施工</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47CD8">
            <w:pPr>
              <w:jc w:val="center"/>
              <w:rPr>
                <w:rFonts w:hint="eastAsia" w:ascii="宋体" w:hAnsi="宋体" w:eastAsia="宋体" w:cs="宋体"/>
                <w:i w:val="0"/>
                <w:iCs w:val="0"/>
                <w:color w:val="000000"/>
                <w:sz w:val="22"/>
                <w:szCs w:val="22"/>
                <w:highlight w:val="none"/>
                <w:u w:val="none"/>
              </w:rPr>
            </w:pPr>
          </w:p>
        </w:tc>
      </w:tr>
      <w:tr w14:paraId="255FD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1BBC7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28</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71518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监控立杆</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49CFB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3.5米镀锌立杆</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DE914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根</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272F2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D0161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6CF2">
            <w:pPr>
              <w:rPr>
                <w:rFonts w:hint="eastAsia" w:ascii="宋体" w:hAnsi="宋体" w:eastAsia="宋体" w:cs="宋体"/>
                <w:i w:val="0"/>
                <w:iCs w:val="0"/>
                <w:color w:val="000000"/>
                <w:sz w:val="22"/>
                <w:szCs w:val="22"/>
                <w:highlight w:val="none"/>
                <w:u w:val="none"/>
              </w:rPr>
            </w:pPr>
          </w:p>
        </w:tc>
      </w:tr>
      <w:tr w14:paraId="314D9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65E2D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29</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EB19F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网关</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6A126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远程互联网路由器</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7ED15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E2F12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58529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蒲公英</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440B0">
            <w:pPr>
              <w:rPr>
                <w:rFonts w:hint="eastAsia" w:ascii="宋体" w:hAnsi="宋体" w:eastAsia="宋体" w:cs="宋体"/>
                <w:i w:val="0"/>
                <w:iCs w:val="0"/>
                <w:color w:val="000000"/>
                <w:sz w:val="22"/>
                <w:szCs w:val="22"/>
                <w:highlight w:val="none"/>
                <w:u w:val="none"/>
              </w:rPr>
            </w:pPr>
          </w:p>
        </w:tc>
      </w:tr>
      <w:tr w14:paraId="3B754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EB61E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8CC5E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成品六类跳线</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8CC83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2米六类跳线</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0550B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根</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77106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252</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97B25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绿联</w:t>
            </w:r>
          </w:p>
        </w:tc>
        <w:tc>
          <w:tcPr>
            <w:tcW w:w="10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A04E7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数量仅为估算，需根据现场施工调整。</w:t>
            </w:r>
          </w:p>
        </w:tc>
      </w:tr>
      <w:tr w14:paraId="7A4F9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91A50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31</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6CE02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六类网线</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98F82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CT6六类网线</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9379F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米</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40A37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6109</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72789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海康威视</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662A5">
            <w:pPr>
              <w:jc w:val="center"/>
              <w:rPr>
                <w:rFonts w:hint="eastAsia" w:ascii="宋体" w:hAnsi="宋体" w:eastAsia="宋体" w:cs="宋体"/>
                <w:i w:val="0"/>
                <w:iCs w:val="0"/>
                <w:color w:val="000000"/>
                <w:sz w:val="22"/>
                <w:szCs w:val="22"/>
                <w:highlight w:val="none"/>
                <w:u w:val="none"/>
              </w:rPr>
            </w:pPr>
          </w:p>
        </w:tc>
      </w:tr>
      <w:tr w14:paraId="0B177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FCDF0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32</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13029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成品尾纤</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76D84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2米ST-ST</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C4D08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根</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4F0B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102</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47075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亨鑫</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F44C5">
            <w:pPr>
              <w:jc w:val="center"/>
              <w:rPr>
                <w:rFonts w:hint="eastAsia" w:ascii="宋体" w:hAnsi="宋体" w:eastAsia="宋体" w:cs="宋体"/>
                <w:i w:val="0"/>
                <w:iCs w:val="0"/>
                <w:color w:val="000000"/>
                <w:sz w:val="22"/>
                <w:szCs w:val="22"/>
                <w:highlight w:val="none"/>
                <w:u w:val="none"/>
              </w:rPr>
            </w:pPr>
          </w:p>
        </w:tc>
      </w:tr>
      <w:tr w14:paraId="6779A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C4DD7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0D1B0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安全岛浇筑</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3FCDA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材质：混凝土3000*600*200mm</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41AF3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座</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59315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9</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E4A08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1A74D">
            <w:pPr>
              <w:rPr>
                <w:rFonts w:hint="eastAsia" w:ascii="宋体" w:hAnsi="宋体" w:eastAsia="宋体" w:cs="宋体"/>
                <w:i w:val="0"/>
                <w:iCs w:val="0"/>
                <w:color w:val="000000"/>
                <w:sz w:val="22"/>
                <w:szCs w:val="22"/>
                <w:highlight w:val="none"/>
                <w:u w:val="none"/>
              </w:rPr>
            </w:pPr>
          </w:p>
        </w:tc>
      </w:tr>
      <w:tr w14:paraId="6139F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CED9E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34</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98BA6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花箱</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80188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材质：轻质混凝土1200*800*500mm</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F8EAA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只</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D2C03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40</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92EEB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72CAF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数量仅为估算，需根据现场施工调整。</w:t>
            </w:r>
          </w:p>
        </w:tc>
      </w:tr>
      <w:tr w14:paraId="35A71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9D1CB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35</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ACB3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隔离栏</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55DDE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材质：铁质1000*2000mm</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F8CC4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片</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CA4A9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40</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B4B40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7C20D5">
            <w:pPr>
              <w:jc w:val="center"/>
              <w:rPr>
                <w:rFonts w:hint="eastAsia" w:ascii="宋体" w:hAnsi="宋体" w:eastAsia="宋体" w:cs="宋体"/>
                <w:i w:val="0"/>
                <w:iCs w:val="0"/>
                <w:color w:val="000000"/>
                <w:sz w:val="22"/>
                <w:szCs w:val="22"/>
                <w:highlight w:val="none"/>
                <w:u w:val="none"/>
              </w:rPr>
            </w:pPr>
          </w:p>
        </w:tc>
      </w:tr>
      <w:tr w14:paraId="5D166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C31BB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36</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0F18C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警示隔离桩</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A02CA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材质：钢质1200*60mm</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C871E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根</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A9A79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120</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95564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237195">
            <w:pPr>
              <w:jc w:val="center"/>
              <w:rPr>
                <w:rFonts w:hint="eastAsia" w:ascii="宋体" w:hAnsi="宋体" w:eastAsia="宋体" w:cs="宋体"/>
                <w:i w:val="0"/>
                <w:iCs w:val="0"/>
                <w:color w:val="000000"/>
                <w:sz w:val="22"/>
                <w:szCs w:val="22"/>
                <w:highlight w:val="none"/>
                <w:u w:val="none"/>
              </w:rPr>
            </w:pPr>
          </w:p>
        </w:tc>
      </w:tr>
      <w:tr w14:paraId="405B3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EA6ED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37</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F5EB9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减速带</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F515B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材质：橡胶30*8mm</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8F5D5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米</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94A3C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69</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61FAF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A6D159">
            <w:pPr>
              <w:jc w:val="center"/>
              <w:rPr>
                <w:rFonts w:hint="eastAsia" w:ascii="宋体" w:hAnsi="宋体" w:eastAsia="宋体" w:cs="宋体"/>
                <w:i w:val="0"/>
                <w:iCs w:val="0"/>
                <w:color w:val="000000"/>
                <w:sz w:val="22"/>
                <w:szCs w:val="22"/>
                <w:highlight w:val="none"/>
                <w:u w:val="none"/>
              </w:rPr>
            </w:pPr>
          </w:p>
        </w:tc>
      </w:tr>
      <w:tr w14:paraId="32041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2BF6D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38</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D739C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凹凸镜</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ECD53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材质：塑料1000mm</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8CF43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只</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588D6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0F49F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CA9BE">
            <w:pPr>
              <w:jc w:val="center"/>
              <w:rPr>
                <w:rFonts w:hint="eastAsia" w:ascii="宋体" w:hAnsi="宋体" w:eastAsia="宋体" w:cs="宋体"/>
                <w:i w:val="0"/>
                <w:iCs w:val="0"/>
                <w:color w:val="000000"/>
                <w:sz w:val="22"/>
                <w:szCs w:val="22"/>
                <w:highlight w:val="none"/>
                <w:u w:val="none"/>
              </w:rPr>
            </w:pPr>
          </w:p>
        </w:tc>
      </w:tr>
      <w:tr w14:paraId="1BFED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E99AF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39</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903E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凹凸镜立杆</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42E1F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3米镀锌立杆</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54D7F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根</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E2885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FEAD8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A778B2">
            <w:pPr>
              <w:jc w:val="center"/>
              <w:rPr>
                <w:rFonts w:hint="eastAsia" w:ascii="宋体" w:hAnsi="宋体" w:eastAsia="宋体" w:cs="宋体"/>
                <w:i w:val="0"/>
                <w:iCs w:val="0"/>
                <w:color w:val="000000"/>
                <w:sz w:val="22"/>
                <w:szCs w:val="22"/>
                <w:highlight w:val="none"/>
                <w:u w:val="none"/>
              </w:rPr>
            </w:pPr>
          </w:p>
        </w:tc>
      </w:tr>
      <w:tr w14:paraId="2A5DA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E5483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40</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F7890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隔离栏立柱</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C1EAB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材质：铁质1米</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F93C1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根</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C80C3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7F6E7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A76989">
            <w:pPr>
              <w:jc w:val="center"/>
              <w:rPr>
                <w:rFonts w:hint="eastAsia" w:ascii="宋体" w:hAnsi="宋体" w:eastAsia="宋体" w:cs="宋体"/>
                <w:i w:val="0"/>
                <w:iCs w:val="0"/>
                <w:color w:val="000000"/>
                <w:sz w:val="22"/>
                <w:szCs w:val="22"/>
                <w:highlight w:val="none"/>
                <w:u w:val="none"/>
              </w:rPr>
            </w:pPr>
          </w:p>
        </w:tc>
      </w:tr>
      <w:tr w14:paraId="62910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1E56B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41</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EBAA7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隔离栏立柱地座</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FAE70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材质：硬质塑料</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C3AFF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只</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CA6D0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33</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DDD92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2B8F2E">
            <w:pPr>
              <w:jc w:val="center"/>
              <w:rPr>
                <w:rFonts w:hint="eastAsia" w:ascii="宋体" w:hAnsi="宋体" w:eastAsia="宋体" w:cs="宋体"/>
                <w:i w:val="0"/>
                <w:iCs w:val="0"/>
                <w:color w:val="000000"/>
                <w:sz w:val="22"/>
                <w:szCs w:val="22"/>
                <w:highlight w:val="none"/>
                <w:u w:val="none"/>
              </w:rPr>
            </w:pPr>
          </w:p>
        </w:tc>
      </w:tr>
      <w:tr w14:paraId="7C745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2"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3D4EA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42</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E5C7C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室内液晶拼接屏</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26AC8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46"原装DID屏，超窄边液晶拼接单元（46寸 3.5mm，4*4mm）</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EBA16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块</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B802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28A8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大华丰视 FS-L460UCM-FSE</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海康橙科DS-VX46E35</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唐米CT6801</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34AC5">
            <w:pPr>
              <w:rPr>
                <w:rFonts w:hint="eastAsia" w:ascii="宋体" w:hAnsi="宋体" w:eastAsia="宋体" w:cs="宋体"/>
                <w:i w:val="0"/>
                <w:iCs w:val="0"/>
                <w:color w:val="000000"/>
                <w:sz w:val="22"/>
                <w:szCs w:val="22"/>
                <w:highlight w:val="none"/>
                <w:u w:val="none"/>
              </w:rPr>
            </w:pPr>
          </w:p>
        </w:tc>
      </w:tr>
      <w:tr w14:paraId="35CE8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03E9D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43</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F4104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机柜</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2FEF2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2米机柜（铁质+钢化玻璃）</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48D2E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位</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0A943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27C51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腾势42U</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图腾G36642</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大唐卫士T1-6042</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7FC82">
            <w:pPr>
              <w:rPr>
                <w:rFonts w:hint="eastAsia" w:ascii="宋体" w:hAnsi="宋体" w:eastAsia="宋体" w:cs="宋体"/>
                <w:i w:val="0"/>
                <w:iCs w:val="0"/>
                <w:color w:val="000000"/>
                <w:sz w:val="22"/>
                <w:szCs w:val="22"/>
                <w:highlight w:val="none"/>
                <w:u w:val="none"/>
              </w:rPr>
            </w:pPr>
          </w:p>
        </w:tc>
      </w:tr>
      <w:tr w14:paraId="6CE91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332"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AA26F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44</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9B99E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拼控设备</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0420F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拼接屏控制器，多路进多路出</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0FDE5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3DCF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2376A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百圣8MP-16D04</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海康威视DS-6904UD</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景阳华泰TEC9060MSP24-24</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2A12E">
            <w:pPr>
              <w:rPr>
                <w:rFonts w:hint="eastAsia" w:ascii="宋体" w:hAnsi="宋体" w:eastAsia="宋体" w:cs="宋体"/>
                <w:i w:val="0"/>
                <w:iCs w:val="0"/>
                <w:color w:val="000000"/>
                <w:sz w:val="22"/>
                <w:szCs w:val="22"/>
                <w:highlight w:val="none"/>
                <w:u w:val="none"/>
              </w:rPr>
            </w:pPr>
          </w:p>
        </w:tc>
      </w:tr>
      <w:tr w14:paraId="2A10B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49C1B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7D55D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高清线</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573B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HDMI线和拖线板</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50404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项</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3AD0A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5C5F1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配套定制</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37D3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数量仅为估算，需根据现场施工调整。</w:t>
            </w:r>
          </w:p>
        </w:tc>
      </w:tr>
      <w:tr w14:paraId="40698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D982FD">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cs="宋体"/>
                <w:i w:val="0"/>
                <w:iCs w:val="0"/>
                <w:color w:val="000000"/>
                <w:kern w:val="0"/>
                <w:sz w:val="21"/>
                <w:szCs w:val="21"/>
                <w:highlight w:val="none"/>
                <w:u w:val="none"/>
                <w:lang w:val="en-US" w:eastAsia="zh-CN" w:bidi="ar"/>
              </w:rPr>
              <w:t>46</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BC8ABC">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cs="宋体"/>
                <w:i w:val="0"/>
                <w:iCs w:val="0"/>
                <w:color w:val="000000"/>
                <w:kern w:val="0"/>
                <w:sz w:val="21"/>
                <w:szCs w:val="21"/>
                <w:highlight w:val="none"/>
                <w:u w:val="none"/>
                <w:lang w:val="en-US" w:eastAsia="zh-CN" w:bidi="ar"/>
              </w:rPr>
              <w:t>雷达</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E4634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DH一lTSJC一2205一DC12</w:t>
            </w:r>
          </w:p>
          <w:p w14:paraId="1ED2A210">
            <w:pPr>
              <w:pStyle w:val="2"/>
              <w:ind w:left="0" w:leftChars="0" w:firstLine="0" w:firstLineChars="0"/>
              <w:jc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DS一TMG034一79GHZ</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FE59B6">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cs="宋体"/>
                <w:i w:val="0"/>
                <w:iCs w:val="0"/>
                <w:color w:val="000000"/>
                <w:kern w:val="0"/>
                <w:sz w:val="21"/>
                <w:szCs w:val="21"/>
                <w:highlight w:val="none"/>
                <w:u w:val="none"/>
                <w:lang w:val="en-US" w:eastAsia="zh-CN" w:bidi="ar"/>
              </w:rPr>
              <w:t>个</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E671D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cs="宋体"/>
                <w:i w:val="0"/>
                <w:iCs w:val="0"/>
                <w:color w:val="000000"/>
                <w:kern w:val="0"/>
                <w:sz w:val="21"/>
                <w:szCs w:val="21"/>
                <w:highlight w:val="none"/>
                <w:u w:val="none"/>
                <w:lang w:val="en-US" w:eastAsia="zh-CN" w:bidi="ar"/>
              </w:rPr>
              <w:t>1</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52629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大华</w:t>
            </w:r>
          </w:p>
          <w:p w14:paraId="16AECD2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海康</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5F1FC">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p>
        </w:tc>
      </w:tr>
      <w:tr w14:paraId="633A5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D3263F">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r>
              <w:rPr>
                <w:rFonts w:hint="eastAsia" w:ascii="宋体" w:hAnsi="宋体" w:cs="宋体"/>
                <w:i w:val="0"/>
                <w:iCs w:val="0"/>
                <w:color w:val="000000"/>
                <w:kern w:val="0"/>
                <w:sz w:val="21"/>
                <w:szCs w:val="21"/>
                <w:highlight w:val="none"/>
                <w:u w:val="none"/>
                <w:lang w:val="en-US" w:eastAsia="zh-CN" w:bidi="ar"/>
              </w:rPr>
              <w:t>7</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AA9A8">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票据系统</w:t>
            </w:r>
          </w:p>
        </w:tc>
        <w:tc>
          <w:tcPr>
            <w:tcW w:w="3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B6B7A2">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实现开具电子发票功能</w:t>
            </w:r>
          </w:p>
        </w:tc>
        <w:tc>
          <w:tcPr>
            <w:tcW w:w="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F8D8A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项</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298E83">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D15924">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正规第三方服务公司</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D4768">
            <w:pPr>
              <w:keepNext w:val="0"/>
              <w:keepLines w:val="0"/>
              <w:widowControl/>
              <w:suppressLineNumbers w:val="0"/>
              <w:jc w:val="left"/>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票据软件系统服务期不低于5年。</w:t>
            </w:r>
          </w:p>
        </w:tc>
      </w:tr>
    </w:tbl>
    <w:p w14:paraId="10D7DE09">
      <w:pPr>
        <w:pStyle w:val="13"/>
        <w:ind w:firstLine="0" w:firstLineChars="0"/>
        <w:jc w:val="center"/>
        <w:rPr>
          <w:b/>
          <w:bCs/>
          <w:color w:val="auto"/>
          <w:sz w:val="24"/>
          <w:szCs w:val="24"/>
          <w:highlight w:val="none"/>
        </w:rPr>
      </w:pPr>
    </w:p>
    <w:p w14:paraId="59B0F23C">
      <w:pPr>
        <w:spacing w:line="500" w:lineRule="exac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备注：</w:t>
      </w:r>
    </w:p>
    <w:p w14:paraId="68F4DC23">
      <w:pPr>
        <w:numPr>
          <w:ilvl w:val="0"/>
          <w:numId w:val="0"/>
        </w:numPr>
        <w:spacing w:line="5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本项目所有设备和系统软件包括但不仅限于以上清单，清单中的所有设备、系统软件均包含相关附属配件，中标人</w:t>
      </w:r>
      <w:r>
        <w:rPr>
          <w:rFonts w:hint="eastAsia" w:ascii="宋体" w:hAnsi="宋体" w:eastAsia="宋体" w:cs="宋体"/>
          <w:color w:val="auto"/>
          <w:sz w:val="24"/>
          <w:szCs w:val="24"/>
          <w:highlight w:val="none"/>
          <w:lang w:val="en-US" w:eastAsia="zh-CN"/>
        </w:rPr>
        <w:t>需负责完成停车场</w:t>
      </w:r>
      <w:bookmarkStart w:id="79" w:name="OLE_LINK18"/>
      <w:r>
        <w:rPr>
          <w:rFonts w:hint="eastAsia" w:ascii="宋体" w:hAnsi="宋体" w:eastAsia="宋体" w:cs="宋体"/>
          <w:color w:val="auto"/>
          <w:sz w:val="24"/>
          <w:szCs w:val="24"/>
          <w:highlight w:val="none"/>
          <w:lang w:val="en-US" w:eastAsia="zh-CN"/>
        </w:rPr>
        <w:t>智能化</w:t>
      </w:r>
      <w:bookmarkEnd w:id="79"/>
      <w:r>
        <w:rPr>
          <w:rFonts w:hint="eastAsia" w:ascii="宋体" w:hAnsi="宋体" w:eastAsia="宋体" w:cs="宋体"/>
          <w:color w:val="auto"/>
          <w:sz w:val="24"/>
          <w:szCs w:val="24"/>
          <w:highlight w:val="none"/>
          <w:lang w:val="en-US" w:eastAsia="zh-CN"/>
        </w:rPr>
        <w:t>系统的</w:t>
      </w:r>
      <w:r>
        <w:rPr>
          <w:rFonts w:hint="eastAsia" w:ascii="宋体" w:hAnsi="宋体" w:cs="宋体"/>
          <w:color w:val="auto"/>
          <w:sz w:val="24"/>
          <w:szCs w:val="24"/>
          <w:highlight w:val="none"/>
          <w:lang w:val="en-US" w:eastAsia="zh-CN"/>
        </w:rPr>
        <w:t>设备基础</w:t>
      </w:r>
      <w:r>
        <w:rPr>
          <w:rFonts w:hint="eastAsia" w:ascii="宋体" w:hAnsi="宋体" w:eastAsia="宋体" w:cs="宋体"/>
          <w:color w:val="auto"/>
          <w:sz w:val="24"/>
          <w:szCs w:val="24"/>
          <w:highlight w:val="none"/>
          <w:lang w:val="en-US" w:eastAsia="zh-CN"/>
        </w:rPr>
        <w:t>建设</w:t>
      </w:r>
      <w:r>
        <w:rPr>
          <w:rFonts w:hint="eastAsia" w:ascii="宋体" w:hAnsi="宋体" w:cs="宋体"/>
          <w:color w:val="auto"/>
          <w:sz w:val="24"/>
          <w:szCs w:val="24"/>
          <w:highlight w:val="none"/>
          <w:lang w:val="en-US" w:eastAsia="zh-CN"/>
        </w:rPr>
        <w:t>（开挖、铺设、修复等基建）</w:t>
      </w:r>
      <w:r>
        <w:rPr>
          <w:rFonts w:hint="eastAsia" w:ascii="宋体" w:hAnsi="宋体" w:eastAsia="宋体" w:cs="宋体"/>
          <w:color w:val="auto"/>
          <w:sz w:val="24"/>
          <w:szCs w:val="24"/>
          <w:highlight w:val="none"/>
          <w:lang w:val="en-US" w:eastAsia="zh-CN"/>
        </w:rPr>
        <w:t>、智能化</w:t>
      </w:r>
      <w:r>
        <w:rPr>
          <w:rFonts w:hint="eastAsia" w:ascii="宋体" w:hAnsi="宋体" w:cs="宋体"/>
          <w:color w:val="auto"/>
          <w:sz w:val="24"/>
          <w:szCs w:val="24"/>
          <w:highlight w:val="none"/>
          <w:lang w:val="en-US" w:eastAsia="zh-CN"/>
        </w:rPr>
        <w:t>系统安装</w:t>
      </w:r>
      <w:r>
        <w:rPr>
          <w:rFonts w:hint="eastAsia" w:ascii="宋体" w:hAnsi="宋体" w:eastAsia="宋体" w:cs="宋体"/>
          <w:color w:val="auto"/>
          <w:sz w:val="24"/>
          <w:szCs w:val="24"/>
          <w:highlight w:val="none"/>
          <w:lang w:val="en-US" w:eastAsia="zh-CN"/>
        </w:rPr>
        <w:t>调试、维保及人工配备等全部费用，所有设备及配件、系统参数技术等要求必须符合招标文件要求</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请投标人仔细核算相关费用。</w:t>
      </w:r>
    </w:p>
    <w:p w14:paraId="2C530624">
      <w:pPr>
        <w:numPr>
          <w:ilvl w:val="0"/>
          <w:numId w:val="0"/>
        </w:numPr>
        <w:spacing w:line="5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招标文件附件中的相关设备点位设置仅供参考，施工进场实施前中标人必须和采购人进行复核，按照采购人的要求进行施工。</w:t>
      </w:r>
    </w:p>
    <w:p w14:paraId="43F44DF5">
      <w:pPr>
        <w:spacing w:line="500" w:lineRule="exact"/>
        <w:rPr>
          <w:rFonts w:hint="eastAsia" w:ascii="宋体" w:hAnsi="宋体"/>
          <w:b/>
          <w:bCs/>
          <w:color w:val="auto"/>
          <w:sz w:val="24"/>
          <w:szCs w:val="24"/>
          <w:highlight w:val="none"/>
        </w:rPr>
      </w:pPr>
      <w:r>
        <w:rPr>
          <w:rFonts w:hint="eastAsia" w:ascii="宋体" w:hAnsi="宋体"/>
          <w:b/>
          <w:bCs/>
          <w:color w:val="auto"/>
          <w:sz w:val="24"/>
          <w:szCs w:val="24"/>
          <w:highlight w:val="none"/>
        </w:rPr>
        <w:t>三、设备参数、技术要求</w:t>
      </w:r>
    </w:p>
    <w:p w14:paraId="39EBFC7C">
      <w:pPr>
        <w:numPr>
          <w:ilvl w:val="0"/>
          <w:numId w:val="0"/>
        </w:numPr>
        <w:spacing w:line="50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1硬件设备等相关参数要求</w:t>
      </w:r>
    </w:p>
    <w:tbl>
      <w:tblPr>
        <w:tblStyle w:val="32"/>
        <w:tblpPr w:leftFromText="180" w:rightFromText="180" w:vertAnchor="text" w:horzAnchor="page" w:tblpX="683" w:tblpY="607"/>
        <w:tblOverlap w:val="never"/>
        <w:tblW w:w="9961" w:type="dxa"/>
        <w:tblInd w:w="0" w:type="dxa"/>
        <w:tblLayout w:type="autofit"/>
        <w:tblCellMar>
          <w:top w:w="0" w:type="dxa"/>
          <w:left w:w="108" w:type="dxa"/>
          <w:bottom w:w="0" w:type="dxa"/>
          <w:right w:w="108" w:type="dxa"/>
        </w:tblCellMar>
      </w:tblPr>
      <w:tblGrid>
        <w:gridCol w:w="533"/>
        <w:gridCol w:w="880"/>
        <w:gridCol w:w="7216"/>
        <w:gridCol w:w="1332"/>
      </w:tblGrid>
      <w:tr w14:paraId="248B5C8F">
        <w:tblPrEx>
          <w:tblCellMar>
            <w:top w:w="0" w:type="dxa"/>
            <w:left w:w="108" w:type="dxa"/>
            <w:bottom w:w="0" w:type="dxa"/>
            <w:right w:w="108" w:type="dxa"/>
          </w:tblCellMar>
        </w:tblPrEx>
        <w:trPr>
          <w:trHeight w:val="485"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2C96C078">
            <w:pPr>
              <w:widowControl/>
              <w:jc w:val="center"/>
              <w:textAlignment w:val="center"/>
              <w:rPr>
                <w:rFonts w:ascii="宋体" w:hAnsi="宋体"/>
                <w:b/>
                <w:bCs/>
                <w:color w:val="auto"/>
                <w:kern w:val="0"/>
                <w:sz w:val="21"/>
                <w:szCs w:val="21"/>
                <w:highlight w:val="none"/>
              </w:rPr>
            </w:pPr>
            <w:r>
              <w:rPr>
                <w:rFonts w:hint="eastAsia" w:ascii="宋体" w:hAnsi="宋体" w:cs="宋体"/>
                <w:b/>
                <w:bCs/>
                <w:color w:val="auto"/>
                <w:kern w:val="0"/>
                <w:sz w:val="21"/>
                <w:szCs w:val="21"/>
                <w:highlight w:val="none"/>
                <w:lang w:bidi="ar"/>
              </w:rPr>
              <w:t>序号</w:t>
            </w:r>
          </w:p>
        </w:tc>
        <w:tc>
          <w:tcPr>
            <w:tcW w:w="880" w:type="dxa"/>
            <w:tcBorders>
              <w:top w:val="single" w:color="000000" w:sz="4" w:space="0"/>
              <w:left w:val="nil"/>
              <w:bottom w:val="single" w:color="000000" w:sz="4" w:space="0"/>
              <w:right w:val="single" w:color="000000" w:sz="4" w:space="0"/>
            </w:tcBorders>
            <w:noWrap w:val="0"/>
            <w:vAlign w:val="center"/>
          </w:tcPr>
          <w:p w14:paraId="6D232699">
            <w:pPr>
              <w:widowControl/>
              <w:jc w:val="center"/>
              <w:textAlignment w:val="center"/>
              <w:rPr>
                <w:rFonts w:hint="eastAsia" w:ascii="宋体" w:hAnsi="宋体"/>
                <w:b/>
                <w:bCs/>
                <w:color w:val="auto"/>
                <w:kern w:val="0"/>
                <w:sz w:val="21"/>
                <w:szCs w:val="21"/>
                <w:highlight w:val="none"/>
              </w:rPr>
            </w:pPr>
            <w:r>
              <w:rPr>
                <w:rFonts w:hint="eastAsia" w:ascii="宋体" w:hAnsi="宋体" w:cs="宋体"/>
                <w:b/>
                <w:bCs/>
                <w:color w:val="auto"/>
                <w:kern w:val="0"/>
                <w:sz w:val="21"/>
                <w:szCs w:val="21"/>
                <w:highlight w:val="none"/>
                <w:lang w:bidi="ar"/>
              </w:rPr>
              <w:t>产品名称</w:t>
            </w:r>
          </w:p>
        </w:tc>
        <w:tc>
          <w:tcPr>
            <w:tcW w:w="7216" w:type="dxa"/>
            <w:tcBorders>
              <w:top w:val="single" w:color="000000" w:sz="4" w:space="0"/>
              <w:left w:val="nil"/>
              <w:bottom w:val="single" w:color="000000" w:sz="4" w:space="0"/>
              <w:right w:val="single" w:color="000000" w:sz="4" w:space="0"/>
            </w:tcBorders>
            <w:noWrap w:val="0"/>
            <w:vAlign w:val="center"/>
          </w:tcPr>
          <w:p w14:paraId="1484BBB5">
            <w:pPr>
              <w:widowControl/>
              <w:jc w:val="center"/>
              <w:textAlignment w:val="center"/>
              <w:rPr>
                <w:rFonts w:hint="eastAsia" w:hAnsi="宋体"/>
                <w:b/>
                <w:bCs/>
                <w:color w:val="auto"/>
                <w:sz w:val="21"/>
                <w:szCs w:val="21"/>
                <w:highlight w:val="none"/>
              </w:rPr>
            </w:pPr>
            <w:r>
              <w:rPr>
                <w:rFonts w:hint="eastAsia" w:ascii="宋体" w:hAnsi="宋体" w:cs="宋体"/>
                <w:b/>
                <w:bCs/>
                <w:color w:val="auto"/>
                <w:kern w:val="0"/>
                <w:sz w:val="21"/>
                <w:szCs w:val="21"/>
                <w:highlight w:val="none"/>
                <w:lang w:bidi="ar"/>
              </w:rPr>
              <w:t>技术参数、性能配置参考</w:t>
            </w:r>
          </w:p>
        </w:tc>
        <w:tc>
          <w:tcPr>
            <w:tcW w:w="1332" w:type="dxa"/>
            <w:tcBorders>
              <w:top w:val="single" w:color="000000" w:sz="4" w:space="0"/>
              <w:left w:val="nil"/>
              <w:bottom w:val="single" w:color="000000" w:sz="4" w:space="0"/>
              <w:right w:val="single" w:color="000000" w:sz="4" w:space="0"/>
            </w:tcBorders>
            <w:noWrap w:val="0"/>
            <w:vAlign w:val="center"/>
          </w:tcPr>
          <w:p w14:paraId="460F1F45">
            <w:pPr>
              <w:widowControl/>
              <w:jc w:val="center"/>
              <w:textAlignment w:val="center"/>
              <w:rPr>
                <w:rFonts w:ascii="宋体" w:hAnsi="宋体" w:cs="宋体"/>
                <w:b/>
                <w:bCs/>
                <w:color w:val="auto"/>
                <w:kern w:val="0"/>
                <w:sz w:val="21"/>
                <w:szCs w:val="21"/>
                <w:highlight w:val="none"/>
                <w:lang w:bidi="ar"/>
              </w:rPr>
            </w:pPr>
            <w:r>
              <w:rPr>
                <w:rFonts w:hint="eastAsia" w:ascii="宋体" w:hAnsi="宋体" w:cs="宋体"/>
                <w:b/>
                <w:bCs/>
                <w:color w:val="auto"/>
                <w:kern w:val="0"/>
                <w:sz w:val="21"/>
                <w:szCs w:val="21"/>
                <w:highlight w:val="none"/>
                <w:lang w:bidi="ar"/>
              </w:rPr>
              <w:t>对应设备清单表序号</w:t>
            </w:r>
          </w:p>
        </w:tc>
      </w:tr>
      <w:tr w14:paraId="41D014E5">
        <w:tblPrEx>
          <w:tblCellMar>
            <w:top w:w="0" w:type="dxa"/>
            <w:left w:w="108" w:type="dxa"/>
            <w:bottom w:w="0" w:type="dxa"/>
            <w:right w:w="108" w:type="dxa"/>
          </w:tblCellMar>
        </w:tblPrEx>
        <w:trPr>
          <w:trHeight w:val="90"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4DA6F4DC">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1</w:t>
            </w:r>
          </w:p>
        </w:tc>
        <w:tc>
          <w:tcPr>
            <w:tcW w:w="880" w:type="dxa"/>
            <w:tcBorders>
              <w:top w:val="single" w:color="000000" w:sz="4" w:space="0"/>
              <w:left w:val="nil"/>
              <w:bottom w:val="single" w:color="000000" w:sz="4" w:space="0"/>
              <w:right w:val="single" w:color="000000" w:sz="4" w:space="0"/>
            </w:tcBorders>
            <w:noWrap w:val="0"/>
            <w:vAlign w:val="center"/>
          </w:tcPr>
          <w:p w14:paraId="76511C51">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录像设备</w:t>
            </w:r>
          </w:p>
        </w:tc>
        <w:tc>
          <w:tcPr>
            <w:tcW w:w="7216" w:type="dxa"/>
            <w:tcBorders>
              <w:top w:val="single" w:color="000000" w:sz="4" w:space="0"/>
              <w:left w:val="nil"/>
              <w:bottom w:val="single" w:color="000000" w:sz="4" w:space="0"/>
              <w:right w:val="single" w:color="000000" w:sz="4" w:space="0"/>
            </w:tcBorders>
            <w:noWrap w:val="0"/>
            <w:vAlign w:val="center"/>
          </w:tcPr>
          <w:p w14:paraId="2D3F9B5A">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支持嵌入式 Linux 系统，工业级嵌入式微控制器；设备最大支持32路摄像头接入，最低单个停车场摄像头满足计入。</w:t>
            </w:r>
          </w:p>
          <w:p w14:paraId="325C61FE">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 WEB、本地 GUI 界面操作；支持对接停车公司平台，统一管理。</w:t>
            </w:r>
          </w:p>
          <w:p w14:paraId="2872F3A7">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 Smart H.265;H.265;Smart H.264;H.264/MJPEG 码流；</w:t>
            </w:r>
          </w:p>
          <w:p w14:paraId="03E0FA98">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 VGA、HDMI 异源输出，HDMI 视频输出分辨率最高达 4K；</w:t>
            </w:r>
          </w:p>
          <w:p w14:paraId="56C98C33">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 1 路后智能人脸检测比对； 最大 10 个人脸库，共 20000 张人脸图片；2 路后智能周界检测；4 路后智能 SMD；</w:t>
            </w:r>
          </w:p>
          <w:p w14:paraId="343C01A2">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支持前智能：人脸检测比对、周界防范、通用行为分析、立体行为分析、人群分布、人数统计、热度图、SMD 功能；可接驳支持 ONVIF、RTSP 协议的第三方摄像机和主流品牌摄像机；</w:t>
            </w:r>
          </w:p>
          <w:p w14:paraId="6CB09D05">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 IPv4、IPv6、HTTP、NTP、DNS、ONVIF 网络协议；</w:t>
            </w:r>
          </w:p>
          <w:p w14:paraId="1AD1F19B">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 16M/12M/8M/6M/5M/4M/3M/1080P/960P/720PIPC 分辨率接入；</w:t>
            </w:r>
          </w:p>
          <w:p w14:paraId="7624128F">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支持语音对讲，客户端通过 NVR 与网络摄像机进行语音对讲；</w:t>
            </w:r>
          </w:p>
          <w:p w14:paraId="30DA75BC">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支持按时间、按事件等多种方式进行录像的检索、回放、备份，支持图片本地回放与查询；</w:t>
            </w:r>
          </w:p>
          <w:p w14:paraId="18C16C88">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支持标签自定义功能，设备支持对指定时间的录像进行标签并归档，便于后续</w:t>
            </w:r>
            <w:r>
              <w:rPr>
                <w:rFonts w:hint="eastAsia" w:ascii="宋体" w:hAnsi="宋体"/>
                <w:color w:val="auto"/>
                <w:kern w:val="0"/>
                <w:sz w:val="21"/>
                <w:szCs w:val="21"/>
                <w:highlight w:val="none"/>
                <w:lang w:eastAsia="zh-CN"/>
              </w:rPr>
              <w:t>查</w:t>
            </w:r>
            <w:r>
              <w:rPr>
                <w:rFonts w:hint="eastAsia" w:ascii="宋体" w:hAnsi="宋体"/>
                <w:color w:val="auto"/>
                <w:kern w:val="0"/>
                <w:sz w:val="21"/>
                <w:szCs w:val="21"/>
                <w:highlight w:val="none"/>
              </w:rPr>
              <w:t>看；</w:t>
            </w:r>
          </w:p>
          <w:p w14:paraId="34D94485">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支持本机硬盘、网络等存储方式，支持硬盘、外接 USB 存储设备备份方式；</w:t>
            </w:r>
          </w:p>
          <w:p w14:paraId="14631171">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支持设备操作日志、报警日志、系统日志的记录与查询功能；</w:t>
            </w:r>
          </w:p>
          <w:p w14:paraId="6F5677C0">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支持断网续传功能，能对前端摄像机断网这段时间内 SD 卡中的录像回传到NVR；</w:t>
            </w:r>
          </w:p>
          <w:p w14:paraId="7CAE5394">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支持即时回放功能，在预览画面下回放指定通道的录像；</w:t>
            </w:r>
          </w:p>
          <w:p w14:paraId="4A73DBB6">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支持预览图像与回放图像的电子放大；</w:t>
            </w:r>
          </w:p>
          <w:p w14:paraId="74892C74">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支持远程管理 IPC 功能，支持对前端 IPC 远程升级，支持远程对 IPC 的编码配置修改等操作；</w:t>
            </w:r>
          </w:p>
          <w:p w14:paraId="4700B656">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支持远程零通道预览功能，可将接入的多路视频图像多画面显示在一路视频图像上；</w:t>
            </w:r>
          </w:p>
          <w:p w14:paraId="2CBD3B69">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支持盘组管理功能，实现视频录像的定向存储；</w:t>
            </w:r>
          </w:p>
          <w:p w14:paraId="2244D7F8">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支持配额管理功能，实现按通道分配不同的录像天数进行存储；</w:t>
            </w:r>
          </w:p>
          <w:p w14:paraId="6A3BDC28">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支持走廊模式功能，支持 IPC 画面旋转 90°或 270°，成 9:16 走廊模式；</w:t>
            </w:r>
          </w:p>
          <w:p w14:paraId="504A6872">
            <w:pPr>
              <w:widowControl/>
              <w:textAlignment w:val="center"/>
              <w:rPr>
                <w:rFonts w:hAnsi="宋体"/>
                <w:color w:val="auto"/>
                <w:kern w:val="0"/>
                <w:sz w:val="21"/>
                <w:szCs w:val="21"/>
                <w:highlight w:val="none"/>
              </w:rPr>
            </w:pPr>
            <w:r>
              <w:rPr>
                <w:rFonts w:hint="eastAsia" w:hAnsi="宋体"/>
                <w:color w:val="auto"/>
                <w:sz w:val="21"/>
                <w:szCs w:val="21"/>
                <w:highlight w:val="none"/>
                <w:lang w:val="en-US" w:eastAsia="zh-CN"/>
              </w:rPr>
              <w:t>设备进场需</w:t>
            </w:r>
            <w:r>
              <w:rPr>
                <w:rFonts w:hint="eastAsia" w:hAnsi="宋体"/>
                <w:color w:val="auto"/>
                <w:sz w:val="21"/>
                <w:szCs w:val="21"/>
                <w:highlight w:val="none"/>
              </w:rPr>
              <w:t>提供原厂检测报告复印件并加盖供应商公章；</w:t>
            </w:r>
          </w:p>
        </w:tc>
        <w:tc>
          <w:tcPr>
            <w:tcW w:w="1332" w:type="dxa"/>
            <w:tcBorders>
              <w:top w:val="single" w:color="000000" w:sz="4" w:space="0"/>
              <w:left w:val="nil"/>
              <w:bottom w:val="single" w:color="000000" w:sz="4" w:space="0"/>
              <w:right w:val="single" w:color="000000" w:sz="4" w:space="0"/>
            </w:tcBorders>
            <w:noWrap w:val="0"/>
            <w:vAlign w:val="center"/>
          </w:tcPr>
          <w:p w14:paraId="09970B1E">
            <w:pPr>
              <w:widowControl/>
              <w:jc w:val="center"/>
              <w:textAlignment w:val="center"/>
              <w:rPr>
                <w:rFonts w:hint="eastAsia" w:hAnsi="宋体"/>
                <w:color w:val="auto"/>
                <w:sz w:val="21"/>
                <w:szCs w:val="21"/>
                <w:highlight w:val="none"/>
              </w:rPr>
            </w:pPr>
            <w:r>
              <w:rPr>
                <w:rFonts w:hint="eastAsia" w:hAnsi="宋体"/>
                <w:color w:val="auto"/>
                <w:sz w:val="21"/>
                <w:szCs w:val="21"/>
                <w:highlight w:val="none"/>
              </w:rPr>
              <w:t>13</w:t>
            </w:r>
          </w:p>
          <w:p w14:paraId="533A9A3A">
            <w:pPr>
              <w:pStyle w:val="13"/>
              <w:rPr>
                <w:rFonts w:hint="eastAsia"/>
                <w:color w:val="auto"/>
                <w:sz w:val="21"/>
                <w:szCs w:val="21"/>
                <w:highlight w:val="none"/>
              </w:rPr>
            </w:pPr>
            <w:r>
              <w:rPr>
                <w:rFonts w:hint="eastAsia"/>
                <w:color w:val="auto"/>
                <w:sz w:val="21"/>
                <w:szCs w:val="21"/>
                <w:highlight w:val="none"/>
              </w:rPr>
              <w:t>15</w:t>
            </w:r>
          </w:p>
          <w:p w14:paraId="1224A8E3">
            <w:pPr>
              <w:pStyle w:val="13"/>
              <w:rPr>
                <w:rFonts w:hint="eastAsia"/>
                <w:color w:val="auto"/>
                <w:sz w:val="21"/>
                <w:szCs w:val="21"/>
                <w:highlight w:val="none"/>
              </w:rPr>
            </w:pPr>
          </w:p>
          <w:p w14:paraId="47FF23FC">
            <w:pPr>
              <w:pStyle w:val="13"/>
              <w:rPr>
                <w:rFonts w:hint="eastAsia"/>
                <w:color w:val="auto"/>
                <w:sz w:val="21"/>
                <w:szCs w:val="21"/>
                <w:highlight w:val="none"/>
              </w:rPr>
            </w:pPr>
          </w:p>
        </w:tc>
      </w:tr>
      <w:tr w14:paraId="4DC2E7B6">
        <w:tblPrEx>
          <w:tblCellMar>
            <w:top w:w="0" w:type="dxa"/>
            <w:left w:w="108" w:type="dxa"/>
            <w:bottom w:w="0" w:type="dxa"/>
            <w:right w:w="108" w:type="dxa"/>
          </w:tblCellMar>
        </w:tblPrEx>
        <w:trPr>
          <w:trHeight w:val="773"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0145FC1B">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2</w:t>
            </w:r>
          </w:p>
        </w:tc>
        <w:tc>
          <w:tcPr>
            <w:tcW w:w="880" w:type="dxa"/>
            <w:tcBorders>
              <w:top w:val="single" w:color="000000" w:sz="4" w:space="0"/>
              <w:left w:val="nil"/>
              <w:bottom w:val="single" w:color="000000" w:sz="4" w:space="0"/>
              <w:right w:val="single" w:color="000000" w:sz="4" w:space="0"/>
            </w:tcBorders>
            <w:noWrap w:val="0"/>
            <w:vAlign w:val="center"/>
          </w:tcPr>
          <w:p w14:paraId="4CA6425C">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硬盘</w:t>
            </w:r>
          </w:p>
        </w:tc>
        <w:tc>
          <w:tcPr>
            <w:tcW w:w="7216" w:type="dxa"/>
            <w:tcBorders>
              <w:top w:val="single" w:color="000000" w:sz="4" w:space="0"/>
              <w:left w:val="nil"/>
              <w:bottom w:val="single" w:color="000000" w:sz="4" w:space="0"/>
              <w:right w:val="single" w:color="000000" w:sz="4" w:space="0"/>
            </w:tcBorders>
            <w:noWrap w:val="0"/>
            <w:vAlign w:val="center"/>
          </w:tcPr>
          <w:p w14:paraId="1CACB254">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4TB控</w:t>
            </w:r>
            <w:r>
              <w:rPr>
                <w:rFonts w:hint="eastAsia" w:ascii="宋体" w:hAnsi="宋体"/>
                <w:color w:val="auto"/>
                <w:kern w:val="0"/>
                <w:sz w:val="21"/>
                <w:szCs w:val="21"/>
                <w:highlight w:val="none"/>
                <w:lang w:eastAsia="zh-CN"/>
              </w:rPr>
              <w:t>硬盘容量：</w:t>
            </w:r>
            <w:r>
              <w:rPr>
                <w:rFonts w:hint="eastAsia" w:ascii="宋体" w:hAnsi="宋体"/>
                <w:color w:val="auto"/>
                <w:kern w:val="0"/>
                <w:sz w:val="21"/>
                <w:szCs w:val="21"/>
                <w:highlight w:val="none"/>
              </w:rPr>
              <w:t xml:space="preserve"> 4TB；尺寸</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 xml:space="preserve"> 3.5英寸；接口类型</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 xml:space="preserve"> SATA；硬盘转速</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 xml:space="preserve"> 5900转；缓存容量</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 xml:space="preserve"> 64MB；适用机型</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 xml:space="preserve"> 监控</w:t>
            </w:r>
          </w:p>
        </w:tc>
        <w:tc>
          <w:tcPr>
            <w:tcW w:w="1332" w:type="dxa"/>
            <w:tcBorders>
              <w:top w:val="single" w:color="000000" w:sz="4" w:space="0"/>
              <w:left w:val="nil"/>
              <w:bottom w:val="single" w:color="000000" w:sz="4" w:space="0"/>
              <w:right w:val="single" w:color="000000" w:sz="4" w:space="0"/>
            </w:tcBorders>
            <w:noWrap w:val="0"/>
            <w:vAlign w:val="center"/>
          </w:tcPr>
          <w:p w14:paraId="6E88FD4C">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18</w:t>
            </w:r>
          </w:p>
        </w:tc>
      </w:tr>
      <w:tr w14:paraId="3A6546B5">
        <w:tblPrEx>
          <w:tblCellMar>
            <w:top w:w="0" w:type="dxa"/>
            <w:left w:w="108" w:type="dxa"/>
            <w:bottom w:w="0" w:type="dxa"/>
            <w:right w:w="108" w:type="dxa"/>
          </w:tblCellMar>
        </w:tblPrEx>
        <w:trPr>
          <w:trHeight w:val="90"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4077C299">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3</w:t>
            </w:r>
          </w:p>
        </w:tc>
        <w:tc>
          <w:tcPr>
            <w:tcW w:w="880" w:type="dxa"/>
            <w:tcBorders>
              <w:top w:val="single" w:color="000000" w:sz="4" w:space="0"/>
              <w:left w:val="nil"/>
              <w:bottom w:val="single" w:color="000000" w:sz="4" w:space="0"/>
              <w:right w:val="single" w:color="000000" w:sz="4" w:space="0"/>
            </w:tcBorders>
            <w:noWrap w:val="0"/>
            <w:vAlign w:val="center"/>
          </w:tcPr>
          <w:p w14:paraId="4FAD5D42">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监控立杆</w:t>
            </w:r>
          </w:p>
        </w:tc>
        <w:tc>
          <w:tcPr>
            <w:tcW w:w="7216" w:type="dxa"/>
            <w:tcBorders>
              <w:top w:val="single" w:color="000000" w:sz="4" w:space="0"/>
              <w:left w:val="nil"/>
              <w:bottom w:val="single" w:color="000000" w:sz="4" w:space="0"/>
              <w:right w:val="single" w:color="000000" w:sz="4" w:space="0"/>
            </w:tcBorders>
            <w:noWrap w:val="0"/>
            <w:vAlign w:val="center"/>
          </w:tcPr>
          <w:p w14:paraId="321884AC">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3.5米镀锌、地笼；尺寸：长3.5米 上杆直径76MM下杆直径133MM</w:t>
            </w:r>
          </w:p>
        </w:tc>
        <w:tc>
          <w:tcPr>
            <w:tcW w:w="1332" w:type="dxa"/>
            <w:tcBorders>
              <w:top w:val="single" w:color="000000" w:sz="4" w:space="0"/>
              <w:left w:val="nil"/>
              <w:bottom w:val="single" w:color="000000" w:sz="4" w:space="0"/>
              <w:right w:val="single" w:color="000000" w:sz="4" w:space="0"/>
            </w:tcBorders>
            <w:noWrap w:val="0"/>
            <w:vAlign w:val="center"/>
          </w:tcPr>
          <w:p w14:paraId="36F9158F">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28</w:t>
            </w:r>
          </w:p>
        </w:tc>
      </w:tr>
      <w:tr w14:paraId="4DBF3630">
        <w:tblPrEx>
          <w:tblCellMar>
            <w:top w:w="0" w:type="dxa"/>
            <w:left w:w="108" w:type="dxa"/>
            <w:bottom w:w="0" w:type="dxa"/>
            <w:right w:w="108" w:type="dxa"/>
          </w:tblCellMar>
        </w:tblPrEx>
        <w:trPr>
          <w:trHeight w:val="438"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0E304488">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4</w:t>
            </w:r>
          </w:p>
        </w:tc>
        <w:tc>
          <w:tcPr>
            <w:tcW w:w="880" w:type="dxa"/>
            <w:tcBorders>
              <w:top w:val="single" w:color="000000" w:sz="4" w:space="0"/>
              <w:left w:val="nil"/>
              <w:bottom w:val="single" w:color="000000" w:sz="4" w:space="0"/>
              <w:right w:val="single" w:color="000000" w:sz="4" w:space="0"/>
            </w:tcBorders>
            <w:noWrap w:val="0"/>
            <w:vAlign w:val="center"/>
          </w:tcPr>
          <w:p w14:paraId="0BB6F25A">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横臂支架</w:t>
            </w:r>
          </w:p>
        </w:tc>
        <w:tc>
          <w:tcPr>
            <w:tcW w:w="7216" w:type="dxa"/>
            <w:tcBorders>
              <w:top w:val="single" w:color="000000" w:sz="4" w:space="0"/>
              <w:left w:val="nil"/>
              <w:bottom w:val="single" w:color="000000" w:sz="4" w:space="0"/>
              <w:right w:val="single" w:color="000000" w:sz="4" w:space="0"/>
            </w:tcBorders>
            <w:noWrap w:val="0"/>
            <w:vAlign w:val="center"/>
          </w:tcPr>
          <w:p w14:paraId="73EF3FBA">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材质</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镀锌钢</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形式</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国产 30cm枪机用</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标配万向头</w:t>
            </w:r>
          </w:p>
        </w:tc>
        <w:tc>
          <w:tcPr>
            <w:tcW w:w="1332" w:type="dxa"/>
            <w:tcBorders>
              <w:top w:val="single" w:color="000000" w:sz="4" w:space="0"/>
              <w:left w:val="nil"/>
              <w:bottom w:val="single" w:color="000000" w:sz="4" w:space="0"/>
              <w:right w:val="single" w:color="000000" w:sz="4" w:space="0"/>
            </w:tcBorders>
            <w:noWrap w:val="0"/>
            <w:vAlign w:val="center"/>
          </w:tcPr>
          <w:p w14:paraId="5669D7F6">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14</w:t>
            </w:r>
          </w:p>
        </w:tc>
      </w:tr>
      <w:tr w14:paraId="499EA45C">
        <w:tblPrEx>
          <w:tblCellMar>
            <w:top w:w="0" w:type="dxa"/>
            <w:left w:w="108" w:type="dxa"/>
            <w:bottom w:w="0" w:type="dxa"/>
            <w:right w:w="108" w:type="dxa"/>
          </w:tblCellMar>
        </w:tblPrEx>
        <w:trPr>
          <w:trHeight w:val="410"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587EFF82">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5</w:t>
            </w:r>
          </w:p>
        </w:tc>
        <w:tc>
          <w:tcPr>
            <w:tcW w:w="880" w:type="dxa"/>
            <w:tcBorders>
              <w:top w:val="single" w:color="000000" w:sz="4" w:space="0"/>
              <w:left w:val="nil"/>
              <w:bottom w:val="single" w:color="000000" w:sz="4" w:space="0"/>
              <w:right w:val="single" w:color="000000" w:sz="4" w:space="0"/>
            </w:tcBorders>
            <w:noWrap w:val="0"/>
            <w:vAlign w:val="center"/>
          </w:tcPr>
          <w:p w14:paraId="69B17C16">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弱电箱</w:t>
            </w:r>
          </w:p>
        </w:tc>
        <w:tc>
          <w:tcPr>
            <w:tcW w:w="7216" w:type="dxa"/>
            <w:tcBorders>
              <w:top w:val="single" w:color="000000" w:sz="4" w:space="0"/>
              <w:left w:val="nil"/>
              <w:bottom w:val="single" w:color="000000" w:sz="4" w:space="0"/>
              <w:right w:val="single" w:color="000000" w:sz="4" w:space="0"/>
            </w:tcBorders>
            <w:noWrap w:val="0"/>
            <w:vAlign w:val="center"/>
          </w:tcPr>
          <w:p w14:paraId="43D333A3">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壁挂弱电箱400*300*250</w:t>
            </w:r>
            <w:r>
              <w:rPr>
                <w:rFonts w:hint="eastAsia" w:ascii="宋体" w:hAnsi="宋体"/>
                <w:color w:val="auto"/>
                <w:kern w:val="0"/>
                <w:sz w:val="21"/>
                <w:szCs w:val="21"/>
                <w:highlight w:val="none"/>
                <w:lang w:val="en-US" w:eastAsia="zh-CN"/>
              </w:rPr>
              <w:t>mm</w:t>
            </w:r>
            <w:r>
              <w:rPr>
                <w:rFonts w:hint="eastAsia" w:ascii="宋体" w:hAnsi="宋体"/>
                <w:color w:val="auto"/>
                <w:kern w:val="0"/>
                <w:sz w:val="21"/>
                <w:szCs w:val="21"/>
                <w:highlight w:val="none"/>
              </w:rPr>
              <w:t>；材质：镀锌喷塑；特点：防水、防腐蚀、防生锈：内置插排，空开，避雷器</w:t>
            </w:r>
          </w:p>
        </w:tc>
        <w:tc>
          <w:tcPr>
            <w:tcW w:w="1332" w:type="dxa"/>
            <w:tcBorders>
              <w:top w:val="single" w:color="000000" w:sz="4" w:space="0"/>
              <w:left w:val="nil"/>
              <w:bottom w:val="single" w:color="000000" w:sz="4" w:space="0"/>
              <w:right w:val="single" w:color="000000" w:sz="4" w:space="0"/>
            </w:tcBorders>
            <w:noWrap w:val="0"/>
            <w:vAlign w:val="center"/>
          </w:tcPr>
          <w:p w14:paraId="55DC8E53">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19</w:t>
            </w:r>
          </w:p>
        </w:tc>
      </w:tr>
      <w:tr w14:paraId="72C83E48">
        <w:tblPrEx>
          <w:tblCellMar>
            <w:top w:w="0" w:type="dxa"/>
            <w:left w:w="108" w:type="dxa"/>
            <w:bottom w:w="0" w:type="dxa"/>
            <w:right w:w="108" w:type="dxa"/>
          </w:tblCellMar>
        </w:tblPrEx>
        <w:trPr>
          <w:trHeight w:val="674"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61F0F7E9">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6</w:t>
            </w:r>
          </w:p>
        </w:tc>
        <w:tc>
          <w:tcPr>
            <w:tcW w:w="880" w:type="dxa"/>
            <w:tcBorders>
              <w:top w:val="single" w:color="000000" w:sz="4" w:space="0"/>
              <w:left w:val="nil"/>
              <w:bottom w:val="single" w:color="000000" w:sz="4" w:space="0"/>
              <w:right w:val="single" w:color="000000" w:sz="4" w:space="0"/>
            </w:tcBorders>
            <w:noWrap w:val="0"/>
            <w:vAlign w:val="center"/>
          </w:tcPr>
          <w:p w14:paraId="0F1C91AD">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光纤终端盒</w:t>
            </w:r>
          </w:p>
        </w:tc>
        <w:tc>
          <w:tcPr>
            <w:tcW w:w="7216" w:type="dxa"/>
            <w:tcBorders>
              <w:top w:val="single" w:color="000000" w:sz="4" w:space="0"/>
              <w:left w:val="nil"/>
              <w:bottom w:val="single" w:color="000000" w:sz="4" w:space="0"/>
              <w:right w:val="single" w:color="000000" w:sz="4" w:space="0"/>
            </w:tcBorders>
            <w:noWrap w:val="0"/>
            <w:vAlign w:val="center"/>
          </w:tcPr>
          <w:p w14:paraId="335B127A">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ST光纤铁质终端盒，4口ST口，24口ST口</w:t>
            </w:r>
          </w:p>
        </w:tc>
        <w:tc>
          <w:tcPr>
            <w:tcW w:w="1332" w:type="dxa"/>
            <w:tcBorders>
              <w:top w:val="single" w:color="000000" w:sz="4" w:space="0"/>
              <w:left w:val="nil"/>
              <w:bottom w:val="single" w:color="000000" w:sz="4" w:space="0"/>
              <w:right w:val="single" w:color="000000" w:sz="4" w:space="0"/>
            </w:tcBorders>
            <w:noWrap w:val="0"/>
            <w:vAlign w:val="center"/>
          </w:tcPr>
          <w:p w14:paraId="6481B0BD">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16</w:t>
            </w:r>
          </w:p>
          <w:p w14:paraId="40FBF79B">
            <w:pPr>
              <w:pStyle w:val="13"/>
              <w:rPr>
                <w:rFonts w:ascii="宋体" w:hAnsi="宋体"/>
                <w:color w:val="auto"/>
                <w:kern w:val="0"/>
                <w:sz w:val="21"/>
                <w:szCs w:val="21"/>
                <w:highlight w:val="none"/>
              </w:rPr>
            </w:pPr>
            <w:r>
              <w:rPr>
                <w:rFonts w:hint="eastAsia"/>
                <w:color w:val="auto"/>
                <w:sz w:val="21"/>
                <w:szCs w:val="21"/>
                <w:highlight w:val="none"/>
              </w:rPr>
              <w:t>17</w:t>
            </w:r>
          </w:p>
        </w:tc>
      </w:tr>
      <w:tr w14:paraId="5AE4BF21">
        <w:tblPrEx>
          <w:tblCellMar>
            <w:top w:w="0" w:type="dxa"/>
            <w:left w:w="108" w:type="dxa"/>
            <w:bottom w:w="0" w:type="dxa"/>
            <w:right w:w="108" w:type="dxa"/>
          </w:tblCellMar>
        </w:tblPrEx>
        <w:trPr>
          <w:trHeight w:val="90"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67FF5BBD">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7</w:t>
            </w:r>
          </w:p>
        </w:tc>
        <w:tc>
          <w:tcPr>
            <w:tcW w:w="880" w:type="dxa"/>
            <w:tcBorders>
              <w:top w:val="single" w:color="000000" w:sz="4" w:space="0"/>
              <w:left w:val="nil"/>
              <w:bottom w:val="single" w:color="000000" w:sz="4" w:space="0"/>
              <w:right w:val="single" w:color="000000" w:sz="4" w:space="0"/>
            </w:tcBorders>
            <w:noWrap w:val="0"/>
            <w:vAlign w:val="center"/>
          </w:tcPr>
          <w:p w14:paraId="65113DC1">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光纤收发器</w:t>
            </w:r>
          </w:p>
        </w:tc>
        <w:tc>
          <w:tcPr>
            <w:tcW w:w="7216" w:type="dxa"/>
            <w:tcBorders>
              <w:top w:val="single" w:color="000000" w:sz="4" w:space="0"/>
              <w:left w:val="nil"/>
              <w:bottom w:val="single" w:color="000000" w:sz="4" w:space="0"/>
              <w:right w:val="single" w:color="000000" w:sz="4" w:space="0"/>
            </w:tcBorders>
            <w:noWrap w:val="0"/>
            <w:vAlign w:val="center"/>
          </w:tcPr>
          <w:p w14:paraId="6119EB37">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网络接口数量：1个；网络接口类型：1个10/100/1000Mbps自适应RJ45口+1个1000Mbps的SC光纤口 RJ45端口；防雷：6KV；光纤类型：单模；传输距离：≤3km；工作波长 发送</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1550 nm；接收</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1310 nm；接收</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1310 nm；发送</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1550 nm；接收灵敏度：≤-20 dBm；发射功率：-15~-6dBm；外壳：0.6mm镀锌板金属材质，无风扇 ；重量：0.225 kg；安装方式：桌面安装；工作温度：-20°C~60°℃ ；存储温度：-40℃~70°℃；供电电源：DC5V，0.6A；电源输入：AC220V，50Hz，0.3A；功 耗：&lt;3W；LED指示灯：Link/Act连接状态指示灯，Power电源指示灯</w:t>
            </w:r>
          </w:p>
        </w:tc>
        <w:tc>
          <w:tcPr>
            <w:tcW w:w="1332" w:type="dxa"/>
            <w:tcBorders>
              <w:top w:val="single" w:color="000000" w:sz="4" w:space="0"/>
              <w:left w:val="nil"/>
              <w:bottom w:val="single" w:color="000000" w:sz="4" w:space="0"/>
              <w:right w:val="single" w:color="000000" w:sz="4" w:space="0"/>
            </w:tcBorders>
            <w:noWrap w:val="0"/>
            <w:vAlign w:val="center"/>
          </w:tcPr>
          <w:p w14:paraId="2135B9CF">
            <w:pPr>
              <w:widowControl/>
              <w:jc w:val="center"/>
              <w:textAlignment w:val="center"/>
              <w:rPr>
                <w:rFonts w:hint="eastAsia"/>
                <w:color w:val="auto"/>
                <w:sz w:val="21"/>
                <w:szCs w:val="21"/>
                <w:highlight w:val="none"/>
              </w:rPr>
            </w:pPr>
            <w:r>
              <w:rPr>
                <w:rFonts w:hint="eastAsia" w:ascii="宋体" w:hAnsi="宋体"/>
                <w:color w:val="auto"/>
                <w:kern w:val="0"/>
                <w:sz w:val="21"/>
                <w:szCs w:val="21"/>
                <w:highlight w:val="none"/>
              </w:rPr>
              <w:t>20</w:t>
            </w:r>
          </w:p>
        </w:tc>
      </w:tr>
      <w:tr w14:paraId="4A8B9A04">
        <w:tblPrEx>
          <w:tblCellMar>
            <w:top w:w="0" w:type="dxa"/>
            <w:left w:w="108" w:type="dxa"/>
            <w:bottom w:w="0" w:type="dxa"/>
            <w:right w:w="108" w:type="dxa"/>
          </w:tblCellMar>
        </w:tblPrEx>
        <w:trPr>
          <w:trHeight w:val="90"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377A9251">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8</w:t>
            </w:r>
          </w:p>
        </w:tc>
        <w:tc>
          <w:tcPr>
            <w:tcW w:w="880" w:type="dxa"/>
            <w:tcBorders>
              <w:top w:val="single" w:color="000000" w:sz="4" w:space="0"/>
              <w:left w:val="nil"/>
              <w:bottom w:val="single" w:color="000000" w:sz="4" w:space="0"/>
              <w:right w:val="single" w:color="000000" w:sz="4" w:space="0"/>
            </w:tcBorders>
            <w:noWrap w:val="0"/>
            <w:vAlign w:val="center"/>
          </w:tcPr>
          <w:p w14:paraId="07B320C3">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网关</w:t>
            </w:r>
          </w:p>
        </w:tc>
        <w:tc>
          <w:tcPr>
            <w:tcW w:w="7216" w:type="dxa"/>
            <w:tcBorders>
              <w:top w:val="single" w:color="000000" w:sz="4" w:space="0"/>
              <w:left w:val="nil"/>
              <w:bottom w:val="single" w:color="000000" w:sz="4" w:space="0"/>
              <w:right w:val="single" w:color="000000" w:sz="4" w:space="0"/>
            </w:tcBorders>
            <w:noWrap w:val="0"/>
            <w:vAlign w:val="center"/>
          </w:tcPr>
          <w:p w14:paraId="22165177">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双核CPU，无线网关</w:t>
            </w:r>
          </w:p>
          <w:p w14:paraId="4FC817E0">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256MB内存</w:t>
            </w:r>
          </w:p>
          <w:p w14:paraId="60285A3A">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5G频段速率1201Mbps，支持32路设备上线</w:t>
            </w:r>
          </w:p>
          <w:p w14:paraId="7571E69E">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支持贝锐蒲公英SD-WAN组网</w:t>
            </w:r>
          </w:p>
          <w:p w14:paraId="7E0C25BF">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花生壳内网穿透、向日葵远程开机，需要对接现有远程访问系统，包含3年远程网络服务费</w:t>
            </w:r>
          </w:p>
        </w:tc>
        <w:tc>
          <w:tcPr>
            <w:tcW w:w="1332" w:type="dxa"/>
            <w:tcBorders>
              <w:top w:val="single" w:color="000000" w:sz="4" w:space="0"/>
              <w:left w:val="nil"/>
              <w:bottom w:val="single" w:color="000000" w:sz="4" w:space="0"/>
              <w:right w:val="single" w:color="000000" w:sz="4" w:space="0"/>
            </w:tcBorders>
            <w:noWrap w:val="0"/>
            <w:vAlign w:val="center"/>
          </w:tcPr>
          <w:p w14:paraId="5CE26CED">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29</w:t>
            </w:r>
          </w:p>
        </w:tc>
      </w:tr>
      <w:tr w14:paraId="628A0076">
        <w:tblPrEx>
          <w:tblCellMar>
            <w:top w:w="0" w:type="dxa"/>
            <w:left w:w="108" w:type="dxa"/>
            <w:bottom w:w="0" w:type="dxa"/>
            <w:right w:w="108" w:type="dxa"/>
          </w:tblCellMar>
        </w:tblPrEx>
        <w:trPr>
          <w:trHeight w:val="1856"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647DAA75">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9</w:t>
            </w:r>
          </w:p>
        </w:tc>
        <w:tc>
          <w:tcPr>
            <w:tcW w:w="880" w:type="dxa"/>
            <w:tcBorders>
              <w:top w:val="single" w:color="000000" w:sz="4" w:space="0"/>
              <w:left w:val="nil"/>
              <w:bottom w:val="single" w:color="000000" w:sz="4" w:space="0"/>
              <w:right w:val="single" w:color="000000" w:sz="4" w:space="0"/>
            </w:tcBorders>
            <w:noWrap w:val="0"/>
            <w:vAlign w:val="center"/>
          </w:tcPr>
          <w:p w14:paraId="33C3F972">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交换机</w:t>
            </w:r>
          </w:p>
        </w:tc>
        <w:tc>
          <w:tcPr>
            <w:tcW w:w="7216" w:type="dxa"/>
            <w:tcBorders>
              <w:top w:val="single" w:color="000000" w:sz="4" w:space="0"/>
              <w:left w:val="nil"/>
              <w:bottom w:val="single" w:color="000000" w:sz="4" w:space="0"/>
              <w:right w:val="single" w:color="000000" w:sz="4" w:space="0"/>
            </w:tcBorders>
            <w:noWrap w:val="0"/>
            <w:vAlign w:val="center"/>
          </w:tcPr>
          <w:p w14:paraId="61698311">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机架式交换机；产品类型：千兆以太网交换机；传输速率10/100/1000Mbps；交换方式存储</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转发；背板带宽48Gbps ；包转发率36Mpps；MAC地址表16K；端口参数：端口结构非模块化，端口数量24个，端口描述24个千兆电口，控制端口支持端口状态显示、端口流量统计、端口双工/协商速率配置、流控配置；功能特性VLAN支持802.1Q VLAN；安全管理安全特性：支持广播风暴抑制、端口限速、端口隔离；管理特性：支持通过WEB管理界面、MACC云平台、手机APP进行管理配置；</w:t>
            </w:r>
            <w:r>
              <w:rPr>
                <w:rFonts w:hint="eastAsia" w:ascii="宋体" w:hAnsi="宋体"/>
                <w:color w:val="auto"/>
                <w:kern w:val="0"/>
                <w:sz w:val="21"/>
                <w:szCs w:val="21"/>
                <w:highlight w:val="none"/>
                <w:lang w:eastAsia="zh-CN"/>
              </w:rPr>
              <w:t>其他</w:t>
            </w:r>
            <w:r>
              <w:rPr>
                <w:rFonts w:hint="eastAsia" w:ascii="宋体" w:hAnsi="宋体"/>
                <w:color w:val="auto"/>
                <w:kern w:val="0"/>
                <w:sz w:val="21"/>
                <w:szCs w:val="21"/>
                <w:highlight w:val="none"/>
              </w:rPr>
              <w:t>参数电源电压100</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240V AC；产品尺寸440*165*44mm；环境标配：工作温度：0℃ 到50℃，存储温度：-40℃到 70℃，工作湿度：10% 到 90% RH，存储湿度：5% 到 95% RH ；端口防雷：共模6KV。</w:t>
            </w:r>
          </w:p>
        </w:tc>
        <w:tc>
          <w:tcPr>
            <w:tcW w:w="1332" w:type="dxa"/>
            <w:tcBorders>
              <w:top w:val="single" w:color="000000" w:sz="4" w:space="0"/>
              <w:left w:val="nil"/>
              <w:bottom w:val="single" w:color="000000" w:sz="4" w:space="0"/>
              <w:right w:val="single" w:color="000000" w:sz="4" w:space="0"/>
            </w:tcBorders>
            <w:noWrap w:val="0"/>
            <w:vAlign w:val="center"/>
          </w:tcPr>
          <w:p w14:paraId="75DEDF7A">
            <w:pPr>
              <w:widowControl/>
              <w:jc w:val="center"/>
              <w:textAlignment w:val="center"/>
              <w:rPr>
                <w:rFonts w:hint="eastAsia" w:ascii="宋体" w:hAnsi="宋体"/>
                <w:color w:val="auto"/>
                <w:kern w:val="0"/>
                <w:sz w:val="21"/>
                <w:szCs w:val="21"/>
                <w:highlight w:val="none"/>
              </w:rPr>
            </w:pPr>
          </w:p>
          <w:p w14:paraId="5A79A695">
            <w:pPr>
              <w:pStyle w:val="13"/>
              <w:rPr>
                <w:rFonts w:hint="eastAsia"/>
                <w:color w:val="auto"/>
                <w:sz w:val="21"/>
                <w:szCs w:val="21"/>
                <w:highlight w:val="none"/>
              </w:rPr>
            </w:pPr>
            <w:r>
              <w:rPr>
                <w:rFonts w:hint="eastAsia"/>
                <w:color w:val="auto"/>
                <w:sz w:val="21"/>
                <w:szCs w:val="21"/>
                <w:highlight w:val="none"/>
              </w:rPr>
              <w:t>22</w:t>
            </w:r>
          </w:p>
          <w:p w14:paraId="686F905A">
            <w:pPr>
              <w:pStyle w:val="13"/>
              <w:rPr>
                <w:rFonts w:hint="eastAsia"/>
                <w:color w:val="auto"/>
                <w:sz w:val="21"/>
                <w:szCs w:val="21"/>
                <w:highlight w:val="none"/>
              </w:rPr>
            </w:pPr>
          </w:p>
          <w:p w14:paraId="4FE9ACA4">
            <w:pPr>
              <w:pStyle w:val="13"/>
              <w:rPr>
                <w:rFonts w:hint="eastAsia" w:ascii="宋体" w:hAnsi="宋体"/>
                <w:color w:val="auto"/>
                <w:kern w:val="0"/>
                <w:sz w:val="21"/>
                <w:szCs w:val="21"/>
                <w:highlight w:val="none"/>
              </w:rPr>
            </w:pPr>
          </w:p>
        </w:tc>
      </w:tr>
      <w:tr w14:paraId="41CC4378">
        <w:tblPrEx>
          <w:tblCellMar>
            <w:top w:w="0" w:type="dxa"/>
            <w:left w:w="108" w:type="dxa"/>
            <w:bottom w:w="0" w:type="dxa"/>
            <w:right w:w="108" w:type="dxa"/>
          </w:tblCellMar>
        </w:tblPrEx>
        <w:trPr>
          <w:trHeight w:val="90"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258A28C8">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10</w:t>
            </w:r>
          </w:p>
        </w:tc>
        <w:tc>
          <w:tcPr>
            <w:tcW w:w="880" w:type="dxa"/>
            <w:tcBorders>
              <w:top w:val="single" w:color="000000" w:sz="4" w:space="0"/>
              <w:left w:val="nil"/>
              <w:bottom w:val="single" w:color="000000" w:sz="4" w:space="0"/>
              <w:right w:val="single" w:color="000000" w:sz="4" w:space="0"/>
            </w:tcBorders>
            <w:noWrap w:val="0"/>
            <w:vAlign w:val="center"/>
          </w:tcPr>
          <w:p w14:paraId="1BB20EE0">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交换机</w:t>
            </w:r>
          </w:p>
        </w:tc>
        <w:tc>
          <w:tcPr>
            <w:tcW w:w="7216" w:type="dxa"/>
            <w:tcBorders>
              <w:top w:val="single" w:color="000000" w:sz="4" w:space="0"/>
              <w:left w:val="nil"/>
              <w:bottom w:val="single" w:color="000000" w:sz="4" w:space="0"/>
              <w:right w:val="single" w:color="000000" w:sz="4" w:space="0"/>
            </w:tcBorders>
            <w:noWrap w:val="0"/>
            <w:vAlign w:val="center"/>
          </w:tcPr>
          <w:p w14:paraId="0B6E6B22">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 xml:space="preserve">主要参数 </w:t>
            </w:r>
          </w:p>
          <w:p w14:paraId="6AD2E858">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产品类型千兆以太网交换机，网管交换机，应用层级二层，传输速率10/100/1000Mbps</w:t>
            </w:r>
          </w:p>
          <w:p w14:paraId="6BE20990">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交换方式存储</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转发，背板带宽192Gbps，包转发率15Mpps，MAC地址表8K</w:t>
            </w:r>
          </w:p>
          <w:p w14:paraId="31588D7E">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端口参数 ，端口结构非模块化，端口数量8个</w:t>
            </w:r>
          </w:p>
          <w:p w14:paraId="48E903FC">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端口描述8个10/100/1000Mbps自适应电口</w:t>
            </w:r>
          </w:p>
          <w:p w14:paraId="41A34B64">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2个SFP千兆光口</w:t>
            </w:r>
          </w:p>
          <w:p w14:paraId="2A3DD7BF">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功能特性 ，VLAN4094</w:t>
            </w:r>
          </w:p>
          <w:p w14:paraId="53D00378">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QOS基于端口的限速（出口/入口）</w:t>
            </w:r>
          </w:p>
          <w:p w14:paraId="21848378">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网络管理WEB，支持通过MACC或睿易APP管理</w:t>
            </w:r>
          </w:p>
          <w:p w14:paraId="23A15282">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lang w:eastAsia="zh-CN"/>
              </w:rPr>
              <w:t>其他</w:t>
            </w:r>
            <w:r>
              <w:rPr>
                <w:rFonts w:hint="eastAsia" w:ascii="宋体" w:hAnsi="宋体"/>
                <w:color w:val="auto"/>
                <w:kern w:val="0"/>
                <w:sz w:val="21"/>
                <w:szCs w:val="21"/>
                <w:highlight w:val="none"/>
              </w:rPr>
              <w:t xml:space="preserve">参数 </w:t>
            </w:r>
          </w:p>
          <w:p w14:paraId="5712827E">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电源电压交流（AC）输入：额定电压范围：100V</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240V，最大电压范围：90V</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264V，频率：50/60Hz</w:t>
            </w:r>
          </w:p>
          <w:p w14:paraId="05FC2D0E">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产品尺寸260*120*43.6mm</w:t>
            </w:r>
          </w:p>
          <w:p w14:paraId="2251B64D">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环境标准工作温度：-5-55℃，存储温度：-40-70℃，工作湿度：10%</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90%RH，存储湿度：5%</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95%RH</w:t>
            </w:r>
          </w:p>
        </w:tc>
        <w:tc>
          <w:tcPr>
            <w:tcW w:w="1332" w:type="dxa"/>
            <w:tcBorders>
              <w:top w:val="single" w:color="000000" w:sz="4" w:space="0"/>
              <w:left w:val="nil"/>
              <w:bottom w:val="single" w:color="000000" w:sz="4" w:space="0"/>
              <w:right w:val="single" w:color="000000" w:sz="4" w:space="0"/>
            </w:tcBorders>
            <w:noWrap w:val="0"/>
            <w:vAlign w:val="center"/>
          </w:tcPr>
          <w:p w14:paraId="3F765A45">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9</w:t>
            </w:r>
          </w:p>
          <w:p w14:paraId="2AA0649B">
            <w:pPr>
              <w:widowControl/>
              <w:jc w:val="center"/>
              <w:textAlignment w:val="center"/>
              <w:rPr>
                <w:rFonts w:hint="eastAsia"/>
                <w:color w:val="auto"/>
                <w:sz w:val="21"/>
                <w:szCs w:val="21"/>
                <w:highlight w:val="none"/>
              </w:rPr>
            </w:pPr>
            <w:r>
              <w:rPr>
                <w:rFonts w:hint="eastAsia" w:ascii="宋体" w:hAnsi="宋体"/>
                <w:color w:val="auto"/>
                <w:kern w:val="0"/>
                <w:sz w:val="21"/>
                <w:szCs w:val="21"/>
                <w:highlight w:val="none"/>
              </w:rPr>
              <w:t>23</w:t>
            </w:r>
          </w:p>
        </w:tc>
      </w:tr>
      <w:tr w14:paraId="655DE121">
        <w:tblPrEx>
          <w:tblCellMar>
            <w:top w:w="0" w:type="dxa"/>
            <w:left w:w="108" w:type="dxa"/>
            <w:bottom w:w="0" w:type="dxa"/>
            <w:right w:w="108" w:type="dxa"/>
          </w:tblCellMar>
        </w:tblPrEx>
        <w:trPr>
          <w:trHeight w:val="3448"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5AD74ECC">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11</w:t>
            </w:r>
          </w:p>
        </w:tc>
        <w:tc>
          <w:tcPr>
            <w:tcW w:w="880" w:type="dxa"/>
            <w:tcBorders>
              <w:top w:val="single" w:color="000000" w:sz="4" w:space="0"/>
              <w:left w:val="nil"/>
              <w:bottom w:val="single" w:color="000000" w:sz="4" w:space="0"/>
              <w:right w:val="single" w:color="000000" w:sz="4" w:space="0"/>
            </w:tcBorders>
            <w:noWrap w:val="0"/>
            <w:vAlign w:val="center"/>
          </w:tcPr>
          <w:p w14:paraId="4C828B24">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POE交换机</w:t>
            </w:r>
          </w:p>
        </w:tc>
        <w:tc>
          <w:tcPr>
            <w:tcW w:w="7216" w:type="dxa"/>
            <w:tcBorders>
              <w:top w:val="single" w:color="000000" w:sz="4" w:space="0"/>
              <w:left w:val="nil"/>
              <w:bottom w:val="single" w:color="000000" w:sz="4" w:space="0"/>
              <w:right w:val="single" w:color="000000" w:sz="4" w:space="0"/>
            </w:tcBorders>
            <w:noWrap w:val="0"/>
            <w:vAlign w:val="center"/>
          </w:tcPr>
          <w:p w14:paraId="24E55596">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POE交换机8口；产品类型：百兆以太网交换机；传输速率：10/100Mbps；交换方式：存储</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转发；背板带宽：1Gbps；包转发率：0.744Mpps；MAC地址表：16K；端口参数；端口结构：非模块化；端口数量：8个；端口描述：8个百兆电口（PoE/PoE+）1个百兆电口；控制端口：支持端口状态显示、端口流量统计、端口双工/协商速率配置、流控配置；功能特性；VLAN：支持802.1Q VLAN；安全管理 ；安全特性：支持广播风暴抑制、端口限速、端口隔离；管理特性：支持通过WEB管理界面、MACC云平台、手机APP进行管理配置；电源电压：100</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240V AC；电源功率：单个PoE端口最大输出功率：30W；整机PoE最大输出功率：54W；产品尺寸：148*78*26mm；环境标准；工作温度：0℃ 到40℃；存储温度：-40℃到 70℃；工作湿度：10% 到 90% RH；存储湿度：5% 到 95% RH；端口防雷：共模4KV；空气放电：6KV；接触放电：4KV</w:t>
            </w:r>
          </w:p>
        </w:tc>
        <w:tc>
          <w:tcPr>
            <w:tcW w:w="1332" w:type="dxa"/>
            <w:tcBorders>
              <w:top w:val="single" w:color="000000" w:sz="4" w:space="0"/>
              <w:left w:val="nil"/>
              <w:bottom w:val="single" w:color="000000" w:sz="4" w:space="0"/>
              <w:right w:val="single" w:color="000000" w:sz="4" w:space="0"/>
            </w:tcBorders>
            <w:noWrap w:val="0"/>
            <w:vAlign w:val="center"/>
          </w:tcPr>
          <w:p w14:paraId="1F6932F4">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21</w:t>
            </w:r>
          </w:p>
        </w:tc>
      </w:tr>
      <w:tr w14:paraId="48098EB4">
        <w:tblPrEx>
          <w:tblCellMar>
            <w:top w:w="0" w:type="dxa"/>
            <w:left w:w="108" w:type="dxa"/>
            <w:bottom w:w="0" w:type="dxa"/>
            <w:right w:w="108" w:type="dxa"/>
          </w:tblCellMar>
        </w:tblPrEx>
        <w:trPr>
          <w:trHeight w:val="951"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7EB090FC">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12</w:t>
            </w:r>
          </w:p>
        </w:tc>
        <w:tc>
          <w:tcPr>
            <w:tcW w:w="880" w:type="dxa"/>
            <w:tcBorders>
              <w:top w:val="single" w:color="000000" w:sz="4" w:space="0"/>
              <w:left w:val="nil"/>
              <w:bottom w:val="single" w:color="000000" w:sz="4" w:space="0"/>
              <w:right w:val="single" w:color="000000" w:sz="4" w:space="0"/>
            </w:tcBorders>
            <w:noWrap w:val="0"/>
            <w:vAlign w:val="center"/>
          </w:tcPr>
          <w:p w14:paraId="097B9C3A">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PVC管</w:t>
            </w:r>
          </w:p>
        </w:tc>
        <w:tc>
          <w:tcPr>
            <w:tcW w:w="7216" w:type="dxa"/>
            <w:tcBorders>
              <w:top w:val="single" w:color="000000" w:sz="4" w:space="0"/>
              <w:left w:val="nil"/>
              <w:bottom w:val="single" w:color="000000" w:sz="4" w:space="0"/>
              <w:right w:val="single" w:color="000000" w:sz="4" w:space="0"/>
            </w:tcBorders>
            <w:noWrap w:val="0"/>
            <w:vAlign w:val="center"/>
          </w:tcPr>
          <w:p w14:paraId="58CFE5BB">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PVC-</w:t>
            </w:r>
            <w:r>
              <w:rPr>
                <w:rFonts w:hint="eastAsia" w:ascii="宋体" w:hAnsi="宋体"/>
                <w:color w:val="auto"/>
                <w:kern w:val="0"/>
                <w:sz w:val="21"/>
                <w:szCs w:val="21"/>
                <w:highlight w:val="none"/>
                <w:lang w:val="en-US" w:eastAsia="zh-CN"/>
              </w:rPr>
              <w:t>20</w:t>
            </w:r>
            <w:r>
              <w:rPr>
                <w:rFonts w:hint="eastAsia" w:ascii="宋体" w:hAnsi="宋体"/>
                <w:color w:val="auto"/>
                <w:kern w:val="0"/>
                <w:sz w:val="21"/>
                <w:szCs w:val="21"/>
                <w:highlight w:val="none"/>
              </w:rPr>
              <w:t xml:space="preserve"> 外径</w:t>
            </w:r>
            <w:r>
              <w:rPr>
                <w:rFonts w:hint="eastAsia" w:ascii="宋体" w:hAnsi="宋体"/>
                <w:color w:val="auto"/>
                <w:kern w:val="0"/>
                <w:sz w:val="21"/>
                <w:szCs w:val="21"/>
                <w:highlight w:val="none"/>
                <w:lang w:val="en-US" w:eastAsia="zh-CN"/>
              </w:rPr>
              <w:t>20</w:t>
            </w:r>
            <w:r>
              <w:rPr>
                <w:rFonts w:hint="eastAsia" w:ascii="宋体" w:hAnsi="宋体"/>
                <w:color w:val="auto"/>
                <w:kern w:val="0"/>
                <w:sz w:val="21"/>
                <w:szCs w:val="21"/>
                <w:highlight w:val="none"/>
              </w:rPr>
              <w:t>mm*1.0壁厚 压力：1.6mpa 连接方式：胶粘 阻燃防火 中型PVC线管</w:t>
            </w:r>
          </w:p>
        </w:tc>
        <w:tc>
          <w:tcPr>
            <w:tcW w:w="1332" w:type="dxa"/>
            <w:tcBorders>
              <w:top w:val="single" w:color="000000" w:sz="4" w:space="0"/>
              <w:left w:val="nil"/>
              <w:bottom w:val="single" w:color="000000" w:sz="4" w:space="0"/>
              <w:right w:val="single" w:color="000000" w:sz="4" w:space="0"/>
            </w:tcBorders>
            <w:noWrap w:val="0"/>
            <w:vAlign w:val="center"/>
          </w:tcPr>
          <w:p w14:paraId="2FACBD08">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26</w:t>
            </w:r>
          </w:p>
        </w:tc>
      </w:tr>
      <w:tr w14:paraId="11FF8181">
        <w:tblPrEx>
          <w:tblCellMar>
            <w:top w:w="0" w:type="dxa"/>
            <w:left w:w="108" w:type="dxa"/>
            <w:bottom w:w="0" w:type="dxa"/>
            <w:right w:w="108" w:type="dxa"/>
          </w:tblCellMar>
        </w:tblPrEx>
        <w:trPr>
          <w:trHeight w:val="626"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076FC4EA">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13</w:t>
            </w:r>
          </w:p>
        </w:tc>
        <w:tc>
          <w:tcPr>
            <w:tcW w:w="880" w:type="dxa"/>
            <w:tcBorders>
              <w:top w:val="single" w:color="000000" w:sz="4" w:space="0"/>
              <w:left w:val="nil"/>
              <w:bottom w:val="single" w:color="000000" w:sz="4" w:space="0"/>
              <w:right w:val="single" w:color="000000" w:sz="4" w:space="0"/>
            </w:tcBorders>
            <w:noWrap w:val="0"/>
            <w:vAlign w:val="center"/>
          </w:tcPr>
          <w:p w14:paraId="6EA0A8B8">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光纤收发器机框</w:t>
            </w:r>
          </w:p>
        </w:tc>
        <w:tc>
          <w:tcPr>
            <w:tcW w:w="7216" w:type="dxa"/>
            <w:tcBorders>
              <w:top w:val="single" w:color="000000" w:sz="4" w:space="0"/>
              <w:left w:val="nil"/>
              <w:bottom w:val="single" w:color="000000" w:sz="4" w:space="0"/>
              <w:right w:val="single" w:color="000000" w:sz="4" w:space="0"/>
            </w:tcBorders>
            <w:noWrap w:val="0"/>
            <w:vAlign w:val="center"/>
          </w:tcPr>
          <w:p w14:paraId="530A0C43">
            <w:pPr>
              <w:widowControl/>
              <w:textAlignment w:val="center"/>
              <w:rPr>
                <w:rFonts w:ascii="宋体" w:hAnsi="宋体"/>
                <w:color w:val="auto"/>
                <w:kern w:val="0"/>
                <w:sz w:val="21"/>
                <w:szCs w:val="21"/>
                <w:highlight w:val="none"/>
              </w:rPr>
            </w:pPr>
            <w:r>
              <w:rPr>
                <w:rFonts w:ascii="宋体" w:hAnsi="宋体"/>
                <w:color w:val="auto"/>
                <w:kern w:val="0"/>
                <w:sz w:val="21"/>
                <w:szCs w:val="21"/>
                <w:highlight w:val="none"/>
              </w:rPr>
              <w:t>机架式光纤收发器机框，接口数量</w:t>
            </w:r>
            <w:r>
              <w:rPr>
                <w:rFonts w:hint="eastAsia" w:ascii="宋体" w:hAnsi="宋体"/>
                <w:color w:val="auto"/>
                <w:kern w:val="0"/>
                <w:sz w:val="21"/>
                <w:szCs w:val="21"/>
                <w:highlight w:val="none"/>
              </w:rPr>
              <w:t>14，双电源12V5A供电。国标收发器电源接口</w:t>
            </w:r>
          </w:p>
        </w:tc>
        <w:tc>
          <w:tcPr>
            <w:tcW w:w="1332" w:type="dxa"/>
            <w:tcBorders>
              <w:top w:val="single" w:color="000000" w:sz="4" w:space="0"/>
              <w:left w:val="nil"/>
              <w:bottom w:val="single" w:color="000000" w:sz="4" w:space="0"/>
              <w:right w:val="single" w:color="000000" w:sz="4" w:space="0"/>
            </w:tcBorders>
            <w:noWrap w:val="0"/>
            <w:vAlign w:val="center"/>
          </w:tcPr>
          <w:p w14:paraId="72A3FCC0">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24</w:t>
            </w:r>
          </w:p>
        </w:tc>
      </w:tr>
      <w:tr w14:paraId="6AABC5E7">
        <w:tblPrEx>
          <w:tblCellMar>
            <w:top w:w="0" w:type="dxa"/>
            <w:left w:w="108" w:type="dxa"/>
            <w:bottom w:w="0" w:type="dxa"/>
            <w:right w:w="108" w:type="dxa"/>
          </w:tblCellMar>
        </w:tblPrEx>
        <w:trPr>
          <w:trHeight w:val="103"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7E33BA8E">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14</w:t>
            </w:r>
          </w:p>
        </w:tc>
        <w:tc>
          <w:tcPr>
            <w:tcW w:w="880" w:type="dxa"/>
            <w:tcBorders>
              <w:top w:val="single" w:color="000000" w:sz="4" w:space="0"/>
              <w:left w:val="nil"/>
              <w:bottom w:val="single" w:color="000000" w:sz="4" w:space="0"/>
              <w:right w:val="single" w:color="000000" w:sz="4" w:space="0"/>
            </w:tcBorders>
            <w:noWrap w:val="0"/>
            <w:vAlign w:val="center"/>
          </w:tcPr>
          <w:p w14:paraId="02A7A678">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双绞线缆</w:t>
            </w:r>
          </w:p>
        </w:tc>
        <w:tc>
          <w:tcPr>
            <w:tcW w:w="7216" w:type="dxa"/>
            <w:tcBorders>
              <w:top w:val="single" w:color="000000" w:sz="4" w:space="0"/>
              <w:left w:val="nil"/>
              <w:bottom w:val="single" w:color="000000" w:sz="4" w:space="0"/>
              <w:right w:val="single" w:color="000000" w:sz="4" w:space="0"/>
            </w:tcBorders>
            <w:noWrap w:val="0"/>
            <w:vAlign w:val="center"/>
          </w:tcPr>
          <w:p w14:paraId="2D35269E">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六类网线 检验依据：ISOMEC 11801、TIA-568-C.2；芯线导体：芯线材料：无氧铜；标称直径：0.530mm±0.005；芯线绝缘；绝缘材料：高密度聚乙烯；绝缘外径：0.95±0.05mm；撕裂绳</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护套厚度：0.55±0.05mm；护会外径：5.8土0.4mm；防火等级：CM；Rolts：特合；颜色：橙色；包装方式：纸箱；标准装箱长度：305m±1.5m；特性阻抗</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0)：100±15；时延差</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nv/100m)：&lt;45；电气性能</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20℃)；直流电限</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0/100m)：9.38；直流电阻不平衡</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%)max：5.0；温度范围：存储：-20℃-60℃；安装：4℃-40℃；包含链路测试</w:t>
            </w:r>
          </w:p>
        </w:tc>
        <w:tc>
          <w:tcPr>
            <w:tcW w:w="1332" w:type="dxa"/>
            <w:tcBorders>
              <w:top w:val="single" w:color="000000" w:sz="4" w:space="0"/>
              <w:left w:val="nil"/>
              <w:bottom w:val="single" w:color="000000" w:sz="4" w:space="0"/>
              <w:right w:val="single" w:color="000000" w:sz="4" w:space="0"/>
            </w:tcBorders>
            <w:noWrap w:val="0"/>
            <w:vAlign w:val="center"/>
          </w:tcPr>
          <w:p w14:paraId="4A0492DF">
            <w:pPr>
              <w:widowControl/>
              <w:jc w:val="center"/>
              <w:textAlignment w:val="center"/>
              <w:rPr>
                <w:rFonts w:hint="eastAsia" w:ascii="宋体" w:hAnsi="宋体" w:eastAsia="宋体"/>
                <w:color w:val="auto"/>
                <w:kern w:val="0"/>
                <w:sz w:val="21"/>
                <w:szCs w:val="21"/>
                <w:highlight w:val="none"/>
                <w:lang w:val="en-US" w:eastAsia="zh-CN"/>
              </w:rPr>
            </w:pPr>
            <w:r>
              <w:rPr>
                <w:rFonts w:hint="eastAsia" w:ascii="宋体" w:hAnsi="宋体"/>
                <w:color w:val="auto"/>
                <w:kern w:val="0"/>
                <w:sz w:val="21"/>
                <w:szCs w:val="21"/>
                <w:highlight w:val="none"/>
              </w:rPr>
              <w:t>3</w:t>
            </w:r>
            <w:r>
              <w:rPr>
                <w:rFonts w:hint="eastAsia" w:ascii="宋体" w:hAnsi="宋体"/>
                <w:color w:val="auto"/>
                <w:kern w:val="0"/>
                <w:sz w:val="21"/>
                <w:szCs w:val="21"/>
                <w:highlight w:val="none"/>
                <w:lang w:val="en-US" w:eastAsia="zh-CN"/>
              </w:rPr>
              <w:t>1</w:t>
            </w:r>
          </w:p>
          <w:p w14:paraId="203C75C4">
            <w:pPr>
              <w:pStyle w:val="13"/>
              <w:rPr>
                <w:rFonts w:hint="eastAsia"/>
                <w:color w:val="auto"/>
                <w:sz w:val="21"/>
                <w:szCs w:val="21"/>
                <w:highlight w:val="none"/>
              </w:rPr>
            </w:pPr>
            <w:r>
              <w:rPr>
                <w:rFonts w:hint="eastAsia"/>
                <w:color w:val="auto"/>
                <w:sz w:val="21"/>
                <w:szCs w:val="21"/>
                <w:highlight w:val="none"/>
              </w:rPr>
              <w:t>3</w:t>
            </w:r>
            <w:r>
              <w:rPr>
                <w:rFonts w:hint="eastAsia"/>
                <w:color w:val="auto"/>
                <w:sz w:val="21"/>
                <w:szCs w:val="21"/>
                <w:highlight w:val="none"/>
                <w:lang w:val="en-US" w:eastAsia="zh-CN"/>
              </w:rPr>
              <w:t>2</w:t>
            </w:r>
          </w:p>
          <w:p w14:paraId="12FD4140">
            <w:pPr>
              <w:pStyle w:val="13"/>
              <w:rPr>
                <w:rFonts w:ascii="宋体" w:hAnsi="宋体"/>
                <w:color w:val="auto"/>
                <w:kern w:val="0"/>
                <w:sz w:val="21"/>
                <w:szCs w:val="21"/>
                <w:highlight w:val="none"/>
              </w:rPr>
            </w:pPr>
          </w:p>
        </w:tc>
      </w:tr>
      <w:tr w14:paraId="07921C46">
        <w:tblPrEx>
          <w:tblCellMar>
            <w:top w:w="0" w:type="dxa"/>
            <w:left w:w="108" w:type="dxa"/>
            <w:bottom w:w="0" w:type="dxa"/>
            <w:right w:w="108" w:type="dxa"/>
          </w:tblCellMar>
        </w:tblPrEx>
        <w:trPr>
          <w:trHeight w:val="1106"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42845F31">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15</w:t>
            </w:r>
          </w:p>
        </w:tc>
        <w:tc>
          <w:tcPr>
            <w:tcW w:w="880" w:type="dxa"/>
            <w:tcBorders>
              <w:top w:val="single" w:color="000000" w:sz="4" w:space="0"/>
              <w:left w:val="nil"/>
              <w:bottom w:val="single" w:color="000000" w:sz="4" w:space="0"/>
              <w:right w:val="single" w:color="000000" w:sz="4" w:space="0"/>
            </w:tcBorders>
            <w:noWrap w:val="0"/>
            <w:vAlign w:val="center"/>
          </w:tcPr>
          <w:p w14:paraId="0AA66EA3">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光缆</w:t>
            </w:r>
          </w:p>
        </w:tc>
        <w:tc>
          <w:tcPr>
            <w:tcW w:w="7216" w:type="dxa"/>
            <w:tcBorders>
              <w:top w:val="single" w:color="000000" w:sz="4" w:space="0"/>
              <w:left w:val="nil"/>
              <w:bottom w:val="single" w:color="000000" w:sz="4" w:space="0"/>
              <w:right w:val="single" w:color="000000" w:sz="4" w:space="0"/>
            </w:tcBorders>
            <w:noWrap w:val="0"/>
            <w:vAlign w:val="center"/>
          </w:tcPr>
          <w:p w14:paraId="0A537AE6">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电信级12芯；产品护套：环保PE材质，内部钢丝：加强磷化钢丝；允许压扁力：300/1000(N/100nm)；插入损耗：每公里≤0.3db；颜色：黑色；工作温度：-40~60℃；敷设方式：架空/管道直埋；包含光缆线路测试</w:t>
            </w:r>
          </w:p>
        </w:tc>
        <w:tc>
          <w:tcPr>
            <w:tcW w:w="1332" w:type="dxa"/>
            <w:tcBorders>
              <w:top w:val="single" w:color="000000" w:sz="4" w:space="0"/>
              <w:left w:val="nil"/>
              <w:bottom w:val="single" w:color="000000" w:sz="4" w:space="0"/>
              <w:right w:val="single" w:color="000000" w:sz="4" w:space="0"/>
            </w:tcBorders>
            <w:noWrap w:val="0"/>
            <w:vAlign w:val="center"/>
          </w:tcPr>
          <w:p w14:paraId="373D6DF1">
            <w:pPr>
              <w:widowControl/>
              <w:jc w:val="center"/>
              <w:textAlignment w:val="center"/>
              <w:rPr>
                <w:color w:val="auto"/>
                <w:sz w:val="21"/>
                <w:szCs w:val="21"/>
                <w:highlight w:val="none"/>
              </w:rPr>
            </w:pPr>
            <w:r>
              <w:rPr>
                <w:rFonts w:hint="eastAsia" w:ascii="宋体" w:hAnsi="宋体"/>
                <w:color w:val="auto"/>
                <w:kern w:val="0"/>
                <w:sz w:val="21"/>
                <w:szCs w:val="21"/>
                <w:highlight w:val="none"/>
              </w:rPr>
              <w:t>10</w:t>
            </w:r>
          </w:p>
        </w:tc>
      </w:tr>
      <w:tr w14:paraId="0F443A4D">
        <w:tblPrEx>
          <w:tblCellMar>
            <w:top w:w="0" w:type="dxa"/>
            <w:left w:w="108" w:type="dxa"/>
            <w:bottom w:w="0" w:type="dxa"/>
            <w:right w:w="108" w:type="dxa"/>
          </w:tblCellMar>
        </w:tblPrEx>
        <w:trPr>
          <w:trHeight w:val="1251"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68C9FEB5">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16</w:t>
            </w:r>
          </w:p>
        </w:tc>
        <w:tc>
          <w:tcPr>
            <w:tcW w:w="880" w:type="dxa"/>
            <w:tcBorders>
              <w:top w:val="single" w:color="000000" w:sz="4" w:space="0"/>
              <w:left w:val="nil"/>
              <w:bottom w:val="single" w:color="000000" w:sz="4" w:space="0"/>
              <w:right w:val="single" w:color="000000" w:sz="4" w:space="0"/>
            </w:tcBorders>
            <w:noWrap w:val="0"/>
            <w:vAlign w:val="center"/>
          </w:tcPr>
          <w:p w14:paraId="4B4C83DD">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电缆</w:t>
            </w:r>
          </w:p>
        </w:tc>
        <w:tc>
          <w:tcPr>
            <w:tcW w:w="7216" w:type="dxa"/>
            <w:tcBorders>
              <w:top w:val="single" w:color="000000" w:sz="4" w:space="0"/>
              <w:left w:val="nil"/>
              <w:bottom w:val="single" w:color="000000" w:sz="4" w:space="0"/>
              <w:right w:val="single" w:color="000000" w:sz="4" w:space="0"/>
            </w:tcBorders>
            <w:noWrap w:val="0"/>
            <w:vAlign w:val="center"/>
          </w:tcPr>
          <w:p w14:paraId="69C84FAD">
            <w:pPr>
              <w:pStyle w:val="14"/>
              <w:rPr>
                <w:rFonts w:ascii="宋体" w:hAnsi="宋体"/>
                <w:color w:val="auto"/>
                <w:kern w:val="0"/>
                <w:sz w:val="21"/>
                <w:szCs w:val="21"/>
                <w:highlight w:val="none"/>
              </w:rPr>
            </w:pPr>
            <w:r>
              <w:rPr>
                <w:rFonts w:hint="eastAsia" w:ascii="宋体" w:hAnsi="宋体"/>
                <w:color w:val="auto"/>
                <w:kern w:val="0"/>
                <w:sz w:val="21"/>
                <w:szCs w:val="21"/>
                <w:highlight w:val="none"/>
              </w:rPr>
              <w:t>RVV2*2.5；标称截面</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2*2.5</w:t>
            </w:r>
            <w:r>
              <w:rPr>
                <w:rFonts w:hint="eastAsia" w:ascii="宋体" w:hAnsi="宋体"/>
                <w:color w:val="auto"/>
                <w:kern w:val="0"/>
                <w:sz w:val="21"/>
                <w:szCs w:val="21"/>
                <w:highlight w:val="none"/>
                <w:lang w:val="en-US" w:eastAsia="zh-CN"/>
              </w:rPr>
              <w:t>m</w:t>
            </w:r>
            <w:r>
              <w:rPr>
                <w:rFonts w:hint="eastAsia" w:ascii="宋体" w:hAnsi="宋体"/>
                <w:color w:val="auto"/>
                <w:kern w:val="0"/>
                <w:sz w:val="21"/>
                <w:szCs w:val="21"/>
                <w:highlight w:val="none"/>
                <w:vertAlign w:val="superscript"/>
                <w:lang w:val="en-US" w:eastAsia="zh-CN"/>
              </w:rPr>
              <w:t>2</w:t>
            </w:r>
            <w:r>
              <w:rPr>
                <w:rFonts w:hint="eastAsia" w:ascii="宋体" w:hAnsi="宋体"/>
                <w:color w:val="auto"/>
                <w:kern w:val="0"/>
                <w:sz w:val="21"/>
                <w:szCs w:val="21"/>
                <w:highlight w:val="none"/>
              </w:rPr>
              <w:t>；产品芯数</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双芯；执行标准</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JB/T8734.2；导体材质</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无氧铜；绝缘材质</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环保聚氯乙烯</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PVC)；绝缘厚度</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0.8mm/1.0mm；标准长度</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100米</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±0.5米</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；额定电压</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300/500V；平均外径上/下限</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6.2*10.1mm/5.1*8.4mm；参考重量</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8.5KG；</w:t>
            </w:r>
          </w:p>
        </w:tc>
        <w:tc>
          <w:tcPr>
            <w:tcW w:w="1332" w:type="dxa"/>
            <w:tcBorders>
              <w:top w:val="single" w:color="000000" w:sz="4" w:space="0"/>
              <w:left w:val="nil"/>
              <w:bottom w:val="single" w:color="000000" w:sz="4" w:space="0"/>
              <w:right w:val="single" w:color="000000" w:sz="4" w:space="0"/>
            </w:tcBorders>
            <w:noWrap w:val="0"/>
            <w:vAlign w:val="center"/>
          </w:tcPr>
          <w:p w14:paraId="575F7535">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11</w:t>
            </w:r>
          </w:p>
        </w:tc>
      </w:tr>
      <w:tr w14:paraId="0EEC3BA2">
        <w:tblPrEx>
          <w:tblCellMar>
            <w:top w:w="0" w:type="dxa"/>
            <w:left w:w="108" w:type="dxa"/>
            <w:bottom w:w="0" w:type="dxa"/>
            <w:right w:w="108" w:type="dxa"/>
          </w:tblCellMar>
        </w:tblPrEx>
        <w:trPr>
          <w:trHeight w:val="90"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6BFF734D">
            <w:pPr>
              <w:jc w:val="center"/>
              <w:rPr>
                <w:rFonts w:ascii="宋体" w:hAnsi="宋体"/>
                <w:color w:val="auto"/>
                <w:kern w:val="0"/>
                <w:sz w:val="21"/>
                <w:szCs w:val="21"/>
                <w:highlight w:val="none"/>
              </w:rPr>
            </w:pPr>
            <w:r>
              <w:rPr>
                <w:rFonts w:hint="eastAsia" w:ascii="宋体" w:hAnsi="宋体"/>
                <w:color w:val="auto"/>
                <w:kern w:val="0"/>
                <w:sz w:val="21"/>
                <w:szCs w:val="21"/>
                <w:highlight w:val="none"/>
              </w:rPr>
              <w:t>17</w:t>
            </w:r>
          </w:p>
        </w:tc>
        <w:tc>
          <w:tcPr>
            <w:tcW w:w="880" w:type="dxa"/>
            <w:tcBorders>
              <w:top w:val="single" w:color="000000" w:sz="4" w:space="0"/>
              <w:left w:val="nil"/>
              <w:bottom w:val="single" w:color="000000" w:sz="4" w:space="0"/>
              <w:right w:val="single" w:color="000000" w:sz="4" w:space="0"/>
            </w:tcBorders>
            <w:noWrap w:val="0"/>
            <w:vAlign w:val="center"/>
          </w:tcPr>
          <w:p w14:paraId="3C459F17">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电源线</w:t>
            </w:r>
          </w:p>
        </w:tc>
        <w:tc>
          <w:tcPr>
            <w:tcW w:w="7216" w:type="dxa"/>
            <w:tcBorders>
              <w:top w:val="single" w:color="000000" w:sz="4" w:space="0"/>
              <w:left w:val="nil"/>
              <w:bottom w:val="single" w:color="000000" w:sz="4" w:space="0"/>
              <w:right w:val="single" w:color="000000" w:sz="4" w:space="0"/>
            </w:tcBorders>
            <w:noWrap w:val="0"/>
            <w:vAlign w:val="center"/>
          </w:tcPr>
          <w:p w14:paraId="08ADEE13">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RVV2*1.5；导体芯数标准截面：2芯*1.5平方；线芯材质：无氧铜；20度时导体线阻上</w:t>
            </w:r>
            <w:r>
              <w:rPr>
                <w:rFonts w:hint="eastAsia" w:ascii="宋体" w:hAnsi="宋体"/>
                <w:color w:val="auto"/>
                <w:kern w:val="0"/>
                <w:sz w:val="21"/>
                <w:szCs w:val="21"/>
                <w:highlight w:val="none"/>
                <w:lang w:eastAsia="zh-CN"/>
              </w:rPr>
              <w:t>限</w:t>
            </w:r>
            <w:r>
              <w:rPr>
                <w:rFonts w:hint="eastAsia" w:ascii="宋体" w:hAnsi="宋体"/>
                <w:color w:val="auto"/>
                <w:kern w:val="0"/>
                <w:sz w:val="21"/>
                <w:szCs w:val="21"/>
                <w:highlight w:val="none"/>
              </w:rPr>
              <w:t>：13.3；建议载量</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小于</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：3000w；额定电压：300/500V</w:t>
            </w:r>
          </w:p>
        </w:tc>
        <w:tc>
          <w:tcPr>
            <w:tcW w:w="1332" w:type="dxa"/>
            <w:tcBorders>
              <w:top w:val="single" w:color="000000" w:sz="4" w:space="0"/>
              <w:left w:val="nil"/>
              <w:bottom w:val="single" w:color="000000" w:sz="4" w:space="0"/>
              <w:right w:val="single" w:color="000000" w:sz="4" w:space="0"/>
            </w:tcBorders>
            <w:noWrap w:val="0"/>
            <w:vAlign w:val="center"/>
          </w:tcPr>
          <w:p w14:paraId="055E5B52">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25</w:t>
            </w:r>
          </w:p>
        </w:tc>
      </w:tr>
      <w:tr w14:paraId="3C9C4957">
        <w:tblPrEx>
          <w:tblCellMar>
            <w:top w:w="0" w:type="dxa"/>
            <w:left w:w="108" w:type="dxa"/>
            <w:bottom w:w="0" w:type="dxa"/>
            <w:right w:w="108" w:type="dxa"/>
          </w:tblCellMar>
        </w:tblPrEx>
        <w:trPr>
          <w:trHeight w:val="633"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379D64CC">
            <w:pPr>
              <w:widowControl/>
              <w:jc w:val="center"/>
              <w:textAlignment w:val="center"/>
              <w:rPr>
                <w:rFonts w:hint="default" w:ascii="宋体" w:hAnsi="宋体" w:eastAsia="宋体"/>
                <w:color w:val="auto"/>
                <w:kern w:val="0"/>
                <w:sz w:val="21"/>
                <w:szCs w:val="21"/>
                <w:highlight w:val="none"/>
                <w:lang w:val="en-US" w:eastAsia="zh-CN"/>
              </w:rPr>
            </w:pPr>
            <w:r>
              <w:rPr>
                <w:rFonts w:hint="eastAsia" w:ascii="宋体" w:hAnsi="宋体"/>
                <w:color w:val="auto"/>
                <w:kern w:val="0"/>
                <w:sz w:val="21"/>
                <w:szCs w:val="21"/>
                <w:highlight w:val="none"/>
                <w:lang w:val="en-US" w:eastAsia="zh-CN"/>
              </w:rPr>
              <w:t>18</w:t>
            </w:r>
          </w:p>
        </w:tc>
        <w:tc>
          <w:tcPr>
            <w:tcW w:w="880" w:type="dxa"/>
            <w:tcBorders>
              <w:top w:val="single" w:color="000000" w:sz="4" w:space="0"/>
              <w:left w:val="nil"/>
              <w:bottom w:val="single" w:color="000000" w:sz="4" w:space="0"/>
              <w:right w:val="single" w:color="000000" w:sz="4" w:space="0"/>
            </w:tcBorders>
            <w:noWrap w:val="0"/>
            <w:vAlign w:val="center"/>
          </w:tcPr>
          <w:p w14:paraId="25B4AAA6">
            <w:pPr>
              <w:widowControl/>
              <w:jc w:val="center"/>
              <w:textAlignment w:val="center"/>
              <w:rPr>
                <w:rFonts w:ascii="宋体" w:hAnsi="宋体"/>
                <w:color w:val="auto"/>
                <w:kern w:val="0"/>
                <w:sz w:val="21"/>
                <w:szCs w:val="21"/>
                <w:highlight w:val="none"/>
              </w:rPr>
            </w:pPr>
            <w:r>
              <w:rPr>
                <w:rFonts w:hint="eastAsia" w:ascii="宋体" w:hAnsi="宋体" w:eastAsia="宋体" w:cs="宋体"/>
                <w:color w:val="auto"/>
                <w:kern w:val="0"/>
                <w:sz w:val="21"/>
                <w:szCs w:val="21"/>
                <w:highlight w:val="none"/>
                <w:lang w:val="en-US" w:eastAsia="zh-CN"/>
              </w:rPr>
              <w:t>室内液晶拼接屏</w:t>
            </w:r>
          </w:p>
        </w:tc>
        <w:tc>
          <w:tcPr>
            <w:tcW w:w="7216" w:type="dxa"/>
            <w:tcBorders>
              <w:top w:val="single" w:color="000000" w:sz="4" w:space="0"/>
              <w:left w:val="nil"/>
              <w:bottom w:val="single" w:color="000000" w:sz="4" w:space="0"/>
              <w:right w:val="single" w:color="000000" w:sz="4" w:space="0"/>
            </w:tcBorders>
            <w:noWrap w:val="0"/>
            <w:vAlign w:val="center"/>
          </w:tcPr>
          <w:p w14:paraId="7C4A181A">
            <w:pPr>
              <w:widowControl/>
              <w:textAlignment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lang w:val="en-US" w:eastAsia="zh-CN"/>
              </w:rPr>
              <w:t xml:space="preserve">屏幕尺寸：46寸； </w:t>
            </w:r>
          </w:p>
          <w:p w14:paraId="01026404">
            <w:pPr>
              <w:widowControl/>
              <w:textAlignment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2、双边拼缝：3.5mm； </w:t>
            </w:r>
          </w:p>
          <w:p w14:paraId="618D318B">
            <w:pPr>
              <w:widowControl/>
              <w:textAlignment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3、单元尺寸：1022mm*577mm； </w:t>
            </w:r>
          </w:p>
          <w:p w14:paraId="1D4BFB14">
            <w:pPr>
              <w:widowControl/>
              <w:textAlignment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4、亮度：≥500cd/㎡； </w:t>
            </w:r>
          </w:p>
          <w:p w14:paraId="6FBB2E88">
            <w:pPr>
              <w:widowControl/>
              <w:textAlignment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5、分辨率：1920×1080 </w:t>
            </w:r>
          </w:p>
          <w:p w14:paraId="49E598A5">
            <w:pPr>
              <w:widowControl/>
              <w:textAlignment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6、屏幕比例：16:9； </w:t>
            </w:r>
          </w:p>
          <w:p w14:paraId="6854490A">
            <w:pPr>
              <w:widowControl/>
              <w:textAlignment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7、对比度：≥4000:1； </w:t>
            </w:r>
          </w:p>
          <w:p w14:paraId="09F194F4">
            <w:pPr>
              <w:widowControl/>
              <w:textAlignment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8、接口：支持4K DVI、HDMI、VGA等信号格式；</w:t>
            </w:r>
          </w:p>
          <w:p w14:paraId="5454F568">
            <w:pPr>
              <w:widowControl/>
              <w:textAlignment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9、工作时间：可实现7×24小时工作；  </w:t>
            </w:r>
          </w:p>
          <w:p w14:paraId="7B54665E">
            <w:pPr>
              <w:widowControl/>
              <w:textAlignment w:val="center"/>
              <w:rPr>
                <w:rFonts w:ascii="宋体" w:hAnsi="宋体"/>
                <w:color w:val="auto"/>
                <w:kern w:val="0"/>
                <w:sz w:val="21"/>
                <w:szCs w:val="21"/>
                <w:highlight w:val="none"/>
              </w:rPr>
            </w:pPr>
            <w:r>
              <w:rPr>
                <w:rFonts w:hint="eastAsia" w:ascii="宋体" w:hAnsi="宋体" w:eastAsia="宋体" w:cs="宋体"/>
                <w:color w:val="auto"/>
                <w:kern w:val="0"/>
                <w:sz w:val="21"/>
                <w:szCs w:val="21"/>
                <w:highlight w:val="none"/>
                <w:lang w:val="en-US" w:eastAsia="zh-CN"/>
              </w:rPr>
              <w:t>10、特有无色差自动调整功能，确保每块屏的色彩均匀度。</w:t>
            </w:r>
          </w:p>
        </w:tc>
        <w:tc>
          <w:tcPr>
            <w:tcW w:w="1332" w:type="dxa"/>
            <w:tcBorders>
              <w:top w:val="single" w:color="000000" w:sz="4" w:space="0"/>
              <w:left w:val="nil"/>
              <w:bottom w:val="single" w:color="000000" w:sz="4" w:space="0"/>
              <w:right w:val="single" w:color="000000" w:sz="4" w:space="0"/>
            </w:tcBorders>
            <w:noWrap w:val="0"/>
            <w:vAlign w:val="center"/>
          </w:tcPr>
          <w:p w14:paraId="493FDFF1">
            <w:pPr>
              <w:widowControl/>
              <w:jc w:val="center"/>
              <w:textAlignment w:val="center"/>
              <w:rPr>
                <w:rFonts w:hint="default" w:ascii="宋体" w:hAnsi="宋体" w:eastAsia="宋体"/>
                <w:color w:val="auto"/>
                <w:kern w:val="0"/>
                <w:sz w:val="21"/>
                <w:szCs w:val="21"/>
                <w:highlight w:val="none"/>
                <w:lang w:val="en-US" w:eastAsia="zh-CN"/>
              </w:rPr>
            </w:pPr>
            <w:r>
              <w:rPr>
                <w:rFonts w:hint="eastAsia" w:ascii="宋体" w:hAnsi="宋体"/>
                <w:color w:val="auto"/>
                <w:kern w:val="0"/>
                <w:sz w:val="21"/>
                <w:szCs w:val="21"/>
                <w:highlight w:val="none"/>
                <w:lang w:val="en-US" w:eastAsia="zh-CN"/>
              </w:rPr>
              <w:t>42</w:t>
            </w:r>
          </w:p>
        </w:tc>
      </w:tr>
      <w:tr w14:paraId="4CFC6964">
        <w:tblPrEx>
          <w:tblCellMar>
            <w:top w:w="0" w:type="dxa"/>
            <w:left w:w="108" w:type="dxa"/>
            <w:bottom w:w="0" w:type="dxa"/>
            <w:right w:w="108" w:type="dxa"/>
          </w:tblCellMar>
        </w:tblPrEx>
        <w:trPr>
          <w:trHeight w:val="721"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79C292A9">
            <w:pPr>
              <w:widowControl/>
              <w:jc w:val="center"/>
              <w:textAlignment w:val="center"/>
              <w:rPr>
                <w:rFonts w:hint="default" w:ascii="宋体" w:hAnsi="宋体" w:eastAsia="宋体"/>
                <w:color w:val="auto"/>
                <w:kern w:val="0"/>
                <w:sz w:val="21"/>
                <w:szCs w:val="21"/>
                <w:highlight w:val="none"/>
                <w:lang w:val="en-US" w:eastAsia="zh-CN"/>
              </w:rPr>
            </w:pPr>
            <w:r>
              <w:rPr>
                <w:rFonts w:hint="eastAsia" w:ascii="宋体" w:hAnsi="宋体"/>
                <w:color w:val="auto"/>
                <w:kern w:val="0"/>
                <w:sz w:val="21"/>
                <w:szCs w:val="21"/>
                <w:highlight w:val="none"/>
                <w:lang w:val="en-US" w:eastAsia="zh-CN"/>
              </w:rPr>
              <w:t>19</w:t>
            </w:r>
          </w:p>
        </w:tc>
        <w:tc>
          <w:tcPr>
            <w:tcW w:w="880" w:type="dxa"/>
            <w:tcBorders>
              <w:top w:val="single" w:color="000000" w:sz="4" w:space="0"/>
              <w:left w:val="nil"/>
              <w:bottom w:val="single" w:color="000000" w:sz="4" w:space="0"/>
              <w:right w:val="single" w:color="000000" w:sz="4" w:space="0"/>
            </w:tcBorders>
            <w:noWrap w:val="0"/>
            <w:vAlign w:val="center"/>
          </w:tcPr>
          <w:p w14:paraId="35B83EDA">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弱电箱基础</w:t>
            </w:r>
          </w:p>
        </w:tc>
        <w:tc>
          <w:tcPr>
            <w:tcW w:w="7216" w:type="dxa"/>
            <w:tcBorders>
              <w:top w:val="single" w:color="000000" w:sz="4" w:space="0"/>
              <w:left w:val="nil"/>
              <w:bottom w:val="single" w:color="000000" w:sz="4" w:space="0"/>
              <w:right w:val="single" w:color="000000" w:sz="4" w:space="0"/>
            </w:tcBorders>
            <w:noWrap w:val="0"/>
            <w:vAlign w:val="center"/>
          </w:tcPr>
          <w:p w14:paraId="65FF52AF">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800*800*200基础开挖，混凝土浇筑，预埋穿线管，单位CM，包含土方开挖回填，修复。</w:t>
            </w:r>
          </w:p>
        </w:tc>
        <w:tc>
          <w:tcPr>
            <w:tcW w:w="1332" w:type="dxa"/>
            <w:tcBorders>
              <w:top w:val="single" w:color="000000" w:sz="4" w:space="0"/>
              <w:left w:val="nil"/>
              <w:bottom w:val="single" w:color="000000" w:sz="4" w:space="0"/>
              <w:right w:val="single" w:color="000000" w:sz="4" w:space="0"/>
            </w:tcBorders>
            <w:noWrap w:val="0"/>
            <w:vAlign w:val="center"/>
          </w:tcPr>
          <w:p w14:paraId="68399AD8">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现场施工</w:t>
            </w:r>
          </w:p>
        </w:tc>
      </w:tr>
      <w:tr w14:paraId="2447B1BA">
        <w:tblPrEx>
          <w:tblCellMar>
            <w:top w:w="0" w:type="dxa"/>
            <w:left w:w="108" w:type="dxa"/>
            <w:bottom w:w="0" w:type="dxa"/>
            <w:right w:w="108" w:type="dxa"/>
          </w:tblCellMar>
        </w:tblPrEx>
        <w:trPr>
          <w:trHeight w:val="1013"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384E83F7">
            <w:pPr>
              <w:widowControl/>
              <w:jc w:val="center"/>
              <w:textAlignment w:val="center"/>
              <w:rPr>
                <w:rFonts w:hint="default" w:ascii="宋体" w:hAnsi="宋体" w:eastAsia="宋体"/>
                <w:color w:val="auto"/>
                <w:kern w:val="0"/>
                <w:sz w:val="21"/>
                <w:szCs w:val="21"/>
                <w:highlight w:val="none"/>
                <w:lang w:val="en-US" w:eastAsia="zh-CN"/>
              </w:rPr>
            </w:pPr>
            <w:r>
              <w:rPr>
                <w:rFonts w:hint="eastAsia" w:ascii="宋体" w:hAnsi="宋体"/>
                <w:color w:val="auto"/>
                <w:kern w:val="0"/>
                <w:sz w:val="21"/>
                <w:szCs w:val="21"/>
                <w:highlight w:val="none"/>
                <w:lang w:val="en-US" w:eastAsia="zh-CN"/>
              </w:rPr>
              <w:t>20</w:t>
            </w:r>
          </w:p>
        </w:tc>
        <w:tc>
          <w:tcPr>
            <w:tcW w:w="880" w:type="dxa"/>
            <w:tcBorders>
              <w:top w:val="single" w:color="000000" w:sz="4" w:space="0"/>
              <w:left w:val="nil"/>
              <w:bottom w:val="single" w:color="000000" w:sz="4" w:space="0"/>
              <w:right w:val="single" w:color="000000" w:sz="4" w:space="0"/>
            </w:tcBorders>
            <w:noWrap w:val="0"/>
            <w:vAlign w:val="center"/>
          </w:tcPr>
          <w:p w14:paraId="052BBB9E">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安全岛基础</w:t>
            </w:r>
          </w:p>
        </w:tc>
        <w:tc>
          <w:tcPr>
            <w:tcW w:w="7216" w:type="dxa"/>
            <w:tcBorders>
              <w:top w:val="single" w:color="000000" w:sz="4" w:space="0"/>
              <w:left w:val="nil"/>
              <w:bottom w:val="single" w:color="000000" w:sz="4" w:space="0"/>
              <w:right w:val="single" w:color="000000" w:sz="4" w:space="0"/>
            </w:tcBorders>
            <w:noWrap w:val="0"/>
            <w:vAlign w:val="center"/>
          </w:tcPr>
          <w:p w14:paraId="435E0762">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3000*600*200混凝土立模浇筑，内置穿线管，喷涂黄色油漆</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单位CM，包含土方开挖回填，修复。</w:t>
            </w:r>
          </w:p>
        </w:tc>
        <w:tc>
          <w:tcPr>
            <w:tcW w:w="1332" w:type="dxa"/>
            <w:tcBorders>
              <w:top w:val="single" w:color="000000" w:sz="4" w:space="0"/>
              <w:left w:val="nil"/>
              <w:bottom w:val="single" w:color="000000" w:sz="4" w:space="0"/>
              <w:right w:val="single" w:color="000000" w:sz="4" w:space="0"/>
            </w:tcBorders>
            <w:noWrap w:val="0"/>
            <w:vAlign w:val="center"/>
          </w:tcPr>
          <w:p w14:paraId="73BF119E">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现场施工</w:t>
            </w:r>
          </w:p>
        </w:tc>
      </w:tr>
      <w:tr w14:paraId="151DF659">
        <w:tblPrEx>
          <w:tblCellMar>
            <w:top w:w="0" w:type="dxa"/>
            <w:left w:w="108" w:type="dxa"/>
            <w:bottom w:w="0" w:type="dxa"/>
            <w:right w:w="108" w:type="dxa"/>
          </w:tblCellMar>
        </w:tblPrEx>
        <w:trPr>
          <w:trHeight w:val="667"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6BFA8D21">
            <w:pPr>
              <w:widowControl/>
              <w:jc w:val="center"/>
              <w:textAlignment w:val="center"/>
              <w:rPr>
                <w:rFonts w:hint="default" w:ascii="宋体" w:hAnsi="宋体" w:eastAsia="宋体"/>
                <w:color w:val="auto"/>
                <w:kern w:val="0"/>
                <w:sz w:val="21"/>
                <w:szCs w:val="21"/>
                <w:highlight w:val="none"/>
                <w:lang w:val="en-US" w:eastAsia="zh-CN"/>
              </w:rPr>
            </w:pPr>
            <w:r>
              <w:rPr>
                <w:rFonts w:hint="eastAsia" w:ascii="宋体" w:hAnsi="宋体"/>
                <w:color w:val="auto"/>
                <w:kern w:val="0"/>
                <w:sz w:val="21"/>
                <w:szCs w:val="21"/>
                <w:highlight w:val="none"/>
                <w:lang w:val="en-US" w:eastAsia="zh-CN"/>
              </w:rPr>
              <w:t>21</w:t>
            </w:r>
          </w:p>
        </w:tc>
        <w:tc>
          <w:tcPr>
            <w:tcW w:w="880" w:type="dxa"/>
            <w:tcBorders>
              <w:top w:val="single" w:color="000000" w:sz="4" w:space="0"/>
              <w:left w:val="nil"/>
              <w:bottom w:val="single" w:color="000000" w:sz="4" w:space="0"/>
              <w:right w:val="single" w:color="000000" w:sz="4" w:space="0"/>
            </w:tcBorders>
            <w:noWrap w:val="0"/>
            <w:vAlign w:val="center"/>
          </w:tcPr>
          <w:p w14:paraId="6AB5C8D9">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立杆基础</w:t>
            </w:r>
          </w:p>
        </w:tc>
        <w:tc>
          <w:tcPr>
            <w:tcW w:w="7216" w:type="dxa"/>
            <w:tcBorders>
              <w:top w:val="single" w:color="000000" w:sz="4" w:space="0"/>
              <w:left w:val="nil"/>
              <w:bottom w:val="single" w:color="000000" w:sz="4" w:space="0"/>
              <w:right w:val="single" w:color="000000" w:sz="4" w:space="0"/>
            </w:tcBorders>
            <w:noWrap w:val="0"/>
            <w:vAlign w:val="center"/>
          </w:tcPr>
          <w:p w14:paraId="15C721A3">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400*400*500基础开挖，混凝土浇筑钢筋地笼，预埋穿线管</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单位CM，包含土方开挖回填，修复。</w:t>
            </w:r>
          </w:p>
        </w:tc>
        <w:tc>
          <w:tcPr>
            <w:tcW w:w="1332" w:type="dxa"/>
            <w:tcBorders>
              <w:top w:val="single" w:color="000000" w:sz="4" w:space="0"/>
              <w:left w:val="nil"/>
              <w:bottom w:val="single" w:color="000000" w:sz="4" w:space="0"/>
              <w:right w:val="single" w:color="000000" w:sz="4" w:space="0"/>
            </w:tcBorders>
            <w:noWrap w:val="0"/>
            <w:vAlign w:val="center"/>
          </w:tcPr>
          <w:p w14:paraId="161DF159">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现场施工</w:t>
            </w:r>
          </w:p>
        </w:tc>
      </w:tr>
      <w:tr w14:paraId="4AC9032B">
        <w:tblPrEx>
          <w:tblCellMar>
            <w:top w:w="0" w:type="dxa"/>
            <w:left w:w="108" w:type="dxa"/>
            <w:bottom w:w="0" w:type="dxa"/>
            <w:right w:w="108" w:type="dxa"/>
          </w:tblCellMar>
        </w:tblPrEx>
        <w:trPr>
          <w:trHeight w:val="1195"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103A7AB4">
            <w:pPr>
              <w:widowControl/>
              <w:jc w:val="center"/>
              <w:textAlignment w:val="center"/>
              <w:rPr>
                <w:rFonts w:hint="default" w:ascii="宋体" w:hAnsi="宋体" w:eastAsia="宋体"/>
                <w:color w:val="auto"/>
                <w:kern w:val="0"/>
                <w:sz w:val="21"/>
                <w:szCs w:val="21"/>
                <w:highlight w:val="none"/>
                <w:lang w:val="en-US" w:eastAsia="zh-CN"/>
              </w:rPr>
            </w:pPr>
            <w:r>
              <w:rPr>
                <w:rFonts w:hint="eastAsia" w:ascii="宋体" w:hAnsi="宋体"/>
                <w:color w:val="auto"/>
                <w:kern w:val="0"/>
                <w:sz w:val="21"/>
                <w:szCs w:val="21"/>
                <w:highlight w:val="none"/>
                <w:lang w:val="en-US" w:eastAsia="zh-CN"/>
              </w:rPr>
              <w:t>22</w:t>
            </w:r>
          </w:p>
        </w:tc>
        <w:tc>
          <w:tcPr>
            <w:tcW w:w="880" w:type="dxa"/>
            <w:tcBorders>
              <w:top w:val="single" w:color="000000" w:sz="4" w:space="0"/>
              <w:left w:val="nil"/>
              <w:bottom w:val="single" w:color="000000" w:sz="4" w:space="0"/>
              <w:right w:val="single" w:color="000000" w:sz="4" w:space="0"/>
            </w:tcBorders>
            <w:noWrap w:val="0"/>
            <w:vAlign w:val="center"/>
          </w:tcPr>
          <w:p w14:paraId="79808A8B">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开挖排管修复</w:t>
            </w:r>
          </w:p>
        </w:tc>
        <w:tc>
          <w:tcPr>
            <w:tcW w:w="7216" w:type="dxa"/>
            <w:tcBorders>
              <w:top w:val="single" w:color="000000" w:sz="4" w:space="0"/>
              <w:left w:val="nil"/>
              <w:bottom w:val="single" w:color="000000" w:sz="4" w:space="0"/>
              <w:right w:val="single" w:color="000000" w:sz="4" w:space="0"/>
            </w:tcBorders>
            <w:noWrap w:val="0"/>
            <w:vAlign w:val="center"/>
          </w:tcPr>
          <w:p w14:paraId="781E4F84">
            <w:pPr>
              <w:widowControl/>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名称：路面开挖修复。方式：混凝土路面切割10CM宽，15CM深度的布管槽，水泥修复。沥青路面切割10CM宽，15CM深度的布管槽，水泥修复后覆盖沥青修补料。绿化带路面挖15CM宽20CM深的布管沟，泥土回填，绿化修复。</w:t>
            </w:r>
          </w:p>
        </w:tc>
        <w:tc>
          <w:tcPr>
            <w:tcW w:w="1332" w:type="dxa"/>
            <w:tcBorders>
              <w:top w:val="single" w:color="000000" w:sz="4" w:space="0"/>
              <w:left w:val="nil"/>
              <w:bottom w:val="single" w:color="000000" w:sz="4" w:space="0"/>
              <w:right w:val="single" w:color="000000" w:sz="4" w:space="0"/>
            </w:tcBorders>
            <w:noWrap w:val="0"/>
            <w:vAlign w:val="center"/>
          </w:tcPr>
          <w:p w14:paraId="45B037E1">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现场施工</w:t>
            </w:r>
          </w:p>
        </w:tc>
      </w:tr>
      <w:tr w14:paraId="78597C58">
        <w:tblPrEx>
          <w:tblCellMar>
            <w:top w:w="0" w:type="dxa"/>
            <w:left w:w="108" w:type="dxa"/>
            <w:bottom w:w="0" w:type="dxa"/>
            <w:right w:w="108" w:type="dxa"/>
          </w:tblCellMar>
        </w:tblPrEx>
        <w:trPr>
          <w:trHeight w:val="823"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5A463930">
            <w:pPr>
              <w:widowControl/>
              <w:jc w:val="center"/>
              <w:textAlignment w:val="center"/>
              <w:rPr>
                <w:rFonts w:hint="eastAsia" w:ascii="宋体" w:hAnsi="宋体" w:eastAsia="宋体"/>
                <w:color w:val="auto"/>
                <w:kern w:val="0"/>
                <w:sz w:val="21"/>
                <w:szCs w:val="21"/>
                <w:highlight w:val="none"/>
                <w:lang w:val="en-US" w:eastAsia="zh-CN"/>
              </w:rPr>
            </w:pPr>
            <w:r>
              <w:rPr>
                <w:rFonts w:hint="eastAsia" w:ascii="宋体" w:hAnsi="宋体"/>
                <w:color w:val="auto"/>
                <w:kern w:val="0"/>
                <w:sz w:val="21"/>
                <w:szCs w:val="21"/>
                <w:highlight w:val="none"/>
              </w:rPr>
              <w:t>2</w:t>
            </w:r>
            <w:r>
              <w:rPr>
                <w:rFonts w:hint="eastAsia" w:ascii="宋体" w:hAnsi="宋体"/>
                <w:color w:val="auto"/>
                <w:kern w:val="0"/>
                <w:sz w:val="21"/>
                <w:szCs w:val="21"/>
                <w:highlight w:val="none"/>
                <w:lang w:val="en-US" w:eastAsia="zh-CN"/>
              </w:rPr>
              <w:t>3</w:t>
            </w:r>
          </w:p>
        </w:tc>
        <w:tc>
          <w:tcPr>
            <w:tcW w:w="880" w:type="dxa"/>
            <w:tcBorders>
              <w:top w:val="single" w:color="000000" w:sz="4" w:space="0"/>
              <w:left w:val="nil"/>
              <w:bottom w:val="single" w:color="000000" w:sz="4" w:space="0"/>
              <w:right w:val="single" w:color="000000" w:sz="4" w:space="0"/>
            </w:tcBorders>
            <w:noWrap w:val="0"/>
            <w:vAlign w:val="center"/>
          </w:tcPr>
          <w:p w14:paraId="57421588">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安全施工设施</w:t>
            </w:r>
          </w:p>
        </w:tc>
        <w:tc>
          <w:tcPr>
            <w:tcW w:w="7216" w:type="dxa"/>
            <w:tcBorders>
              <w:top w:val="single" w:color="000000" w:sz="4" w:space="0"/>
              <w:left w:val="nil"/>
              <w:bottom w:val="single" w:color="000000" w:sz="4" w:space="0"/>
              <w:right w:val="single" w:color="000000" w:sz="4" w:space="0"/>
            </w:tcBorders>
            <w:noWrap w:val="0"/>
            <w:vAlign w:val="center"/>
          </w:tcPr>
          <w:p w14:paraId="1B3D4F2F">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施工期间市政围挡封闭部署，防止施工区域有危险区域暴露。</w:t>
            </w:r>
          </w:p>
        </w:tc>
        <w:tc>
          <w:tcPr>
            <w:tcW w:w="1332" w:type="dxa"/>
            <w:tcBorders>
              <w:top w:val="single" w:color="000000" w:sz="4" w:space="0"/>
              <w:left w:val="nil"/>
              <w:bottom w:val="single" w:color="000000" w:sz="4" w:space="0"/>
              <w:right w:val="single" w:color="000000" w:sz="4" w:space="0"/>
            </w:tcBorders>
            <w:noWrap w:val="0"/>
            <w:vAlign w:val="center"/>
          </w:tcPr>
          <w:p w14:paraId="4DD5EE01">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现场施工</w:t>
            </w:r>
          </w:p>
        </w:tc>
      </w:tr>
      <w:tr w14:paraId="6E565C49">
        <w:tblPrEx>
          <w:tblCellMar>
            <w:top w:w="0" w:type="dxa"/>
            <w:left w:w="108" w:type="dxa"/>
            <w:bottom w:w="0" w:type="dxa"/>
            <w:right w:w="108" w:type="dxa"/>
          </w:tblCellMar>
        </w:tblPrEx>
        <w:trPr>
          <w:trHeight w:val="570"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3C3E3D2C">
            <w:pPr>
              <w:widowControl/>
              <w:jc w:val="center"/>
              <w:textAlignment w:val="center"/>
              <w:rPr>
                <w:rFonts w:hint="default" w:ascii="宋体" w:hAnsi="宋体" w:eastAsia="宋体"/>
                <w:color w:val="auto"/>
                <w:kern w:val="0"/>
                <w:sz w:val="21"/>
                <w:szCs w:val="21"/>
                <w:highlight w:val="none"/>
                <w:lang w:val="en-US" w:eastAsia="zh-CN"/>
              </w:rPr>
            </w:pPr>
            <w:r>
              <w:rPr>
                <w:rFonts w:hint="eastAsia" w:ascii="宋体" w:hAnsi="宋体"/>
                <w:color w:val="auto"/>
                <w:kern w:val="0"/>
                <w:sz w:val="21"/>
                <w:szCs w:val="21"/>
                <w:highlight w:val="none"/>
              </w:rPr>
              <w:t>2</w:t>
            </w:r>
            <w:r>
              <w:rPr>
                <w:rFonts w:hint="eastAsia" w:ascii="宋体" w:hAnsi="宋体"/>
                <w:color w:val="auto"/>
                <w:kern w:val="0"/>
                <w:sz w:val="21"/>
                <w:szCs w:val="21"/>
                <w:highlight w:val="none"/>
                <w:lang w:val="en-US" w:eastAsia="zh-CN"/>
              </w:rPr>
              <w:t>4</w:t>
            </w:r>
          </w:p>
        </w:tc>
        <w:tc>
          <w:tcPr>
            <w:tcW w:w="880" w:type="dxa"/>
            <w:tcBorders>
              <w:top w:val="single" w:color="000000" w:sz="4" w:space="0"/>
              <w:left w:val="nil"/>
              <w:bottom w:val="single" w:color="000000" w:sz="4" w:space="0"/>
              <w:right w:val="single" w:color="000000" w:sz="4" w:space="0"/>
            </w:tcBorders>
            <w:noWrap w:val="0"/>
            <w:vAlign w:val="center"/>
          </w:tcPr>
          <w:p w14:paraId="72FA38C5">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垃圾清运</w:t>
            </w:r>
          </w:p>
        </w:tc>
        <w:tc>
          <w:tcPr>
            <w:tcW w:w="7216" w:type="dxa"/>
            <w:tcBorders>
              <w:top w:val="single" w:color="000000" w:sz="4" w:space="0"/>
              <w:left w:val="nil"/>
              <w:bottom w:val="single" w:color="000000" w:sz="4" w:space="0"/>
              <w:right w:val="single" w:color="000000" w:sz="4" w:space="0"/>
            </w:tcBorders>
            <w:noWrap w:val="0"/>
            <w:vAlign w:val="center"/>
          </w:tcPr>
          <w:p w14:paraId="051F52D2">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施工期间以及施工结束后，现场清洁，垃圾清理至政府规定的区域。</w:t>
            </w:r>
          </w:p>
        </w:tc>
        <w:tc>
          <w:tcPr>
            <w:tcW w:w="1332" w:type="dxa"/>
            <w:tcBorders>
              <w:top w:val="single" w:color="000000" w:sz="4" w:space="0"/>
              <w:left w:val="nil"/>
              <w:bottom w:val="single" w:color="000000" w:sz="4" w:space="0"/>
              <w:right w:val="single" w:color="000000" w:sz="4" w:space="0"/>
            </w:tcBorders>
            <w:noWrap w:val="0"/>
            <w:vAlign w:val="center"/>
          </w:tcPr>
          <w:p w14:paraId="1D2A346F">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现场施工</w:t>
            </w:r>
          </w:p>
        </w:tc>
      </w:tr>
      <w:tr w14:paraId="094745E2">
        <w:tblPrEx>
          <w:tblCellMar>
            <w:top w:w="0" w:type="dxa"/>
            <w:left w:w="108" w:type="dxa"/>
            <w:bottom w:w="0" w:type="dxa"/>
            <w:right w:w="108" w:type="dxa"/>
          </w:tblCellMar>
        </w:tblPrEx>
        <w:trPr>
          <w:trHeight w:val="417" w:hRule="atLeast"/>
        </w:trPr>
        <w:tc>
          <w:tcPr>
            <w:tcW w:w="533" w:type="dxa"/>
            <w:tcBorders>
              <w:top w:val="single" w:color="000000" w:sz="4" w:space="0"/>
              <w:left w:val="single" w:color="000000" w:sz="4" w:space="0"/>
              <w:bottom w:val="single" w:color="000000" w:sz="4" w:space="0"/>
              <w:right w:val="single" w:color="000000" w:sz="4" w:space="0"/>
            </w:tcBorders>
            <w:noWrap w:val="0"/>
            <w:vAlign w:val="center"/>
          </w:tcPr>
          <w:p w14:paraId="15DAD607">
            <w:pPr>
              <w:widowControl/>
              <w:jc w:val="center"/>
              <w:textAlignment w:val="center"/>
              <w:rPr>
                <w:rFonts w:hint="eastAsia" w:ascii="宋体" w:hAnsi="宋体" w:eastAsia="宋体"/>
                <w:color w:val="auto"/>
                <w:kern w:val="0"/>
                <w:sz w:val="21"/>
                <w:szCs w:val="21"/>
                <w:highlight w:val="none"/>
                <w:lang w:val="en-US" w:eastAsia="zh-CN"/>
              </w:rPr>
            </w:pPr>
            <w:r>
              <w:rPr>
                <w:rFonts w:hint="eastAsia" w:ascii="宋体" w:hAnsi="宋体"/>
                <w:color w:val="auto"/>
                <w:kern w:val="0"/>
                <w:sz w:val="21"/>
                <w:szCs w:val="21"/>
                <w:highlight w:val="none"/>
              </w:rPr>
              <w:t>2</w:t>
            </w:r>
            <w:r>
              <w:rPr>
                <w:rFonts w:hint="eastAsia" w:ascii="宋体" w:hAnsi="宋体"/>
                <w:color w:val="auto"/>
                <w:kern w:val="0"/>
                <w:sz w:val="21"/>
                <w:szCs w:val="21"/>
                <w:highlight w:val="none"/>
                <w:lang w:val="en-US" w:eastAsia="zh-CN"/>
              </w:rPr>
              <w:t>5</w:t>
            </w:r>
          </w:p>
        </w:tc>
        <w:tc>
          <w:tcPr>
            <w:tcW w:w="880" w:type="dxa"/>
            <w:tcBorders>
              <w:top w:val="single" w:color="000000" w:sz="4" w:space="0"/>
              <w:left w:val="nil"/>
              <w:bottom w:val="single" w:color="000000" w:sz="4" w:space="0"/>
              <w:right w:val="single" w:color="000000" w:sz="4" w:space="0"/>
            </w:tcBorders>
            <w:noWrap w:val="0"/>
            <w:vAlign w:val="center"/>
          </w:tcPr>
          <w:p w14:paraId="509BE805">
            <w:pPr>
              <w:widowControl/>
              <w:jc w:val="center"/>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系统调试</w:t>
            </w:r>
          </w:p>
        </w:tc>
        <w:tc>
          <w:tcPr>
            <w:tcW w:w="7216" w:type="dxa"/>
            <w:tcBorders>
              <w:top w:val="single" w:color="000000" w:sz="4" w:space="0"/>
              <w:left w:val="nil"/>
              <w:bottom w:val="single" w:color="000000" w:sz="4" w:space="0"/>
              <w:right w:val="single" w:color="000000" w:sz="4" w:space="0"/>
            </w:tcBorders>
            <w:noWrap w:val="0"/>
            <w:vAlign w:val="center"/>
          </w:tcPr>
          <w:p w14:paraId="6F16ECE4">
            <w:pPr>
              <w:widowControl/>
              <w:textAlignment w:val="center"/>
              <w:rPr>
                <w:rFonts w:ascii="宋体" w:hAnsi="宋体"/>
                <w:color w:val="auto"/>
                <w:kern w:val="0"/>
                <w:sz w:val="21"/>
                <w:szCs w:val="21"/>
                <w:highlight w:val="none"/>
              </w:rPr>
            </w:pPr>
            <w:r>
              <w:rPr>
                <w:rFonts w:hint="eastAsia" w:ascii="宋体" w:hAnsi="宋体"/>
                <w:color w:val="auto"/>
                <w:kern w:val="0"/>
                <w:sz w:val="21"/>
                <w:szCs w:val="21"/>
                <w:highlight w:val="none"/>
              </w:rPr>
              <w:t>单个停车场收费系统，监控系统对接上级部门总平台，加入监控室。ETC系统</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金税系统，无感支付系统，先离场后付费系统后台调试，停车场系统部署完后完成收费账户的绑定，测试各种收费类型，完成提取测试报告，上交主管管理部门备案。</w:t>
            </w:r>
          </w:p>
        </w:tc>
        <w:tc>
          <w:tcPr>
            <w:tcW w:w="1332" w:type="dxa"/>
            <w:tcBorders>
              <w:top w:val="single" w:color="000000" w:sz="4" w:space="0"/>
              <w:left w:val="nil"/>
              <w:bottom w:val="single" w:color="000000" w:sz="4" w:space="0"/>
              <w:right w:val="single" w:color="000000" w:sz="4" w:space="0"/>
            </w:tcBorders>
            <w:noWrap w:val="0"/>
            <w:vAlign w:val="center"/>
          </w:tcPr>
          <w:p w14:paraId="53069AE5">
            <w:pPr>
              <w:widowControl/>
              <w:jc w:val="center"/>
              <w:textAlignment w:val="center"/>
              <w:rPr>
                <w:rFonts w:hint="eastAsia" w:ascii="宋体" w:hAnsi="宋体"/>
                <w:color w:val="auto"/>
                <w:kern w:val="0"/>
                <w:sz w:val="21"/>
                <w:szCs w:val="21"/>
                <w:highlight w:val="none"/>
              </w:rPr>
            </w:pPr>
            <w:r>
              <w:rPr>
                <w:rFonts w:hint="eastAsia" w:ascii="宋体" w:hAnsi="宋体"/>
                <w:color w:val="auto"/>
                <w:kern w:val="0"/>
                <w:sz w:val="21"/>
                <w:szCs w:val="21"/>
                <w:highlight w:val="none"/>
              </w:rPr>
              <w:t>现场施工</w:t>
            </w:r>
          </w:p>
        </w:tc>
      </w:tr>
    </w:tbl>
    <w:p w14:paraId="1172558B">
      <w:pPr>
        <w:spacing w:line="360" w:lineRule="auto"/>
        <w:jc w:val="left"/>
        <w:rPr>
          <w:rFonts w:ascii="宋体" w:hAnsi="宋体"/>
          <w:b/>
          <w:bCs/>
          <w:color w:val="auto"/>
          <w:kern w:val="0"/>
          <w:sz w:val="28"/>
          <w:szCs w:val="28"/>
          <w:highlight w:val="none"/>
        </w:rPr>
      </w:pPr>
      <w:r>
        <w:rPr>
          <w:rFonts w:hint="eastAsia" w:ascii="宋体" w:hAnsi="宋体" w:cs="宋体"/>
          <w:color w:val="auto"/>
          <w:kern w:val="0"/>
          <w:sz w:val="22"/>
          <w:szCs w:val="22"/>
          <w:highlight w:val="none"/>
          <w:lang w:bidi="ar"/>
        </w:rPr>
        <w:t>2、车辆车牌识别系统相关参数要求</w:t>
      </w:r>
    </w:p>
    <w:tbl>
      <w:tblPr>
        <w:tblStyle w:val="32"/>
        <w:tblpPr w:leftFromText="180" w:rightFromText="180" w:vertAnchor="text" w:horzAnchor="page" w:tblpX="954" w:tblpY="454"/>
        <w:tblOverlap w:val="never"/>
        <w:tblW w:w="9330" w:type="dxa"/>
        <w:tblInd w:w="0" w:type="dxa"/>
        <w:tblLayout w:type="autofit"/>
        <w:tblCellMar>
          <w:top w:w="0" w:type="dxa"/>
          <w:left w:w="108" w:type="dxa"/>
          <w:bottom w:w="0" w:type="dxa"/>
          <w:right w:w="108" w:type="dxa"/>
        </w:tblCellMar>
      </w:tblPr>
      <w:tblGrid>
        <w:gridCol w:w="645"/>
        <w:gridCol w:w="1327"/>
        <w:gridCol w:w="6069"/>
        <w:gridCol w:w="1289"/>
      </w:tblGrid>
      <w:tr w14:paraId="18B50BB6">
        <w:tblPrEx>
          <w:tblCellMar>
            <w:top w:w="0" w:type="dxa"/>
            <w:left w:w="108" w:type="dxa"/>
            <w:bottom w:w="0" w:type="dxa"/>
            <w:right w:w="108" w:type="dxa"/>
          </w:tblCellMar>
        </w:tblPrEx>
        <w:trPr>
          <w:trHeight w:val="22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DAE722D">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序号</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15CB191D">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产品名称</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F900E2C">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技术参数、性能配置参考</w:t>
            </w:r>
          </w:p>
        </w:tc>
        <w:tc>
          <w:tcPr>
            <w:tcW w:w="1289" w:type="dxa"/>
            <w:tcBorders>
              <w:top w:val="single" w:color="000000" w:sz="4" w:space="0"/>
              <w:left w:val="single" w:color="000000" w:sz="4" w:space="0"/>
              <w:bottom w:val="single" w:color="000000" w:sz="4" w:space="0"/>
              <w:right w:val="single" w:color="000000" w:sz="4" w:space="0"/>
            </w:tcBorders>
            <w:noWrap w:val="0"/>
            <w:vAlign w:val="center"/>
          </w:tcPr>
          <w:p w14:paraId="52FBB9A0">
            <w:pPr>
              <w:widowControl/>
              <w:jc w:val="left"/>
              <w:textAlignment w:val="center"/>
              <w:rPr>
                <w:rFonts w:hint="eastAsia" w:ascii="宋体" w:hAnsi="宋体" w:cs="宋体"/>
                <w:color w:val="auto"/>
                <w:kern w:val="0"/>
                <w:szCs w:val="21"/>
                <w:highlight w:val="none"/>
                <w:lang w:bidi="ar"/>
              </w:rPr>
            </w:pPr>
            <w:r>
              <w:rPr>
                <w:rFonts w:hint="eastAsia" w:ascii="宋体" w:hAnsi="宋体" w:cs="宋体"/>
                <w:b/>
                <w:bCs/>
                <w:color w:val="auto"/>
                <w:kern w:val="0"/>
                <w:szCs w:val="21"/>
                <w:highlight w:val="none"/>
                <w:lang w:bidi="ar"/>
              </w:rPr>
              <w:t>对应设备清单表序号</w:t>
            </w:r>
          </w:p>
        </w:tc>
      </w:tr>
      <w:tr w14:paraId="28681277">
        <w:tblPrEx>
          <w:tblCellMar>
            <w:top w:w="0" w:type="dxa"/>
            <w:left w:w="108" w:type="dxa"/>
            <w:bottom w:w="0" w:type="dxa"/>
            <w:right w:w="108" w:type="dxa"/>
          </w:tblCellMar>
        </w:tblPrEx>
        <w:trPr>
          <w:trHeight w:val="450" w:hRule="atLeast"/>
        </w:trPr>
        <w:tc>
          <w:tcPr>
            <w:tcW w:w="645" w:type="dxa"/>
            <w:vMerge w:val="restart"/>
            <w:tcBorders>
              <w:top w:val="single" w:color="000000" w:sz="4" w:space="0"/>
              <w:left w:val="single" w:color="000000" w:sz="4" w:space="0"/>
              <w:bottom w:val="single" w:color="000000" w:sz="4" w:space="0"/>
              <w:right w:val="single" w:color="000000" w:sz="4" w:space="0"/>
            </w:tcBorders>
            <w:noWrap w:val="0"/>
            <w:vAlign w:val="center"/>
          </w:tcPr>
          <w:p w14:paraId="3B252DC5">
            <w:pPr>
              <w:widowControl/>
              <w:jc w:val="center"/>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1</w:t>
            </w:r>
          </w:p>
        </w:tc>
        <w:tc>
          <w:tcPr>
            <w:tcW w:w="1327" w:type="dxa"/>
            <w:vMerge w:val="restart"/>
            <w:tcBorders>
              <w:top w:val="single" w:color="000000" w:sz="4" w:space="0"/>
              <w:left w:val="single" w:color="000000" w:sz="4" w:space="0"/>
              <w:bottom w:val="single" w:color="000000" w:sz="4" w:space="0"/>
              <w:right w:val="single" w:color="000000" w:sz="4" w:space="0"/>
            </w:tcBorders>
            <w:noWrap w:val="0"/>
            <w:vAlign w:val="center"/>
          </w:tcPr>
          <w:p w14:paraId="7F7031DD">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车牌相机</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26E1140">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1.含识别主机一体式摄像机，集车牌识别、摄像、前端储存、补光、红绿灯等一体，采用高清宽动态CMOS500万像素（最大）2880(H)x 1620(V)，支持视频流识别，搭配主流方案顶级芯片组成。</w:t>
            </w:r>
          </w:p>
        </w:tc>
        <w:tc>
          <w:tcPr>
            <w:tcW w:w="1289" w:type="dxa"/>
            <w:vMerge w:val="restart"/>
            <w:tcBorders>
              <w:top w:val="single" w:color="000000" w:sz="4" w:space="0"/>
              <w:left w:val="single" w:color="000000" w:sz="4" w:space="0"/>
              <w:right w:val="single" w:color="000000" w:sz="4" w:space="0"/>
            </w:tcBorders>
            <w:noWrap w:val="0"/>
            <w:vAlign w:val="center"/>
          </w:tcPr>
          <w:p w14:paraId="7404D2B6">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w:t>
            </w:r>
          </w:p>
          <w:p w14:paraId="0C07955D">
            <w:pPr>
              <w:pStyle w:val="13"/>
              <w:keepNext w:val="0"/>
              <w:keepLines w:val="0"/>
              <w:pageBreakBefore w:val="0"/>
              <w:kinsoku/>
              <w:wordWrap/>
              <w:overflowPunct/>
              <w:topLinePunct w:val="0"/>
              <w:autoSpaceDE/>
              <w:autoSpaceDN/>
              <w:bidi w:val="0"/>
              <w:adjustRightInd w:val="0"/>
              <w:snapToGrid w:val="0"/>
              <w:ind w:left="0" w:leftChars="0" w:firstLine="0" w:firstLineChars="0"/>
              <w:jc w:val="center"/>
              <w:rPr>
                <w:rFonts w:hint="eastAsia"/>
                <w:color w:val="auto"/>
                <w:highlight w:val="none"/>
                <w:lang w:bidi="ar"/>
              </w:rPr>
            </w:pPr>
            <w:r>
              <w:rPr>
                <w:rFonts w:hint="eastAsia"/>
                <w:color w:val="auto"/>
                <w:highlight w:val="none"/>
                <w:lang w:bidi="ar"/>
              </w:rPr>
              <w:t>2</w:t>
            </w:r>
          </w:p>
          <w:p w14:paraId="03B7B315">
            <w:pPr>
              <w:pStyle w:val="13"/>
              <w:keepNext w:val="0"/>
              <w:keepLines w:val="0"/>
              <w:pageBreakBefore w:val="0"/>
              <w:kinsoku/>
              <w:wordWrap/>
              <w:overflowPunct/>
              <w:topLinePunct w:val="0"/>
              <w:autoSpaceDE/>
              <w:autoSpaceDN/>
              <w:bidi w:val="0"/>
              <w:adjustRightInd w:val="0"/>
              <w:snapToGrid w:val="0"/>
              <w:ind w:left="0" w:leftChars="0" w:firstLine="0" w:firstLineChars="0"/>
              <w:jc w:val="center"/>
              <w:rPr>
                <w:rFonts w:hint="eastAsia"/>
                <w:color w:val="auto"/>
                <w:highlight w:val="none"/>
                <w:lang w:bidi="ar"/>
              </w:rPr>
            </w:pPr>
            <w:r>
              <w:rPr>
                <w:rFonts w:hint="eastAsia"/>
                <w:color w:val="auto"/>
                <w:highlight w:val="none"/>
                <w:lang w:bidi="ar"/>
              </w:rPr>
              <w:t>3</w:t>
            </w:r>
          </w:p>
          <w:p w14:paraId="020ECAC2">
            <w:pPr>
              <w:pStyle w:val="13"/>
              <w:keepNext w:val="0"/>
              <w:keepLines w:val="0"/>
              <w:pageBreakBefore w:val="0"/>
              <w:kinsoku/>
              <w:wordWrap/>
              <w:overflowPunct/>
              <w:topLinePunct w:val="0"/>
              <w:autoSpaceDE/>
              <w:autoSpaceDN/>
              <w:bidi w:val="0"/>
              <w:adjustRightInd w:val="0"/>
              <w:snapToGrid w:val="0"/>
              <w:ind w:left="0" w:leftChars="0" w:firstLine="0" w:firstLineChars="0"/>
              <w:jc w:val="center"/>
              <w:rPr>
                <w:rFonts w:hint="eastAsia"/>
                <w:color w:val="auto"/>
                <w:highlight w:val="none"/>
                <w:lang w:bidi="ar"/>
              </w:rPr>
            </w:pPr>
            <w:r>
              <w:rPr>
                <w:rFonts w:hint="eastAsia"/>
                <w:color w:val="auto"/>
                <w:highlight w:val="none"/>
                <w:lang w:bidi="ar"/>
              </w:rPr>
              <w:t>4</w:t>
            </w:r>
          </w:p>
          <w:p w14:paraId="469D3ED4">
            <w:pPr>
              <w:pStyle w:val="13"/>
              <w:keepNext w:val="0"/>
              <w:keepLines w:val="0"/>
              <w:pageBreakBefore w:val="0"/>
              <w:kinsoku/>
              <w:wordWrap/>
              <w:overflowPunct/>
              <w:topLinePunct w:val="0"/>
              <w:autoSpaceDE/>
              <w:autoSpaceDN/>
              <w:bidi w:val="0"/>
              <w:adjustRightInd w:val="0"/>
              <w:snapToGrid w:val="0"/>
              <w:ind w:left="0" w:leftChars="0" w:firstLine="0" w:firstLineChars="0"/>
              <w:jc w:val="center"/>
              <w:rPr>
                <w:rFonts w:hint="eastAsia"/>
                <w:color w:val="auto"/>
                <w:highlight w:val="none"/>
                <w:lang w:bidi="ar"/>
              </w:rPr>
            </w:pPr>
            <w:r>
              <w:rPr>
                <w:rFonts w:hint="eastAsia"/>
                <w:color w:val="auto"/>
                <w:highlight w:val="none"/>
                <w:lang w:bidi="ar"/>
              </w:rPr>
              <w:t>5</w:t>
            </w:r>
          </w:p>
          <w:p w14:paraId="29A2DAD4">
            <w:pPr>
              <w:pStyle w:val="13"/>
              <w:keepNext w:val="0"/>
              <w:keepLines w:val="0"/>
              <w:pageBreakBefore w:val="0"/>
              <w:kinsoku/>
              <w:wordWrap/>
              <w:overflowPunct/>
              <w:topLinePunct w:val="0"/>
              <w:autoSpaceDE/>
              <w:autoSpaceDN/>
              <w:bidi w:val="0"/>
              <w:adjustRightInd w:val="0"/>
              <w:snapToGrid w:val="0"/>
              <w:ind w:left="0" w:leftChars="0" w:firstLine="0" w:firstLineChars="0"/>
              <w:jc w:val="center"/>
              <w:rPr>
                <w:rFonts w:hint="eastAsia"/>
                <w:color w:val="auto"/>
                <w:highlight w:val="none"/>
                <w:lang w:bidi="ar"/>
              </w:rPr>
            </w:pPr>
            <w:r>
              <w:rPr>
                <w:rFonts w:hint="eastAsia"/>
                <w:color w:val="auto"/>
                <w:highlight w:val="none"/>
                <w:lang w:bidi="ar"/>
              </w:rPr>
              <w:t>6</w:t>
            </w:r>
          </w:p>
          <w:p w14:paraId="60EB23FE">
            <w:pPr>
              <w:pStyle w:val="13"/>
              <w:keepNext w:val="0"/>
              <w:keepLines w:val="0"/>
              <w:pageBreakBefore w:val="0"/>
              <w:kinsoku/>
              <w:wordWrap/>
              <w:overflowPunct/>
              <w:topLinePunct w:val="0"/>
              <w:autoSpaceDE/>
              <w:autoSpaceDN/>
              <w:bidi w:val="0"/>
              <w:adjustRightInd w:val="0"/>
              <w:snapToGrid w:val="0"/>
              <w:jc w:val="center"/>
              <w:rPr>
                <w:color w:val="auto"/>
                <w:highlight w:val="none"/>
                <w:lang w:bidi="ar"/>
              </w:rPr>
            </w:pPr>
          </w:p>
        </w:tc>
      </w:tr>
      <w:tr w14:paraId="358BCC4E">
        <w:tblPrEx>
          <w:tblCellMar>
            <w:top w:w="0" w:type="dxa"/>
            <w:left w:w="108" w:type="dxa"/>
            <w:bottom w:w="0" w:type="dxa"/>
            <w:right w:w="108" w:type="dxa"/>
          </w:tblCellMar>
        </w:tblPrEx>
        <w:trPr>
          <w:trHeight w:val="45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89A64A">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D21DA8">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13FC279">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2.相机支持临时车脱机语音 脱机显示 脱机收费，黑白名单管理，相机支持4G无线数据传输（选配）。支持假车牌防伪，识别车身、车标、颜色等，包含云端远程开闸、手机开闸，压地感扫无牌车二维码进出，支持电子发票。</w:t>
            </w:r>
          </w:p>
        </w:tc>
        <w:tc>
          <w:tcPr>
            <w:tcW w:w="1289" w:type="dxa"/>
            <w:vMerge w:val="continue"/>
            <w:tcBorders>
              <w:left w:val="single" w:color="000000" w:sz="4" w:space="0"/>
              <w:right w:val="single" w:color="000000" w:sz="4" w:space="0"/>
            </w:tcBorders>
            <w:noWrap w:val="0"/>
            <w:vAlign w:val="center"/>
          </w:tcPr>
          <w:p w14:paraId="3007C2F2">
            <w:pPr>
              <w:widowControl/>
              <w:textAlignment w:val="center"/>
              <w:rPr>
                <w:rFonts w:hint="eastAsia" w:ascii="宋体" w:hAnsi="宋体" w:cs="宋体"/>
                <w:color w:val="auto"/>
                <w:kern w:val="0"/>
                <w:szCs w:val="21"/>
                <w:highlight w:val="none"/>
                <w:lang w:bidi="ar"/>
              </w:rPr>
            </w:pPr>
          </w:p>
        </w:tc>
      </w:tr>
      <w:tr w14:paraId="5EF868E5">
        <w:tblPrEx>
          <w:tblCellMar>
            <w:top w:w="0" w:type="dxa"/>
            <w:left w:w="108" w:type="dxa"/>
            <w:bottom w:w="0" w:type="dxa"/>
            <w:right w:w="108" w:type="dxa"/>
          </w:tblCellMar>
        </w:tblPrEx>
        <w:trPr>
          <w:trHeight w:val="45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EDF750">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1B2AB5">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E711031">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3.相机标配4mm定焦镜头</w:t>
            </w:r>
            <w:r>
              <w:rPr>
                <w:rStyle w:val="60"/>
                <w:rFonts w:hint="eastAsia"/>
                <w:color w:val="auto"/>
                <w:sz w:val="21"/>
                <w:szCs w:val="21"/>
                <w:highlight w:val="none"/>
                <w:lang w:eastAsia="zh-CN" w:bidi="ar"/>
              </w:rPr>
              <w:t>，</w:t>
            </w:r>
            <w:r>
              <w:rPr>
                <w:rStyle w:val="60"/>
                <w:rFonts w:hint="default"/>
                <w:color w:val="auto"/>
                <w:sz w:val="21"/>
                <w:szCs w:val="21"/>
                <w:highlight w:val="none"/>
                <w:lang w:bidi="ar"/>
              </w:rPr>
              <w:t>选配变焦镜头</w:t>
            </w:r>
            <w:r>
              <w:rPr>
                <w:rStyle w:val="60"/>
                <w:rFonts w:hint="eastAsia"/>
                <w:color w:val="auto"/>
                <w:sz w:val="21"/>
                <w:szCs w:val="21"/>
                <w:highlight w:val="none"/>
                <w:lang w:eastAsia="zh-CN" w:bidi="ar"/>
              </w:rPr>
              <w:t>：</w:t>
            </w:r>
            <w:r>
              <w:rPr>
                <w:rStyle w:val="60"/>
                <w:rFonts w:hint="default"/>
                <w:color w:val="auto"/>
                <w:sz w:val="21"/>
                <w:szCs w:val="21"/>
                <w:highlight w:val="none"/>
                <w:lang w:bidi="ar"/>
              </w:rPr>
              <w:t>2.8</w:t>
            </w:r>
            <w:r>
              <w:rPr>
                <w:rStyle w:val="60"/>
                <w:rFonts w:hint="eastAsia"/>
                <w:color w:val="auto"/>
                <w:sz w:val="21"/>
                <w:szCs w:val="21"/>
                <w:highlight w:val="none"/>
                <w:lang w:eastAsia="zh-CN" w:bidi="ar"/>
              </w:rPr>
              <w:t>～</w:t>
            </w:r>
            <w:r>
              <w:rPr>
                <w:rStyle w:val="60"/>
                <w:rFonts w:hint="default"/>
                <w:color w:val="auto"/>
                <w:sz w:val="21"/>
                <w:szCs w:val="21"/>
                <w:highlight w:val="none"/>
                <w:lang w:bidi="ar"/>
              </w:rPr>
              <w:t>12mm、7</w:t>
            </w:r>
            <w:r>
              <w:rPr>
                <w:rStyle w:val="60"/>
                <w:rFonts w:hint="eastAsia"/>
                <w:color w:val="auto"/>
                <w:sz w:val="21"/>
                <w:szCs w:val="21"/>
                <w:highlight w:val="none"/>
                <w:lang w:eastAsia="zh-CN" w:bidi="ar"/>
              </w:rPr>
              <w:t>～</w:t>
            </w:r>
            <w:r>
              <w:rPr>
                <w:rStyle w:val="60"/>
                <w:rFonts w:hint="default"/>
                <w:color w:val="auto"/>
                <w:sz w:val="21"/>
                <w:szCs w:val="21"/>
                <w:highlight w:val="none"/>
                <w:lang w:bidi="ar"/>
              </w:rPr>
              <w:t>22mm、5~50m6MM定焦镜头，SD卡脱机存储图片，U盘导入白名单，支持宽动态、低照度、支持红绿灯模式，HTTP协议传输，支持二次开发。</w:t>
            </w:r>
          </w:p>
        </w:tc>
        <w:tc>
          <w:tcPr>
            <w:tcW w:w="1289" w:type="dxa"/>
            <w:vMerge w:val="continue"/>
            <w:tcBorders>
              <w:left w:val="single" w:color="000000" w:sz="4" w:space="0"/>
              <w:right w:val="single" w:color="000000" w:sz="4" w:space="0"/>
            </w:tcBorders>
            <w:noWrap w:val="0"/>
            <w:vAlign w:val="center"/>
          </w:tcPr>
          <w:p w14:paraId="122089D2">
            <w:pPr>
              <w:widowControl/>
              <w:textAlignment w:val="center"/>
              <w:rPr>
                <w:rStyle w:val="60"/>
                <w:rFonts w:hint="default"/>
                <w:color w:val="auto"/>
                <w:sz w:val="21"/>
                <w:szCs w:val="21"/>
                <w:highlight w:val="none"/>
                <w:lang w:bidi="ar"/>
              </w:rPr>
            </w:pPr>
          </w:p>
        </w:tc>
      </w:tr>
      <w:tr w14:paraId="128C33D5">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42F331">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107007">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4F74C78">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4.大角度识别，满足≤60°的通道环（即相机中心延长线与车牌面中垂线的夹角）</w:t>
            </w:r>
          </w:p>
        </w:tc>
        <w:tc>
          <w:tcPr>
            <w:tcW w:w="1289" w:type="dxa"/>
            <w:vMerge w:val="continue"/>
            <w:tcBorders>
              <w:left w:val="single" w:color="000000" w:sz="4" w:space="0"/>
              <w:right w:val="single" w:color="000000" w:sz="4" w:space="0"/>
            </w:tcBorders>
            <w:noWrap w:val="0"/>
            <w:vAlign w:val="center"/>
          </w:tcPr>
          <w:p w14:paraId="26DA5DAD">
            <w:pPr>
              <w:widowControl/>
              <w:textAlignment w:val="center"/>
              <w:rPr>
                <w:rStyle w:val="60"/>
                <w:rFonts w:hint="default"/>
                <w:color w:val="auto"/>
                <w:sz w:val="21"/>
                <w:szCs w:val="21"/>
                <w:highlight w:val="none"/>
                <w:lang w:bidi="ar"/>
              </w:rPr>
            </w:pPr>
          </w:p>
        </w:tc>
      </w:tr>
      <w:tr w14:paraId="7358592D">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1BEF67">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8B0460">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74BDF5B">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5.高清画质更优秀，支持视频和抓拍图片分辨率达2880*1620</w:t>
            </w:r>
            <w:r>
              <w:rPr>
                <w:rStyle w:val="60"/>
                <w:rFonts w:hint="eastAsia"/>
                <w:color w:val="auto"/>
                <w:sz w:val="21"/>
                <w:szCs w:val="21"/>
                <w:highlight w:val="none"/>
                <w:lang w:eastAsia="zh-CN" w:bidi="ar"/>
              </w:rPr>
              <w:t>（</w:t>
            </w:r>
            <w:r>
              <w:rPr>
                <w:rStyle w:val="60"/>
                <w:rFonts w:hint="default"/>
                <w:color w:val="auto"/>
                <w:sz w:val="21"/>
                <w:szCs w:val="21"/>
                <w:highlight w:val="none"/>
                <w:lang w:bidi="ar"/>
              </w:rPr>
              <w:t>视频和图像分辨率为500W像素</w:t>
            </w:r>
            <w:r>
              <w:rPr>
                <w:rStyle w:val="60"/>
                <w:rFonts w:hint="eastAsia"/>
                <w:color w:val="auto"/>
                <w:sz w:val="21"/>
                <w:szCs w:val="21"/>
                <w:highlight w:val="none"/>
                <w:lang w:eastAsia="zh-CN" w:bidi="ar"/>
              </w:rPr>
              <w:t>）</w:t>
            </w:r>
          </w:p>
        </w:tc>
        <w:tc>
          <w:tcPr>
            <w:tcW w:w="1289" w:type="dxa"/>
            <w:vMerge w:val="continue"/>
            <w:tcBorders>
              <w:left w:val="single" w:color="000000" w:sz="4" w:space="0"/>
              <w:right w:val="single" w:color="000000" w:sz="4" w:space="0"/>
            </w:tcBorders>
            <w:noWrap w:val="0"/>
            <w:vAlign w:val="center"/>
          </w:tcPr>
          <w:p w14:paraId="25C9A6CD">
            <w:pPr>
              <w:widowControl/>
              <w:textAlignment w:val="center"/>
              <w:rPr>
                <w:rStyle w:val="60"/>
                <w:rFonts w:hint="default"/>
                <w:color w:val="auto"/>
                <w:sz w:val="21"/>
                <w:szCs w:val="21"/>
                <w:highlight w:val="none"/>
                <w:lang w:bidi="ar"/>
              </w:rPr>
            </w:pPr>
          </w:p>
        </w:tc>
      </w:tr>
      <w:tr w14:paraId="16F9983D">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3FB638">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C77911">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9DA3A94">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6.支持第四代3D降噪MCTNF（目前最顶尖的图像降噪技术，时域+空域降噪）</w:t>
            </w:r>
          </w:p>
        </w:tc>
        <w:tc>
          <w:tcPr>
            <w:tcW w:w="1289" w:type="dxa"/>
            <w:vMerge w:val="continue"/>
            <w:tcBorders>
              <w:left w:val="single" w:color="000000" w:sz="4" w:space="0"/>
              <w:right w:val="single" w:color="000000" w:sz="4" w:space="0"/>
            </w:tcBorders>
            <w:noWrap w:val="0"/>
            <w:vAlign w:val="center"/>
          </w:tcPr>
          <w:p w14:paraId="0D14B7DE">
            <w:pPr>
              <w:widowControl/>
              <w:textAlignment w:val="center"/>
              <w:rPr>
                <w:rStyle w:val="60"/>
                <w:rFonts w:hint="default"/>
                <w:color w:val="auto"/>
                <w:sz w:val="21"/>
                <w:szCs w:val="21"/>
                <w:highlight w:val="none"/>
                <w:lang w:bidi="ar"/>
              </w:rPr>
            </w:pPr>
          </w:p>
        </w:tc>
      </w:tr>
      <w:tr w14:paraId="034AFC48">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2FD237">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E2736C">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BDC4FAF">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7.支持强光抑制</w:t>
            </w:r>
            <w:r>
              <w:rPr>
                <w:rStyle w:val="60"/>
                <w:rFonts w:hint="eastAsia"/>
                <w:color w:val="auto"/>
                <w:sz w:val="21"/>
                <w:szCs w:val="21"/>
                <w:highlight w:val="none"/>
                <w:lang w:eastAsia="zh-CN" w:bidi="ar"/>
              </w:rPr>
              <w:t>，</w:t>
            </w:r>
            <w:r>
              <w:rPr>
                <w:rStyle w:val="60"/>
                <w:rFonts w:hint="default"/>
                <w:color w:val="auto"/>
                <w:sz w:val="21"/>
                <w:szCs w:val="21"/>
                <w:highlight w:val="none"/>
                <w:lang w:bidi="ar"/>
              </w:rPr>
              <w:t>宽动态（强光抑制指在强光背景下提升物体的亮度，支持强顺逆光环境下车牌成像清晰）</w:t>
            </w:r>
          </w:p>
        </w:tc>
        <w:tc>
          <w:tcPr>
            <w:tcW w:w="1289" w:type="dxa"/>
            <w:vMerge w:val="continue"/>
            <w:tcBorders>
              <w:left w:val="single" w:color="000000" w:sz="4" w:space="0"/>
              <w:right w:val="single" w:color="000000" w:sz="4" w:space="0"/>
            </w:tcBorders>
            <w:noWrap w:val="0"/>
            <w:vAlign w:val="center"/>
          </w:tcPr>
          <w:p w14:paraId="22D46B39">
            <w:pPr>
              <w:widowControl/>
              <w:textAlignment w:val="center"/>
              <w:rPr>
                <w:rStyle w:val="60"/>
                <w:rFonts w:hint="default"/>
                <w:color w:val="auto"/>
                <w:sz w:val="21"/>
                <w:szCs w:val="21"/>
                <w:highlight w:val="none"/>
                <w:lang w:bidi="ar"/>
              </w:rPr>
            </w:pPr>
          </w:p>
        </w:tc>
      </w:tr>
      <w:tr w14:paraId="066705E1">
        <w:tblPrEx>
          <w:tblCellMar>
            <w:top w:w="0" w:type="dxa"/>
            <w:left w:w="108" w:type="dxa"/>
            <w:bottom w:w="0" w:type="dxa"/>
            <w:right w:w="108" w:type="dxa"/>
          </w:tblCellMar>
        </w:tblPrEx>
        <w:trPr>
          <w:trHeight w:val="24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A6225C">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881F5E">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81EF242">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8. 图像清晰，色彩还原性强，运动物体无拖影（默认快门已经满足99%以上现场环境）</w:t>
            </w:r>
          </w:p>
        </w:tc>
        <w:tc>
          <w:tcPr>
            <w:tcW w:w="1289" w:type="dxa"/>
            <w:vMerge w:val="continue"/>
            <w:tcBorders>
              <w:left w:val="single" w:color="000000" w:sz="4" w:space="0"/>
              <w:right w:val="single" w:color="000000" w:sz="4" w:space="0"/>
            </w:tcBorders>
            <w:noWrap w:val="0"/>
            <w:vAlign w:val="center"/>
          </w:tcPr>
          <w:p w14:paraId="5AA3D345">
            <w:pPr>
              <w:widowControl/>
              <w:textAlignment w:val="center"/>
              <w:rPr>
                <w:rStyle w:val="60"/>
                <w:rFonts w:hint="default"/>
                <w:color w:val="auto"/>
                <w:sz w:val="21"/>
                <w:szCs w:val="21"/>
                <w:highlight w:val="none"/>
                <w:lang w:bidi="ar"/>
              </w:rPr>
            </w:pPr>
          </w:p>
        </w:tc>
      </w:tr>
      <w:tr w14:paraId="6B78E83C">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26013B">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156BA7">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56D6385">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9.3A控制（自动增益控制、自动曝光、自动白平衡），自动跟踪光线变化（即根据场景变化，调节亮度，颜色）</w:t>
            </w:r>
          </w:p>
        </w:tc>
        <w:tc>
          <w:tcPr>
            <w:tcW w:w="1289" w:type="dxa"/>
            <w:vMerge w:val="continue"/>
            <w:tcBorders>
              <w:left w:val="single" w:color="000000" w:sz="4" w:space="0"/>
              <w:right w:val="single" w:color="000000" w:sz="4" w:space="0"/>
            </w:tcBorders>
            <w:noWrap w:val="0"/>
            <w:vAlign w:val="center"/>
          </w:tcPr>
          <w:p w14:paraId="3CC53B43">
            <w:pPr>
              <w:widowControl/>
              <w:textAlignment w:val="center"/>
              <w:rPr>
                <w:rStyle w:val="60"/>
                <w:rFonts w:hint="default"/>
                <w:color w:val="auto"/>
                <w:sz w:val="21"/>
                <w:szCs w:val="21"/>
                <w:highlight w:val="none"/>
                <w:lang w:bidi="ar"/>
              </w:rPr>
            </w:pPr>
          </w:p>
        </w:tc>
      </w:tr>
      <w:tr w14:paraId="6BBB14B5">
        <w:tblPrEx>
          <w:tblCellMar>
            <w:top w:w="0" w:type="dxa"/>
            <w:left w:w="108" w:type="dxa"/>
            <w:bottom w:w="0" w:type="dxa"/>
            <w:right w:w="108" w:type="dxa"/>
          </w:tblCellMar>
        </w:tblPrEx>
        <w:trPr>
          <w:trHeight w:val="24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987280">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DFF9A4">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CF7208E">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10.白天夜间自动切换，用户</w:t>
            </w:r>
            <w:r>
              <w:rPr>
                <w:rStyle w:val="60"/>
                <w:rFonts w:hint="eastAsia"/>
                <w:color w:val="auto"/>
                <w:sz w:val="21"/>
                <w:szCs w:val="21"/>
                <w:highlight w:val="none"/>
                <w:lang w:eastAsia="zh-CN" w:bidi="ar"/>
              </w:rPr>
              <w:t>无须设置</w:t>
            </w:r>
            <w:r>
              <w:rPr>
                <w:rStyle w:val="60"/>
                <w:rFonts w:hint="default"/>
                <w:color w:val="auto"/>
                <w:sz w:val="21"/>
                <w:szCs w:val="21"/>
                <w:highlight w:val="none"/>
                <w:lang w:bidi="ar"/>
              </w:rPr>
              <w:t>白天夜间曝光增益即可满足99%以上现场调试。</w:t>
            </w:r>
          </w:p>
        </w:tc>
        <w:tc>
          <w:tcPr>
            <w:tcW w:w="1289" w:type="dxa"/>
            <w:vMerge w:val="continue"/>
            <w:tcBorders>
              <w:left w:val="single" w:color="000000" w:sz="4" w:space="0"/>
              <w:right w:val="single" w:color="000000" w:sz="4" w:space="0"/>
            </w:tcBorders>
            <w:noWrap w:val="0"/>
            <w:vAlign w:val="center"/>
          </w:tcPr>
          <w:p w14:paraId="45DC015C">
            <w:pPr>
              <w:widowControl/>
              <w:textAlignment w:val="center"/>
              <w:rPr>
                <w:rStyle w:val="60"/>
                <w:rFonts w:hint="default"/>
                <w:color w:val="auto"/>
                <w:sz w:val="21"/>
                <w:szCs w:val="21"/>
                <w:highlight w:val="none"/>
                <w:lang w:bidi="ar"/>
              </w:rPr>
            </w:pPr>
          </w:p>
        </w:tc>
      </w:tr>
      <w:tr w14:paraId="564CD21F">
        <w:tblPrEx>
          <w:tblCellMar>
            <w:top w:w="0" w:type="dxa"/>
            <w:left w:w="108" w:type="dxa"/>
            <w:bottom w:w="0" w:type="dxa"/>
            <w:right w:w="108" w:type="dxa"/>
          </w:tblCellMar>
        </w:tblPrEx>
        <w:trPr>
          <w:trHeight w:val="45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344173">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8570B0">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DC820D5">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11.可实现视频识别抓拍、IO触发抓拍、网络触发抓拍（视频识别即字面表达，IO触发是通过一个脉冲进相机的输入端口可以触发抓拍识别，网络触发即发送手动抓拍命令）</w:t>
            </w:r>
          </w:p>
        </w:tc>
        <w:tc>
          <w:tcPr>
            <w:tcW w:w="1289" w:type="dxa"/>
            <w:vMerge w:val="continue"/>
            <w:tcBorders>
              <w:left w:val="single" w:color="000000" w:sz="4" w:space="0"/>
              <w:right w:val="single" w:color="000000" w:sz="4" w:space="0"/>
            </w:tcBorders>
            <w:noWrap w:val="0"/>
            <w:vAlign w:val="center"/>
          </w:tcPr>
          <w:p w14:paraId="7C8E329A">
            <w:pPr>
              <w:widowControl/>
              <w:textAlignment w:val="center"/>
              <w:rPr>
                <w:rStyle w:val="60"/>
                <w:rFonts w:hint="default"/>
                <w:color w:val="auto"/>
                <w:sz w:val="21"/>
                <w:szCs w:val="21"/>
                <w:highlight w:val="none"/>
                <w:lang w:bidi="ar"/>
              </w:rPr>
            </w:pPr>
          </w:p>
        </w:tc>
      </w:tr>
      <w:tr w14:paraId="554EE815">
        <w:tblPrEx>
          <w:tblCellMar>
            <w:top w:w="0" w:type="dxa"/>
            <w:left w:w="108" w:type="dxa"/>
            <w:bottom w:w="0" w:type="dxa"/>
            <w:right w:w="108" w:type="dxa"/>
          </w:tblCellMar>
        </w:tblPrEx>
        <w:trPr>
          <w:trHeight w:val="24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401F34">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FB167D">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B539CAE">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12. 闪光灯补光智能判断外界环境，自动开启和关闭，无需人为设置</w:t>
            </w:r>
          </w:p>
        </w:tc>
        <w:tc>
          <w:tcPr>
            <w:tcW w:w="1289" w:type="dxa"/>
            <w:vMerge w:val="continue"/>
            <w:tcBorders>
              <w:left w:val="single" w:color="000000" w:sz="4" w:space="0"/>
              <w:right w:val="single" w:color="000000" w:sz="4" w:space="0"/>
            </w:tcBorders>
            <w:noWrap w:val="0"/>
            <w:vAlign w:val="center"/>
          </w:tcPr>
          <w:p w14:paraId="08E43FD4">
            <w:pPr>
              <w:widowControl/>
              <w:textAlignment w:val="center"/>
              <w:rPr>
                <w:rStyle w:val="60"/>
                <w:rFonts w:hint="default"/>
                <w:color w:val="auto"/>
                <w:sz w:val="21"/>
                <w:szCs w:val="21"/>
                <w:highlight w:val="none"/>
                <w:lang w:bidi="ar"/>
              </w:rPr>
            </w:pPr>
          </w:p>
        </w:tc>
      </w:tr>
      <w:tr w14:paraId="725C0DD1">
        <w:tblPrEx>
          <w:tblCellMar>
            <w:top w:w="0" w:type="dxa"/>
            <w:left w:w="108" w:type="dxa"/>
            <w:bottom w:w="0" w:type="dxa"/>
            <w:right w:w="108" w:type="dxa"/>
          </w:tblCellMar>
        </w:tblPrEx>
        <w:trPr>
          <w:trHeight w:val="24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2E8567">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9EB64D">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29B0DA6">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13.抓拍模式下白天与夜晚抓拍车牌清晰度高，抓拍延时时间很短</w:t>
            </w:r>
          </w:p>
        </w:tc>
        <w:tc>
          <w:tcPr>
            <w:tcW w:w="1289" w:type="dxa"/>
            <w:vMerge w:val="continue"/>
            <w:tcBorders>
              <w:left w:val="single" w:color="000000" w:sz="4" w:space="0"/>
              <w:right w:val="single" w:color="000000" w:sz="4" w:space="0"/>
            </w:tcBorders>
            <w:noWrap w:val="0"/>
            <w:vAlign w:val="center"/>
          </w:tcPr>
          <w:p w14:paraId="5C7C5105">
            <w:pPr>
              <w:widowControl/>
              <w:textAlignment w:val="center"/>
              <w:rPr>
                <w:rStyle w:val="60"/>
                <w:rFonts w:hint="default"/>
                <w:color w:val="auto"/>
                <w:sz w:val="21"/>
                <w:szCs w:val="21"/>
                <w:highlight w:val="none"/>
                <w:lang w:bidi="ar"/>
              </w:rPr>
            </w:pPr>
          </w:p>
        </w:tc>
      </w:tr>
      <w:tr w14:paraId="29D60B8E">
        <w:tblPrEx>
          <w:tblCellMar>
            <w:top w:w="0" w:type="dxa"/>
            <w:left w:w="108" w:type="dxa"/>
            <w:bottom w:w="0" w:type="dxa"/>
            <w:right w:w="108" w:type="dxa"/>
          </w:tblCellMar>
        </w:tblPrEx>
        <w:trPr>
          <w:trHeight w:val="67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3841F1">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C06BF6">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865F2DF">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14.车牌抓拍率&gt;99.9%</w:t>
            </w:r>
            <w:r>
              <w:rPr>
                <w:rStyle w:val="60"/>
                <w:rFonts w:hint="eastAsia"/>
                <w:color w:val="auto"/>
                <w:sz w:val="21"/>
                <w:szCs w:val="21"/>
                <w:highlight w:val="none"/>
                <w:lang w:eastAsia="zh-CN" w:bidi="ar"/>
              </w:rPr>
              <w:t>，</w:t>
            </w:r>
            <w:r>
              <w:rPr>
                <w:rStyle w:val="60"/>
                <w:rFonts w:hint="default"/>
                <w:color w:val="auto"/>
                <w:sz w:val="21"/>
                <w:szCs w:val="21"/>
                <w:highlight w:val="none"/>
                <w:lang w:bidi="ar"/>
              </w:rPr>
              <w:t>识别率&gt;99.8%</w:t>
            </w:r>
            <w:r>
              <w:rPr>
                <w:rStyle w:val="60"/>
                <w:rFonts w:hint="eastAsia"/>
                <w:color w:val="auto"/>
                <w:sz w:val="21"/>
                <w:szCs w:val="21"/>
                <w:highlight w:val="none"/>
                <w:lang w:eastAsia="zh-CN" w:bidi="ar"/>
              </w:rPr>
              <w:t>（</w:t>
            </w:r>
            <w:r>
              <w:rPr>
                <w:rStyle w:val="60"/>
                <w:rFonts w:hint="default"/>
                <w:color w:val="auto"/>
                <w:sz w:val="21"/>
                <w:szCs w:val="21"/>
                <w:highlight w:val="none"/>
                <w:lang w:bidi="ar"/>
              </w:rPr>
              <w:t>典型场景+典型车牌</w:t>
            </w:r>
            <w:r>
              <w:rPr>
                <w:rStyle w:val="60"/>
                <w:rFonts w:hint="eastAsia"/>
                <w:color w:val="auto"/>
                <w:sz w:val="21"/>
                <w:szCs w:val="21"/>
                <w:highlight w:val="none"/>
                <w:lang w:eastAsia="zh-CN" w:bidi="ar"/>
              </w:rPr>
              <w:t>）</w:t>
            </w:r>
            <w:r>
              <w:rPr>
                <w:rStyle w:val="60"/>
                <w:rFonts w:hint="default"/>
                <w:color w:val="auto"/>
                <w:sz w:val="21"/>
                <w:szCs w:val="21"/>
                <w:highlight w:val="none"/>
                <w:lang w:bidi="ar"/>
              </w:rPr>
              <w:t>，支持全系列车牌，包括蓝牌，黄牌，警牌，新武警，新军牌，单双层牌及粤港澳车牌，新能源车牌，使馆车牌，老式不反光车牌，支持视频识别和触发识别，支持多种补光模式，支持默认省份设置</w:t>
            </w:r>
          </w:p>
        </w:tc>
        <w:tc>
          <w:tcPr>
            <w:tcW w:w="1289" w:type="dxa"/>
            <w:vMerge w:val="continue"/>
            <w:tcBorders>
              <w:left w:val="single" w:color="000000" w:sz="4" w:space="0"/>
              <w:right w:val="single" w:color="000000" w:sz="4" w:space="0"/>
            </w:tcBorders>
            <w:noWrap w:val="0"/>
            <w:vAlign w:val="center"/>
          </w:tcPr>
          <w:p w14:paraId="642FEB41">
            <w:pPr>
              <w:widowControl/>
              <w:textAlignment w:val="center"/>
              <w:rPr>
                <w:rStyle w:val="60"/>
                <w:rFonts w:hint="default"/>
                <w:color w:val="auto"/>
                <w:sz w:val="21"/>
                <w:szCs w:val="21"/>
                <w:highlight w:val="none"/>
                <w:lang w:bidi="ar"/>
              </w:rPr>
            </w:pPr>
          </w:p>
        </w:tc>
      </w:tr>
      <w:tr w14:paraId="7E21F1A5">
        <w:tblPrEx>
          <w:tblCellMar>
            <w:top w:w="0" w:type="dxa"/>
            <w:left w:w="108" w:type="dxa"/>
            <w:bottom w:w="0" w:type="dxa"/>
            <w:right w:w="108" w:type="dxa"/>
          </w:tblCellMar>
        </w:tblPrEx>
        <w:trPr>
          <w:trHeight w:val="45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ED94BD">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99C688">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5178129">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15.支持自定义OSD叠加地点信息，调试信息（视频窗口可以叠加时间，地点信息，还可以叠加算法运行速度，实时车牌号）</w:t>
            </w:r>
          </w:p>
        </w:tc>
        <w:tc>
          <w:tcPr>
            <w:tcW w:w="1289" w:type="dxa"/>
            <w:vMerge w:val="continue"/>
            <w:tcBorders>
              <w:left w:val="single" w:color="000000" w:sz="4" w:space="0"/>
              <w:right w:val="single" w:color="000000" w:sz="4" w:space="0"/>
            </w:tcBorders>
            <w:noWrap w:val="0"/>
            <w:vAlign w:val="center"/>
          </w:tcPr>
          <w:p w14:paraId="573A5483">
            <w:pPr>
              <w:widowControl/>
              <w:textAlignment w:val="center"/>
              <w:rPr>
                <w:rStyle w:val="60"/>
                <w:rFonts w:hint="default"/>
                <w:color w:val="auto"/>
                <w:sz w:val="21"/>
                <w:szCs w:val="21"/>
                <w:highlight w:val="none"/>
                <w:lang w:bidi="ar"/>
              </w:rPr>
            </w:pPr>
          </w:p>
        </w:tc>
      </w:tr>
      <w:tr w14:paraId="1EDB5E36">
        <w:tblPrEx>
          <w:tblCellMar>
            <w:top w:w="0" w:type="dxa"/>
            <w:left w:w="108" w:type="dxa"/>
            <w:bottom w:w="0" w:type="dxa"/>
            <w:right w:w="108" w:type="dxa"/>
          </w:tblCellMar>
        </w:tblPrEx>
        <w:trPr>
          <w:trHeight w:val="9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5DA073">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F1020F">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D5355FC">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16.支持双码流，满足网络带宽较低情况，平衡解码负载（高清200W H.264+ 子码流 720*480 最大均支持到25帧）</w:t>
            </w:r>
          </w:p>
        </w:tc>
        <w:tc>
          <w:tcPr>
            <w:tcW w:w="1289" w:type="dxa"/>
            <w:vMerge w:val="continue"/>
            <w:tcBorders>
              <w:left w:val="single" w:color="000000" w:sz="4" w:space="0"/>
              <w:right w:val="single" w:color="000000" w:sz="4" w:space="0"/>
            </w:tcBorders>
            <w:noWrap w:val="0"/>
            <w:vAlign w:val="center"/>
          </w:tcPr>
          <w:p w14:paraId="5FCF6251">
            <w:pPr>
              <w:widowControl/>
              <w:textAlignment w:val="center"/>
              <w:rPr>
                <w:rStyle w:val="60"/>
                <w:rFonts w:hint="default"/>
                <w:color w:val="auto"/>
                <w:sz w:val="21"/>
                <w:szCs w:val="21"/>
                <w:highlight w:val="none"/>
                <w:lang w:bidi="ar"/>
              </w:rPr>
            </w:pPr>
          </w:p>
        </w:tc>
      </w:tr>
      <w:tr w14:paraId="3D485BD0">
        <w:tblPrEx>
          <w:tblCellMar>
            <w:top w:w="0" w:type="dxa"/>
            <w:left w:w="108" w:type="dxa"/>
            <w:bottom w:w="0" w:type="dxa"/>
            <w:right w:w="108" w:type="dxa"/>
          </w:tblCellMar>
        </w:tblPrEx>
        <w:trPr>
          <w:trHeight w:val="24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B4648C">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395750">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58E2F54">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17.适应车速支持0-60公里/小时</w:t>
            </w:r>
          </w:p>
        </w:tc>
        <w:tc>
          <w:tcPr>
            <w:tcW w:w="1289" w:type="dxa"/>
            <w:vMerge w:val="continue"/>
            <w:tcBorders>
              <w:left w:val="single" w:color="000000" w:sz="4" w:space="0"/>
              <w:right w:val="single" w:color="000000" w:sz="4" w:space="0"/>
            </w:tcBorders>
            <w:noWrap w:val="0"/>
            <w:vAlign w:val="center"/>
          </w:tcPr>
          <w:p w14:paraId="70388ABE">
            <w:pPr>
              <w:widowControl/>
              <w:textAlignment w:val="center"/>
              <w:rPr>
                <w:rStyle w:val="60"/>
                <w:rFonts w:hint="default"/>
                <w:color w:val="auto"/>
                <w:sz w:val="21"/>
                <w:szCs w:val="21"/>
                <w:highlight w:val="none"/>
                <w:lang w:bidi="ar"/>
              </w:rPr>
            </w:pPr>
          </w:p>
        </w:tc>
      </w:tr>
      <w:tr w14:paraId="44991798">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7D1423">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A251E5">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C31FE94">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18.车牌防伪功能：支持异常车牌</w:t>
            </w:r>
            <w:r>
              <w:rPr>
                <w:rStyle w:val="60"/>
                <w:rFonts w:hint="eastAsia"/>
                <w:color w:val="auto"/>
                <w:sz w:val="21"/>
                <w:szCs w:val="21"/>
                <w:highlight w:val="none"/>
                <w:lang w:eastAsia="zh-CN" w:bidi="ar"/>
              </w:rPr>
              <w:t>（</w:t>
            </w:r>
            <w:r>
              <w:rPr>
                <w:rStyle w:val="60"/>
                <w:rFonts w:hint="default"/>
                <w:color w:val="auto"/>
                <w:sz w:val="21"/>
                <w:szCs w:val="21"/>
                <w:highlight w:val="none"/>
                <w:lang w:bidi="ar"/>
              </w:rPr>
              <w:t>手机拍照、打印</w:t>
            </w:r>
            <w:r>
              <w:rPr>
                <w:rStyle w:val="60"/>
                <w:rFonts w:hint="eastAsia"/>
                <w:color w:val="auto"/>
                <w:sz w:val="21"/>
                <w:szCs w:val="21"/>
                <w:highlight w:val="none"/>
                <w:lang w:eastAsia="zh-CN" w:bidi="ar"/>
              </w:rPr>
              <w:t>）</w:t>
            </w:r>
            <w:r>
              <w:rPr>
                <w:rStyle w:val="60"/>
                <w:rFonts w:hint="default"/>
                <w:color w:val="auto"/>
                <w:sz w:val="21"/>
                <w:szCs w:val="21"/>
                <w:highlight w:val="none"/>
                <w:lang w:bidi="ar"/>
              </w:rPr>
              <w:t>告警</w:t>
            </w:r>
            <w:r>
              <w:rPr>
                <w:rStyle w:val="60"/>
                <w:rFonts w:hint="eastAsia"/>
                <w:color w:val="auto"/>
                <w:sz w:val="21"/>
                <w:szCs w:val="21"/>
                <w:highlight w:val="none"/>
                <w:lang w:eastAsia="zh-CN" w:bidi="ar"/>
              </w:rPr>
              <w:t>，</w:t>
            </w:r>
            <w:r>
              <w:rPr>
                <w:rStyle w:val="60"/>
                <w:rFonts w:hint="default"/>
                <w:color w:val="auto"/>
                <w:sz w:val="21"/>
                <w:szCs w:val="21"/>
                <w:highlight w:val="none"/>
                <w:lang w:bidi="ar"/>
              </w:rPr>
              <w:t>准确率&gt;95%</w:t>
            </w:r>
          </w:p>
        </w:tc>
        <w:tc>
          <w:tcPr>
            <w:tcW w:w="1289" w:type="dxa"/>
            <w:vMerge w:val="continue"/>
            <w:tcBorders>
              <w:left w:val="single" w:color="000000" w:sz="4" w:space="0"/>
              <w:right w:val="single" w:color="000000" w:sz="4" w:space="0"/>
            </w:tcBorders>
            <w:noWrap w:val="0"/>
            <w:vAlign w:val="center"/>
          </w:tcPr>
          <w:p w14:paraId="11CAE25E">
            <w:pPr>
              <w:widowControl/>
              <w:textAlignment w:val="center"/>
              <w:rPr>
                <w:rStyle w:val="60"/>
                <w:rFonts w:hint="default"/>
                <w:color w:val="auto"/>
                <w:sz w:val="21"/>
                <w:szCs w:val="21"/>
                <w:highlight w:val="none"/>
                <w:lang w:bidi="ar"/>
              </w:rPr>
            </w:pPr>
          </w:p>
        </w:tc>
      </w:tr>
      <w:tr w14:paraId="43F827BB">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8059B7">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19EE06">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7ECC65F">
            <w:pPr>
              <w:widowControl/>
              <w:textAlignment w:val="center"/>
              <w:rPr>
                <w:rStyle w:val="60"/>
                <w:rFonts w:hint="default"/>
                <w:color w:val="auto"/>
                <w:sz w:val="21"/>
                <w:szCs w:val="21"/>
                <w:highlight w:val="none"/>
                <w:lang w:bidi="ar"/>
              </w:rPr>
            </w:pPr>
            <w:r>
              <w:rPr>
                <w:rStyle w:val="60"/>
                <w:rFonts w:hint="default"/>
                <w:color w:val="auto"/>
                <w:sz w:val="21"/>
                <w:szCs w:val="21"/>
                <w:highlight w:val="none"/>
                <w:lang w:bidi="ar"/>
              </w:rPr>
              <w:t>19.无牌车触发功能：支持无牌车视频触发</w:t>
            </w:r>
            <w:r>
              <w:rPr>
                <w:rStyle w:val="60"/>
                <w:rFonts w:hint="eastAsia"/>
                <w:color w:val="auto"/>
                <w:sz w:val="21"/>
                <w:szCs w:val="21"/>
                <w:highlight w:val="none"/>
                <w:lang w:eastAsia="zh-CN" w:bidi="ar"/>
              </w:rPr>
              <w:t>，</w:t>
            </w:r>
            <w:r>
              <w:rPr>
                <w:rStyle w:val="60"/>
                <w:rFonts w:hint="default"/>
                <w:color w:val="auto"/>
                <w:sz w:val="21"/>
                <w:szCs w:val="21"/>
                <w:highlight w:val="none"/>
                <w:lang w:bidi="ar"/>
              </w:rPr>
              <w:t>准确率95%</w:t>
            </w:r>
          </w:p>
        </w:tc>
        <w:tc>
          <w:tcPr>
            <w:tcW w:w="1289" w:type="dxa"/>
            <w:vMerge w:val="continue"/>
            <w:tcBorders>
              <w:left w:val="single" w:color="000000" w:sz="4" w:space="0"/>
              <w:right w:val="single" w:color="000000" w:sz="4" w:space="0"/>
            </w:tcBorders>
            <w:noWrap w:val="0"/>
            <w:vAlign w:val="center"/>
          </w:tcPr>
          <w:p w14:paraId="5833E679">
            <w:pPr>
              <w:widowControl/>
              <w:textAlignment w:val="center"/>
              <w:rPr>
                <w:rStyle w:val="60"/>
                <w:rFonts w:hint="default"/>
                <w:color w:val="auto"/>
                <w:sz w:val="21"/>
                <w:szCs w:val="21"/>
                <w:highlight w:val="none"/>
                <w:lang w:bidi="ar"/>
              </w:rPr>
            </w:pPr>
          </w:p>
        </w:tc>
      </w:tr>
      <w:tr w14:paraId="66FFD118">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7F2AA8">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EAF376">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19B867A">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20.车标识别功能：支持121种主流车标识别，准确率98%</w:t>
            </w:r>
          </w:p>
        </w:tc>
        <w:tc>
          <w:tcPr>
            <w:tcW w:w="1289" w:type="dxa"/>
            <w:vMerge w:val="continue"/>
            <w:tcBorders>
              <w:left w:val="single" w:color="000000" w:sz="4" w:space="0"/>
              <w:right w:val="single" w:color="000000" w:sz="4" w:space="0"/>
            </w:tcBorders>
            <w:noWrap w:val="0"/>
            <w:vAlign w:val="center"/>
          </w:tcPr>
          <w:p w14:paraId="77DCDE90">
            <w:pPr>
              <w:widowControl/>
              <w:textAlignment w:val="center"/>
              <w:rPr>
                <w:rFonts w:hint="eastAsia" w:ascii="宋体" w:hAnsi="宋体" w:cs="宋体"/>
                <w:color w:val="auto"/>
                <w:kern w:val="0"/>
                <w:szCs w:val="21"/>
                <w:highlight w:val="none"/>
                <w:lang w:bidi="ar"/>
              </w:rPr>
            </w:pPr>
          </w:p>
        </w:tc>
      </w:tr>
      <w:tr w14:paraId="5CEDC2B6">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5857FC">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F07602">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6683668">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 xml:space="preserve">21.车型识别功能：支持7种车型识别 </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轿车、SUV、MPV、小型客车、大型客车、小型货车、大型货车</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准确率98%</w:t>
            </w:r>
          </w:p>
        </w:tc>
        <w:tc>
          <w:tcPr>
            <w:tcW w:w="1289" w:type="dxa"/>
            <w:vMerge w:val="continue"/>
            <w:tcBorders>
              <w:left w:val="single" w:color="000000" w:sz="4" w:space="0"/>
              <w:right w:val="single" w:color="000000" w:sz="4" w:space="0"/>
            </w:tcBorders>
            <w:noWrap w:val="0"/>
            <w:vAlign w:val="center"/>
          </w:tcPr>
          <w:p w14:paraId="7ACBF5C8">
            <w:pPr>
              <w:widowControl/>
              <w:textAlignment w:val="center"/>
              <w:rPr>
                <w:rFonts w:hint="eastAsia" w:ascii="宋体" w:hAnsi="宋体" w:cs="宋体"/>
                <w:color w:val="auto"/>
                <w:kern w:val="0"/>
                <w:szCs w:val="21"/>
                <w:highlight w:val="none"/>
                <w:lang w:bidi="ar"/>
              </w:rPr>
            </w:pPr>
          </w:p>
        </w:tc>
      </w:tr>
      <w:tr w14:paraId="0C421D4C">
        <w:tblPrEx>
          <w:tblCellMar>
            <w:top w:w="0" w:type="dxa"/>
            <w:left w:w="108" w:type="dxa"/>
            <w:bottom w:w="0" w:type="dxa"/>
            <w:right w:w="108" w:type="dxa"/>
          </w:tblCellMar>
        </w:tblPrEx>
        <w:trPr>
          <w:trHeight w:val="24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8D883C">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67A020">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7BC9E07">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22.车牌白名单</w:t>
            </w:r>
            <w:r>
              <w:rPr>
                <w:rFonts w:hint="eastAsia" w:ascii="宋体" w:hAnsi="宋体" w:cs="宋体"/>
                <w:color w:val="auto"/>
                <w:kern w:val="0"/>
                <w:szCs w:val="21"/>
                <w:highlight w:val="none"/>
                <w:lang w:eastAsia="zh-CN" w:bidi="ar"/>
              </w:rPr>
              <w:t>：</w:t>
            </w:r>
            <w:r>
              <w:rPr>
                <w:rStyle w:val="60"/>
                <w:rFonts w:hint="default"/>
                <w:color w:val="auto"/>
                <w:sz w:val="21"/>
                <w:szCs w:val="21"/>
                <w:highlight w:val="none"/>
                <w:lang w:bidi="ar"/>
              </w:rPr>
              <w:t>支持精准、智能模糊匹配白名单车牌规则</w:t>
            </w:r>
            <w:r>
              <w:rPr>
                <w:rStyle w:val="60"/>
                <w:rFonts w:hint="eastAsia"/>
                <w:color w:val="auto"/>
                <w:sz w:val="21"/>
                <w:szCs w:val="21"/>
                <w:highlight w:val="none"/>
                <w:lang w:eastAsia="zh-CN" w:bidi="ar"/>
              </w:rPr>
              <w:t>，</w:t>
            </w:r>
            <w:r>
              <w:rPr>
                <w:rStyle w:val="60"/>
                <w:rFonts w:hint="default"/>
                <w:color w:val="auto"/>
                <w:sz w:val="21"/>
                <w:szCs w:val="21"/>
                <w:highlight w:val="none"/>
                <w:lang w:bidi="ar"/>
              </w:rPr>
              <w:t>支持</w:t>
            </w:r>
            <w:r>
              <w:rPr>
                <w:rStyle w:val="61"/>
                <w:rFonts w:hint="eastAsia" w:ascii="宋体" w:hAnsi="宋体" w:cs="宋体"/>
                <w:color w:val="auto"/>
                <w:sz w:val="21"/>
                <w:szCs w:val="21"/>
                <w:highlight w:val="none"/>
                <w:lang w:bidi="ar"/>
              </w:rPr>
              <w:t>50000</w:t>
            </w:r>
            <w:r>
              <w:rPr>
                <w:rStyle w:val="60"/>
                <w:rFonts w:hint="default"/>
                <w:color w:val="auto"/>
                <w:sz w:val="21"/>
                <w:szCs w:val="21"/>
                <w:highlight w:val="none"/>
                <w:lang w:bidi="ar"/>
              </w:rPr>
              <w:t>条</w:t>
            </w:r>
          </w:p>
        </w:tc>
        <w:tc>
          <w:tcPr>
            <w:tcW w:w="1289" w:type="dxa"/>
            <w:vMerge w:val="continue"/>
            <w:tcBorders>
              <w:left w:val="single" w:color="000000" w:sz="4" w:space="0"/>
              <w:right w:val="single" w:color="000000" w:sz="4" w:space="0"/>
            </w:tcBorders>
            <w:noWrap w:val="0"/>
            <w:vAlign w:val="center"/>
          </w:tcPr>
          <w:p w14:paraId="15358E97">
            <w:pPr>
              <w:widowControl/>
              <w:textAlignment w:val="center"/>
              <w:rPr>
                <w:rFonts w:hint="eastAsia" w:ascii="宋体" w:hAnsi="宋体" w:cs="宋体"/>
                <w:color w:val="auto"/>
                <w:kern w:val="0"/>
                <w:szCs w:val="21"/>
                <w:highlight w:val="none"/>
                <w:lang w:bidi="ar"/>
              </w:rPr>
            </w:pPr>
          </w:p>
        </w:tc>
      </w:tr>
      <w:tr w14:paraId="18BB5ADE">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3FD0EB">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A71940">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04DF655">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23.车辆事件检测</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车辆折返、车辆滞留、跟车事件检测</w:t>
            </w:r>
          </w:p>
        </w:tc>
        <w:tc>
          <w:tcPr>
            <w:tcW w:w="1289" w:type="dxa"/>
            <w:vMerge w:val="continue"/>
            <w:tcBorders>
              <w:left w:val="single" w:color="000000" w:sz="4" w:space="0"/>
              <w:right w:val="single" w:color="000000" w:sz="4" w:space="0"/>
            </w:tcBorders>
            <w:noWrap w:val="0"/>
            <w:vAlign w:val="center"/>
          </w:tcPr>
          <w:p w14:paraId="4575BBDB">
            <w:pPr>
              <w:widowControl/>
              <w:textAlignment w:val="center"/>
              <w:rPr>
                <w:rFonts w:hint="eastAsia" w:ascii="宋体" w:hAnsi="宋体" w:cs="宋体"/>
                <w:color w:val="auto"/>
                <w:kern w:val="0"/>
                <w:szCs w:val="21"/>
                <w:highlight w:val="none"/>
                <w:lang w:bidi="ar"/>
              </w:rPr>
            </w:pPr>
          </w:p>
        </w:tc>
      </w:tr>
      <w:tr w14:paraId="15AF2506">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83F47A">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94E66E">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0EA9354">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24.三地车牌识别</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支持</w:t>
            </w:r>
          </w:p>
        </w:tc>
        <w:tc>
          <w:tcPr>
            <w:tcW w:w="1289" w:type="dxa"/>
            <w:vMerge w:val="continue"/>
            <w:tcBorders>
              <w:left w:val="single" w:color="000000" w:sz="4" w:space="0"/>
              <w:right w:val="single" w:color="000000" w:sz="4" w:space="0"/>
            </w:tcBorders>
            <w:noWrap w:val="0"/>
            <w:vAlign w:val="center"/>
          </w:tcPr>
          <w:p w14:paraId="65256583">
            <w:pPr>
              <w:widowControl/>
              <w:textAlignment w:val="center"/>
              <w:rPr>
                <w:rFonts w:hint="eastAsia" w:ascii="宋体" w:hAnsi="宋体" w:cs="宋体"/>
                <w:color w:val="auto"/>
                <w:kern w:val="0"/>
                <w:szCs w:val="21"/>
                <w:highlight w:val="none"/>
                <w:lang w:bidi="ar"/>
              </w:rPr>
            </w:pPr>
          </w:p>
        </w:tc>
      </w:tr>
      <w:tr w14:paraId="5701C2A8">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34F4CD">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210232">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60D747D">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25.车牌智能校准：支持精准或以通配符的方式</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智能校准车牌号及车牌类型及颜色</w:t>
            </w:r>
          </w:p>
        </w:tc>
        <w:tc>
          <w:tcPr>
            <w:tcW w:w="1289" w:type="dxa"/>
            <w:vMerge w:val="continue"/>
            <w:tcBorders>
              <w:left w:val="single" w:color="000000" w:sz="4" w:space="0"/>
              <w:right w:val="single" w:color="000000" w:sz="4" w:space="0"/>
            </w:tcBorders>
            <w:noWrap w:val="0"/>
            <w:vAlign w:val="center"/>
          </w:tcPr>
          <w:p w14:paraId="1B3B4B88">
            <w:pPr>
              <w:widowControl/>
              <w:textAlignment w:val="center"/>
              <w:rPr>
                <w:rFonts w:hint="eastAsia" w:ascii="宋体" w:hAnsi="宋体" w:cs="宋体"/>
                <w:color w:val="auto"/>
                <w:kern w:val="0"/>
                <w:szCs w:val="21"/>
                <w:highlight w:val="none"/>
                <w:lang w:bidi="ar"/>
              </w:rPr>
            </w:pPr>
          </w:p>
        </w:tc>
      </w:tr>
      <w:tr w14:paraId="2400231F">
        <w:tblPrEx>
          <w:tblCellMar>
            <w:top w:w="0" w:type="dxa"/>
            <w:left w:w="108" w:type="dxa"/>
            <w:bottom w:w="0" w:type="dxa"/>
            <w:right w:w="108" w:type="dxa"/>
          </w:tblCellMar>
        </w:tblPrEx>
        <w:trPr>
          <w:trHeight w:val="46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65BCB7">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498F30">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9E5040F">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26.</w:t>
            </w:r>
            <w:r>
              <w:rPr>
                <w:rStyle w:val="60"/>
                <w:rFonts w:hint="default"/>
                <w:color w:val="auto"/>
                <w:sz w:val="21"/>
                <w:szCs w:val="21"/>
                <w:highlight w:val="none"/>
                <w:lang w:bidi="ar"/>
              </w:rPr>
              <w:t>支持最大车道宽度4.5米（场景车道越宽，车牌就越小，而算法车牌宽度最小值是固定的，所以算法识别的输入图像分辨率越高，对场景宽度的适应性越大，但识别速度也会越慢）</w:t>
            </w:r>
          </w:p>
        </w:tc>
        <w:tc>
          <w:tcPr>
            <w:tcW w:w="1289" w:type="dxa"/>
            <w:vMerge w:val="continue"/>
            <w:tcBorders>
              <w:left w:val="single" w:color="000000" w:sz="4" w:space="0"/>
              <w:right w:val="single" w:color="000000" w:sz="4" w:space="0"/>
            </w:tcBorders>
            <w:noWrap w:val="0"/>
            <w:vAlign w:val="center"/>
          </w:tcPr>
          <w:p w14:paraId="11ADE000">
            <w:pPr>
              <w:widowControl/>
              <w:textAlignment w:val="center"/>
              <w:rPr>
                <w:rFonts w:hint="eastAsia" w:ascii="宋体" w:hAnsi="宋体" w:cs="宋体"/>
                <w:color w:val="auto"/>
                <w:kern w:val="0"/>
                <w:szCs w:val="21"/>
                <w:highlight w:val="none"/>
                <w:lang w:bidi="ar"/>
              </w:rPr>
            </w:pPr>
          </w:p>
        </w:tc>
      </w:tr>
      <w:tr w14:paraId="2C1A75A2">
        <w:tblPrEx>
          <w:tblCellMar>
            <w:top w:w="0" w:type="dxa"/>
            <w:left w:w="108" w:type="dxa"/>
            <w:bottom w:w="0" w:type="dxa"/>
            <w:right w:w="108" w:type="dxa"/>
          </w:tblCellMar>
        </w:tblPrEx>
        <w:trPr>
          <w:trHeight w:val="24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6FB94D">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4E385B">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3E69748">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27.</w:t>
            </w:r>
            <w:r>
              <w:rPr>
                <w:rStyle w:val="62"/>
                <w:rFonts w:hint="default"/>
                <w:color w:val="auto"/>
                <w:sz w:val="21"/>
                <w:szCs w:val="21"/>
                <w:highlight w:val="none"/>
                <w:lang w:bidi="ar"/>
              </w:rPr>
              <w:t>支持最高25帧H.264 300W高清流+D1子码流+300W JPEG抓拍</w:t>
            </w:r>
          </w:p>
        </w:tc>
        <w:tc>
          <w:tcPr>
            <w:tcW w:w="1289" w:type="dxa"/>
            <w:vMerge w:val="continue"/>
            <w:tcBorders>
              <w:left w:val="single" w:color="000000" w:sz="4" w:space="0"/>
              <w:right w:val="single" w:color="000000" w:sz="4" w:space="0"/>
            </w:tcBorders>
            <w:noWrap w:val="0"/>
            <w:vAlign w:val="center"/>
          </w:tcPr>
          <w:p w14:paraId="41EAC956">
            <w:pPr>
              <w:widowControl/>
              <w:textAlignment w:val="center"/>
              <w:rPr>
                <w:rFonts w:hint="eastAsia" w:ascii="宋体" w:hAnsi="宋体" w:cs="宋体"/>
                <w:color w:val="auto"/>
                <w:kern w:val="0"/>
                <w:szCs w:val="21"/>
                <w:highlight w:val="none"/>
                <w:lang w:bidi="ar"/>
              </w:rPr>
            </w:pPr>
          </w:p>
        </w:tc>
      </w:tr>
      <w:tr w14:paraId="6BA7F7CB">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9ED83B">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D9C46F">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68D24CF">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28.支持USB接口对接U盘</w:t>
            </w:r>
          </w:p>
        </w:tc>
        <w:tc>
          <w:tcPr>
            <w:tcW w:w="1289" w:type="dxa"/>
            <w:vMerge w:val="continue"/>
            <w:tcBorders>
              <w:left w:val="single" w:color="000000" w:sz="4" w:space="0"/>
              <w:right w:val="single" w:color="000000" w:sz="4" w:space="0"/>
            </w:tcBorders>
            <w:noWrap w:val="0"/>
            <w:vAlign w:val="center"/>
          </w:tcPr>
          <w:p w14:paraId="45CE22CE">
            <w:pPr>
              <w:widowControl/>
              <w:textAlignment w:val="center"/>
              <w:rPr>
                <w:rFonts w:hint="eastAsia" w:ascii="宋体" w:hAnsi="宋体" w:cs="宋体"/>
                <w:color w:val="auto"/>
                <w:kern w:val="0"/>
                <w:szCs w:val="21"/>
                <w:highlight w:val="none"/>
                <w:lang w:bidi="ar"/>
              </w:rPr>
            </w:pPr>
          </w:p>
        </w:tc>
      </w:tr>
      <w:tr w14:paraId="110DDDB2">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4D855C">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F9C16F">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88E0FA7">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29.支持H.264录像</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协议SDK, ONVIF、HTTP、MQTT、RTSP、TCP/IP、UDP、RS485、NTP、1400、GB/T28181</w:t>
            </w:r>
          </w:p>
        </w:tc>
        <w:tc>
          <w:tcPr>
            <w:tcW w:w="1289" w:type="dxa"/>
            <w:vMerge w:val="continue"/>
            <w:tcBorders>
              <w:left w:val="single" w:color="000000" w:sz="4" w:space="0"/>
              <w:right w:val="single" w:color="000000" w:sz="4" w:space="0"/>
            </w:tcBorders>
            <w:noWrap w:val="0"/>
            <w:vAlign w:val="center"/>
          </w:tcPr>
          <w:p w14:paraId="5C0CE8C2">
            <w:pPr>
              <w:widowControl/>
              <w:textAlignment w:val="center"/>
              <w:rPr>
                <w:rFonts w:hint="eastAsia" w:ascii="宋体" w:hAnsi="宋体" w:cs="宋体"/>
                <w:color w:val="auto"/>
                <w:kern w:val="0"/>
                <w:szCs w:val="21"/>
                <w:highlight w:val="none"/>
                <w:lang w:bidi="ar"/>
              </w:rPr>
            </w:pPr>
          </w:p>
        </w:tc>
      </w:tr>
      <w:tr w14:paraId="16327BF9">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12A943">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5BB697">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BAB1260">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30.管理服务：支持远程运维</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支持丰富的二次开发；</w:t>
            </w:r>
          </w:p>
        </w:tc>
        <w:tc>
          <w:tcPr>
            <w:tcW w:w="1289" w:type="dxa"/>
            <w:vMerge w:val="continue"/>
            <w:tcBorders>
              <w:left w:val="single" w:color="000000" w:sz="4" w:space="0"/>
              <w:right w:val="single" w:color="000000" w:sz="4" w:space="0"/>
            </w:tcBorders>
            <w:noWrap w:val="0"/>
            <w:vAlign w:val="center"/>
          </w:tcPr>
          <w:p w14:paraId="40B8448F">
            <w:pPr>
              <w:widowControl/>
              <w:jc w:val="left"/>
              <w:textAlignment w:val="center"/>
              <w:rPr>
                <w:rFonts w:hint="eastAsia" w:ascii="宋体" w:hAnsi="宋体" w:cs="宋体"/>
                <w:color w:val="auto"/>
                <w:kern w:val="0"/>
                <w:szCs w:val="21"/>
                <w:highlight w:val="none"/>
                <w:lang w:bidi="ar"/>
              </w:rPr>
            </w:pPr>
          </w:p>
        </w:tc>
      </w:tr>
      <w:tr w14:paraId="0C2AA644">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F3B29E">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929342">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C29F441">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31.</w:t>
            </w:r>
            <w:r>
              <w:rPr>
                <w:rFonts w:hint="eastAsia" w:hAnsi="宋体"/>
                <w:color w:val="auto"/>
                <w:szCs w:val="21"/>
                <w:highlight w:val="none"/>
                <w:lang w:val="en-US" w:eastAsia="zh-CN"/>
              </w:rPr>
              <w:t>设备进场需</w:t>
            </w:r>
            <w:r>
              <w:rPr>
                <w:rFonts w:hint="eastAsia" w:ascii="宋体" w:hAnsi="宋体" w:cs="宋体"/>
                <w:color w:val="auto"/>
                <w:kern w:val="0"/>
                <w:szCs w:val="21"/>
                <w:highlight w:val="none"/>
                <w:lang w:bidi="ar"/>
              </w:rPr>
              <w:t>提供公安三所检测报告</w:t>
            </w:r>
            <w:r>
              <w:rPr>
                <w:rFonts w:hint="eastAsia" w:ascii="宋体" w:hAnsi="宋体" w:cs="宋体"/>
                <w:color w:val="auto"/>
                <w:szCs w:val="21"/>
                <w:highlight w:val="none"/>
              </w:rPr>
              <w:t>复印件并加盖供应商公章</w:t>
            </w:r>
          </w:p>
        </w:tc>
        <w:tc>
          <w:tcPr>
            <w:tcW w:w="1289" w:type="dxa"/>
            <w:vMerge w:val="continue"/>
            <w:tcBorders>
              <w:left w:val="single" w:color="000000" w:sz="4" w:space="0"/>
              <w:bottom w:val="single" w:color="000000" w:sz="4" w:space="0"/>
              <w:right w:val="single" w:color="000000" w:sz="4" w:space="0"/>
            </w:tcBorders>
            <w:noWrap w:val="0"/>
            <w:vAlign w:val="center"/>
          </w:tcPr>
          <w:p w14:paraId="77A8764B">
            <w:pPr>
              <w:widowControl/>
              <w:jc w:val="left"/>
              <w:textAlignment w:val="center"/>
              <w:rPr>
                <w:rFonts w:hint="eastAsia" w:ascii="宋体" w:hAnsi="宋体" w:cs="宋体"/>
                <w:color w:val="auto"/>
                <w:kern w:val="0"/>
                <w:szCs w:val="21"/>
                <w:highlight w:val="none"/>
                <w:lang w:bidi="ar"/>
              </w:rPr>
            </w:pPr>
          </w:p>
        </w:tc>
      </w:tr>
      <w:tr w14:paraId="4E9E91AE">
        <w:tblPrEx>
          <w:tblCellMar>
            <w:top w:w="0" w:type="dxa"/>
            <w:left w:w="108" w:type="dxa"/>
            <w:bottom w:w="0" w:type="dxa"/>
            <w:right w:w="108" w:type="dxa"/>
          </w:tblCellMar>
        </w:tblPrEx>
        <w:trPr>
          <w:trHeight w:val="450" w:hRule="atLeast"/>
        </w:trPr>
        <w:tc>
          <w:tcPr>
            <w:tcW w:w="645" w:type="dxa"/>
            <w:vMerge w:val="restart"/>
            <w:tcBorders>
              <w:top w:val="single" w:color="000000" w:sz="4" w:space="0"/>
              <w:left w:val="single" w:color="000000" w:sz="4" w:space="0"/>
              <w:bottom w:val="single" w:color="000000" w:sz="4" w:space="0"/>
              <w:right w:val="single" w:color="000000" w:sz="4" w:space="0"/>
            </w:tcBorders>
            <w:noWrap w:val="0"/>
            <w:vAlign w:val="center"/>
          </w:tcPr>
          <w:p w14:paraId="58A77033">
            <w:pPr>
              <w:widowControl/>
              <w:jc w:val="center"/>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w:t>
            </w:r>
          </w:p>
        </w:tc>
        <w:tc>
          <w:tcPr>
            <w:tcW w:w="1327" w:type="dxa"/>
            <w:vMerge w:val="restart"/>
            <w:tcBorders>
              <w:top w:val="single" w:color="000000" w:sz="4" w:space="0"/>
              <w:left w:val="single" w:color="000000" w:sz="4" w:space="0"/>
              <w:bottom w:val="single" w:color="000000" w:sz="4" w:space="0"/>
              <w:right w:val="single" w:color="000000" w:sz="4" w:space="0"/>
            </w:tcBorders>
            <w:noWrap w:val="0"/>
            <w:vAlign w:val="center"/>
          </w:tcPr>
          <w:p w14:paraId="42CFCB19">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显示及语音</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6FE2701">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LED显示： Φ3.75; 64点宽x64点高</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 xml:space="preserve"> 1/16扫</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 xml:space="preserve"> 户内亮度</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 xml:space="preserve"> 单红/红绿双色，可显示车牌号、剩余车位数、收费金额、欢迎用语及公司信息。可自定义显示广告内容</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可以统一发布广告信息。</w:t>
            </w:r>
          </w:p>
        </w:tc>
        <w:tc>
          <w:tcPr>
            <w:tcW w:w="1289" w:type="dxa"/>
            <w:vMerge w:val="restart"/>
            <w:tcBorders>
              <w:top w:val="single" w:color="000000" w:sz="4" w:space="0"/>
              <w:left w:val="single" w:color="000000" w:sz="4" w:space="0"/>
              <w:right w:val="single" w:color="000000" w:sz="4" w:space="0"/>
            </w:tcBorders>
            <w:noWrap w:val="0"/>
            <w:vAlign w:val="center"/>
          </w:tcPr>
          <w:p w14:paraId="3A1EA114">
            <w:pPr>
              <w:widowControl/>
              <w:ind w:firstLine="420" w:firstLineChars="200"/>
              <w:jc w:val="left"/>
              <w:textAlignment w:val="center"/>
              <w:rPr>
                <w:rFonts w:ascii="宋体" w:hAnsi="宋体" w:cs="宋体"/>
                <w:color w:val="auto"/>
                <w:kern w:val="0"/>
                <w:szCs w:val="21"/>
                <w:highlight w:val="none"/>
                <w:lang w:bidi="ar"/>
              </w:rPr>
            </w:pPr>
            <w:r>
              <w:rPr>
                <w:rFonts w:hint="eastAsia" w:ascii="宋体" w:hAnsi="宋体" w:cs="宋体"/>
                <w:color w:val="auto"/>
                <w:kern w:val="0"/>
                <w:szCs w:val="21"/>
                <w:highlight w:val="none"/>
                <w:lang w:bidi="ar"/>
              </w:rPr>
              <w:t>1</w:t>
            </w:r>
          </w:p>
        </w:tc>
      </w:tr>
      <w:tr w14:paraId="4CC6702C">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4244FB">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A61D39">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87044D9">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语音：播报与显示信息相对应的语音，可以加装自定义语音播报和显示，声音可以自动调节大小</w:t>
            </w:r>
          </w:p>
        </w:tc>
        <w:tc>
          <w:tcPr>
            <w:tcW w:w="1289" w:type="dxa"/>
            <w:vMerge w:val="continue"/>
            <w:tcBorders>
              <w:left w:val="single" w:color="000000" w:sz="4" w:space="0"/>
              <w:right w:val="single" w:color="000000" w:sz="4" w:space="0"/>
            </w:tcBorders>
            <w:noWrap w:val="0"/>
            <w:vAlign w:val="center"/>
          </w:tcPr>
          <w:p w14:paraId="6852E7B2">
            <w:pPr>
              <w:widowControl/>
              <w:textAlignment w:val="center"/>
              <w:rPr>
                <w:rFonts w:hint="eastAsia" w:ascii="宋体" w:hAnsi="宋体" w:cs="宋体"/>
                <w:color w:val="auto"/>
                <w:kern w:val="0"/>
                <w:szCs w:val="21"/>
                <w:highlight w:val="none"/>
                <w:lang w:bidi="ar"/>
              </w:rPr>
            </w:pPr>
          </w:p>
        </w:tc>
      </w:tr>
      <w:tr w14:paraId="7F54DF38">
        <w:tblPrEx>
          <w:tblCellMar>
            <w:top w:w="0" w:type="dxa"/>
            <w:left w:w="108" w:type="dxa"/>
            <w:bottom w:w="0" w:type="dxa"/>
            <w:right w:w="108" w:type="dxa"/>
          </w:tblCellMar>
        </w:tblPrEx>
        <w:trPr>
          <w:trHeight w:val="45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66241E">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A7B3EB">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B6C9C90">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机箱：采用经特殊工艺处理的钢板制成，表面用桔红色或</w:t>
            </w:r>
            <w:r>
              <w:rPr>
                <w:rFonts w:hint="eastAsia" w:ascii="宋体" w:hAnsi="宋体" w:cs="宋体"/>
                <w:color w:val="auto"/>
                <w:kern w:val="0"/>
                <w:szCs w:val="21"/>
                <w:highlight w:val="none"/>
                <w:lang w:eastAsia="zh-CN" w:bidi="ar"/>
              </w:rPr>
              <w:t>橘黄色</w:t>
            </w:r>
            <w:r>
              <w:rPr>
                <w:rFonts w:hint="eastAsia" w:ascii="宋体" w:hAnsi="宋体" w:cs="宋体"/>
                <w:color w:val="auto"/>
                <w:kern w:val="0"/>
                <w:szCs w:val="21"/>
                <w:highlight w:val="none"/>
                <w:lang w:bidi="ar"/>
              </w:rPr>
              <w:t>高级汽车漆涂敷，既防止腐蚀，又可以防止由于紫外线照射引起的褪色；</w:t>
            </w:r>
          </w:p>
        </w:tc>
        <w:tc>
          <w:tcPr>
            <w:tcW w:w="1289" w:type="dxa"/>
            <w:vMerge w:val="continue"/>
            <w:tcBorders>
              <w:left w:val="single" w:color="000000" w:sz="4" w:space="0"/>
              <w:right w:val="single" w:color="000000" w:sz="4" w:space="0"/>
            </w:tcBorders>
            <w:noWrap w:val="0"/>
            <w:vAlign w:val="center"/>
          </w:tcPr>
          <w:p w14:paraId="20B382D2">
            <w:pPr>
              <w:widowControl/>
              <w:jc w:val="left"/>
              <w:textAlignment w:val="center"/>
              <w:rPr>
                <w:rFonts w:hint="eastAsia" w:ascii="宋体" w:hAnsi="宋体" w:cs="宋体"/>
                <w:color w:val="auto"/>
                <w:kern w:val="0"/>
                <w:szCs w:val="21"/>
                <w:highlight w:val="none"/>
                <w:lang w:bidi="ar"/>
              </w:rPr>
            </w:pPr>
          </w:p>
        </w:tc>
      </w:tr>
      <w:tr w14:paraId="7F65D418">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C10608">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F6374D">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A4F2CBE">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安装：一体式安装，分体式安装，满足不同情况安装需求。</w:t>
            </w:r>
          </w:p>
        </w:tc>
        <w:tc>
          <w:tcPr>
            <w:tcW w:w="1289" w:type="dxa"/>
            <w:vMerge w:val="continue"/>
            <w:tcBorders>
              <w:left w:val="single" w:color="000000" w:sz="4" w:space="0"/>
              <w:right w:val="single" w:color="000000" w:sz="4" w:space="0"/>
            </w:tcBorders>
            <w:noWrap w:val="0"/>
            <w:vAlign w:val="center"/>
          </w:tcPr>
          <w:p w14:paraId="5436B625">
            <w:pPr>
              <w:widowControl/>
              <w:jc w:val="left"/>
              <w:textAlignment w:val="center"/>
              <w:rPr>
                <w:rFonts w:hint="eastAsia" w:ascii="宋体" w:hAnsi="宋体" w:cs="宋体"/>
                <w:color w:val="auto"/>
                <w:kern w:val="0"/>
                <w:szCs w:val="21"/>
                <w:highlight w:val="none"/>
                <w:lang w:bidi="ar"/>
              </w:rPr>
            </w:pPr>
          </w:p>
        </w:tc>
      </w:tr>
      <w:tr w14:paraId="0091076A">
        <w:tblPrEx>
          <w:tblCellMar>
            <w:top w:w="0" w:type="dxa"/>
            <w:left w:w="108" w:type="dxa"/>
            <w:bottom w:w="0" w:type="dxa"/>
            <w:right w:w="108" w:type="dxa"/>
          </w:tblCellMar>
        </w:tblPrEx>
        <w:trPr>
          <w:trHeight w:val="225" w:hRule="atLeast"/>
        </w:trPr>
        <w:tc>
          <w:tcPr>
            <w:tcW w:w="645" w:type="dxa"/>
            <w:vMerge w:val="restart"/>
            <w:tcBorders>
              <w:top w:val="single" w:color="000000" w:sz="4" w:space="0"/>
              <w:left w:val="single" w:color="000000" w:sz="4" w:space="0"/>
              <w:bottom w:val="single" w:color="000000" w:sz="4" w:space="0"/>
              <w:right w:val="single" w:color="000000" w:sz="4" w:space="0"/>
            </w:tcBorders>
            <w:noWrap w:val="0"/>
            <w:vAlign w:val="center"/>
          </w:tcPr>
          <w:p w14:paraId="70328502">
            <w:pPr>
              <w:widowControl/>
              <w:jc w:val="center"/>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3</w:t>
            </w:r>
          </w:p>
        </w:tc>
        <w:tc>
          <w:tcPr>
            <w:tcW w:w="1327" w:type="dxa"/>
            <w:vMerge w:val="restart"/>
            <w:tcBorders>
              <w:top w:val="single" w:color="000000" w:sz="4" w:space="0"/>
              <w:left w:val="single" w:color="000000" w:sz="4" w:space="0"/>
              <w:bottom w:val="single" w:color="000000" w:sz="4" w:space="0"/>
              <w:right w:val="single" w:color="000000" w:sz="4" w:space="0"/>
            </w:tcBorders>
            <w:noWrap w:val="0"/>
            <w:vAlign w:val="center"/>
          </w:tcPr>
          <w:p w14:paraId="634593B1">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道闸</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774BEA5">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1.机箱结实耐用、防水，可适用户外环境下使用。</w:t>
            </w:r>
          </w:p>
        </w:tc>
        <w:tc>
          <w:tcPr>
            <w:tcW w:w="1289" w:type="dxa"/>
            <w:vMerge w:val="restart"/>
            <w:tcBorders>
              <w:top w:val="single" w:color="000000" w:sz="4" w:space="0"/>
              <w:left w:val="single" w:color="000000" w:sz="4" w:space="0"/>
              <w:right w:val="single" w:color="000000" w:sz="4" w:space="0"/>
            </w:tcBorders>
            <w:noWrap w:val="0"/>
            <w:vAlign w:val="center"/>
          </w:tcPr>
          <w:p w14:paraId="2B309E2F">
            <w:pPr>
              <w:widowControl/>
              <w:ind w:firstLine="630" w:firstLineChars="300"/>
              <w:textAlignment w:val="center"/>
              <w:rPr>
                <w:rFonts w:ascii="宋体" w:hAnsi="宋体" w:cs="宋体"/>
                <w:color w:val="auto"/>
                <w:kern w:val="0"/>
                <w:szCs w:val="21"/>
                <w:highlight w:val="none"/>
                <w:lang w:bidi="ar"/>
              </w:rPr>
            </w:pPr>
            <w:r>
              <w:rPr>
                <w:rFonts w:hint="eastAsia" w:ascii="宋体" w:hAnsi="宋体" w:cs="宋体"/>
                <w:color w:val="auto"/>
                <w:kern w:val="0"/>
                <w:szCs w:val="21"/>
                <w:highlight w:val="none"/>
                <w:lang w:bidi="ar"/>
              </w:rPr>
              <w:t>4</w:t>
            </w:r>
          </w:p>
        </w:tc>
      </w:tr>
      <w:tr w14:paraId="3A15CD45">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6BEE01">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68EABA">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D3EBB83">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2.可加装遇阻反弹，加装防撞胶条。</w:t>
            </w:r>
          </w:p>
        </w:tc>
        <w:tc>
          <w:tcPr>
            <w:tcW w:w="1289" w:type="dxa"/>
            <w:vMerge w:val="continue"/>
            <w:tcBorders>
              <w:left w:val="single" w:color="000000" w:sz="4" w:space="0"/>
              <w:right w:val="single" w:color="000000" w:sz="4" w:space="0"/>
            </w:tcBorders>
            <w:noWrap w:val="0"/>
            <w:vAlign w:val="center"/>
          </w:tcPr>
          <w:p w14:paraId="0C328AC6">
            <w:pPr>
              <w:widowControl/>
              <w:textAlignment w:val="center"/>
              <w:rPr>
                <w:rFonts w:hint="eastAsia" w:ascii="宋体" w:hAnsi="宋体" w:cs="宋体"/>
                <w:color w:val="auto"/>
                <w:kern w:val="0"/>
                <w:szCs w:val="21"/>
                <w:highlight w:val="none"/>
                <w:lang w:bidi="ar"/>
              </w:rPr>
            </w:pPr>
          </w:p>
        </w:tc>
      </w:tr>
      <w:tr w14:paraId="5E2DAF1B">
        <w:tblPrEx>
          <w:tblCellMar>
            <w:top w:w="0" w:type="dxa"/>
            <w:left w:w="108" w:type="dxa"/>
            <w:bottom w:w="0" w:type="dxa"/>
            <w:right w:w="108" w:type="dxa"/>
          </w:tblCellMar>
        </w:tblPrEx>
        <w:trPr>
          <w:trHeight w:val="270"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BA602E">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FFAF9A">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23322CC">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3.外形简洁大方，</w:t>
            </w:r>
          </w:p>
        </w:tc>
        <w:tc>
          <w:tcPr>
            <w:tcW w:w="1289" w:type="dxa"/>
            <w:vMerge w:val="continue"/>
            <w:tcBorders>
              <w:left w:val="single" w:color="000000" w:sz="4" w:space="0"/>
              <w:right w:val="single" w:color="000000" w:sz="4" w:space="0"/>
            </w:tcBorders>
            <w:noWrap w:val="0"/>
            <w:vAlign w:val="center"/>
          </w:tcPr>
          <w:p w14:paraId="1C608A93">
            <w:pPr>
              <w:widowControl/>
              <w:jc w:val="left"/>
              <w:textAlignment w:val="center"/>
              <w:rPr>
                <w:rFonts w:hint="eastAsia" w:ascii="宋体" w:hAnsi="宋体" w:cs="宋体"/>
                <w:color w:val="auto"/>
                <w:kern w:val="0"/>
                <w:szCs w:val="21"/>
                <w:highlight w:val="none"/>
                <w:lang w:bidi="ar"/>
              </w:rPr>
            </w:pPr>
          </w:p>
        </w:tc>
      </w:tr>
      <w:tr w14:paraId="4C91744E">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E68FE8">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C13208">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73458F3">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4.集光、电、机械控制于一体，操作灵活、方便，使用安全、可靠。</w:t>
            </w:r>
          </w:p>
        </w:tc>
        <w:tc>
          <w:tcPr>
            <w:tcW w:w="1289" w:type="dxa"/>
            <w:vMerge w:val="continue"/>
            <w:tcBorders>
              <w:left w:val="single" w:color="000000" w:sz="4" w:space="0"/>
              <w:right w:val="single" w:color="000000" w:sz="4" w:space="0"/>
            </w:tcBorders>
            <w:noWrap w:val="0"/>
            <w:vAlign w:val="center"/>
          </w:tcPr>
          <w:p w14:paraId="3641A142">
            <w:pPr>
              <w:widowControl/>
              <w:textAlignment w:val="center"/>
              <w:rPr>
                <w:rFonts w:hint="eastAsia" w:ascii="宋体" w:hAnsi="宋体" w:cs="宋体"/>
                <w:color w:val="auto"/>
                <w:kern w:val="0"/>
                <w:szCs w:val="21"/>
                <w:highlight w:val="none"/>
                <w:lang w:bidi="ar"/>
              </w:rPr>
            </w:pPr>
          </w:p>
        </w:tc>
      </w:tr>
      <w:tr w14:paraId="748CA321">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82EE54">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343B3C">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F96FDEA">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5.多种控制方式，可供用户选择，既可用外接控制盒按钮实行对道闸升、降、停的手动控制，也可选择遥控装置，对道闸的运行进行远距离控制。</w:t>
            </w:r>
          </w:p>
        </w:tc>
        <w:tc>
          <w:tcPr>
            <w:tcW w:w="1289" w:type="dxa"/>
            <w:vMerge w:val="continue"/>
            <w:tcBorders>
              <w:left w:val="single" w:color="000000" w:sz="4" w:space="0"/>
              <w:right w:val="single" w:color="000000" w:sz="4" w:space="0"/>
            </w:tcBorders>
            <w:noWrap w:val="0"/>
            <w:vAlign w:val="center"/>
          </w:tcPr>
          <w:p w14:paraId="08F62606">
            <w:pPr>
              <w:widowControl/>
              <w:jc w:val="left"/>
              <w:textAlignment w:val="center"/>
              <w:rPr>
                <w:rFonts w:hint="eastAsia" w:ascii="宋体" w:hAnsi="宋体" w:cs="宋体"/>
                <w:color w:val="auto"/>
                <w:kern w:val="0"/>
                <w:szCs w:val="21"/>
                <w:highlight w:val="none"/>
                <w:lang w:bidi="ar"/>
              </w:rPr>
            </w:pPr>
          </w:p>
        </w:tc>
      </w:tr>
      <w:tr w14:paraId="40533A6E">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550266">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35E1D9">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66036F6">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6.采用多重保护措施（电机热保护、抗电涌保护、抗雷击保护等），使道闸运行的安全性和可靠性</w:t>
            </w:r>
            <w:r>
              <w:rPr>
                <w:rFonts w:hint="eastAsia" w:ascii="宋体" w:hAnsi="宋体" w:cs="宋体"/>
                <w:color w:val="auto"/>
                <w:kern w:val="0"/>
                <w:szCs w:val="21"/>
                <w:highlight w:val="none"/>
                <w:lang w:eastAsia="zh-CN" w:bidi="ar"/>
              </w:rPr>
              <w:t>得到极大提高</w:t>
            </w:r>
            <w:r>
              <w:rPr>
                <w:rFonts w:hint="eastAsia" w:ascii="宋体" w:hAnsi="宋体" w:cs="宋体"/>
                <w:color w:val="auto"/>
                <w:kern w:val="0"/>
                <w:szCs w:val="21"/>
                <w:highlight w:val="none"/>
                <w:lang w:bidi="ar"/>
              </w:rPr>
              <w:t>。</w:t>
            </w:r>
          </w:p>
        </w:tc>
        <w:tc>
          <w:tcPr>
            <w:tcW w:w="1289" w:type="dxa"/>
            <w:vMerge w:val="continue"/>
            <w:tcBorders>
              <w:left w:val="single" w:color="000000" w:sz="4" w:space="0"/>
              <w:right w:val="single" w:color="000000" w:sz="4" w:space="0"/>
            </w:tcBorders>
            <w:noWrap w:val="0"/>
            <w:vAlign w:val="center"/>
          </w:tcPr>
          <w:p w14:paraId="04E88336">
            <w:pPr>
              <w:widowControl/>
              <w:textAlignment w:val="center"/>
              <w:rPr>
                <w:rFonts w:hint="eastAsia" w:ascii="宋体" w:hAnsi="宋体" w:cs="宋体"/>
                <w:color w:val="auto"/>
                <w:kern w:val="0"/>
                <w:szCs w:val="21"/>
                <w:highlight w:val="none"/>
                <w:lang w:bidi="ar"/>
              </w:rPr>
            </w:pPr>
          </w:p>
        </w:tc>
      </w:tr>
      <w:tr w14:paraId="5A525979">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1C2A9F">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AD1364">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ABC5024">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7.除通用接口外，本系统增加了空气压力波等其他保护性设备，从而使系统有防砸车砸人等功能。</w:t>
            </w:r>
          </w:p>
        </w:tc>
        <w:tc>
          <w:tcPr>
            <w:tcW w:w="1289" w:type="dxa"/>
            <w:vMerge w:val="continue"/>
            <w:tcBorders>
              <w:left w:val="single" w:color="000000" w:sz="4" w:space="0"/>
              <w:right w:val="single" w:color="000000" w:sz="4" w:space="0"/>
            </w:tcBorders>
            <w:noWrap w:val="0"/>
            <w:vAlign w:val="center"/>
          </w:tcPr>
          <w:p w14:paraId="042D116E">
            <w:pPr>
              <w:widowControl/>
              <w:textAlignment w:val="center"/>
              <w:rPr>
                <w:rFonts w:hint="eastAsia" w:ascii="宋体" w:hAnsi="宋体" w:cs="宋体"/>
                <w:color w:val="auto"/>
                <w:kern w:val="0"/>
                <w:szCs w:val="21"/>
                <w:highlight w:val="none"/>
                <w:lang w:bidi="ar"/>
              </w:rPr>
            </w:pPr>
          </w:p>
        </w:tc>
      </w:tr>
      <w:tr w14:paraId="6B98338F">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8A7423">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8443AB">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9D497E7">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8.与选配的车辆检测器使用，可使其</w:t>
            </w:r>
            <w:r>
              <w:rPr>
                <w:rFonts w:hint="eastAsia" w:ascii="宋体" w:hAnsi="宋体" w:cs="宋体"/>
                <w:color w:val="auto"/>
                <w:kern w:val="0"/>
                <w:szCs w:val="21"/>
                <w:highlight w:val="none"/>
                <w:lang w:eastAsia="zh-CN" w:bidi="ar"/>
              </w:rPr>
              <w:t>具有</w:t>
            </w:r>
            <w:r>
              <w:rPr>
                <w:rFonts w:hint="eastAsia" w:ascii="宋体" w:hAnsi="宋体" w:cs="宋体"/>
                <w:color w:val="auto"/>
                <w:kern w:val="0"/>
                <w:szCs w:val="21"/>
                <w:highlight w:val="none"/>
                <w:lang w:bidi="ar"/>
              </w:rPr>
              <w:t>“有车过后自动落杆”和“落杆有车自动抬杆”等功能，从而可使闸机具有自动关闸和完善的防砸车功能。</w:t>
            </w:r>
          </w:p>
        </w:tc>
        <w:tc>
          <w:tcPr>
            <w:tcW w:w="1289" w:type="dxa"/>
            <w:vMerge w:val="continue"/>
            <w:tcBorders>
              <w:left w:val="single" w:color="000000" w:sz="4" w:space="0"/>
              <w:right w:val="single" w:color="000000" w:sz="4" w:space="0"/>
            </w:tcBorders>
            <w:noWrap w:val="0"/>
            <w:vAlign w:val="center"/>
          </w:tcPr>
          <w:p w14:paraId="17D7E22F">
            <w:pPr>
              <w:widowControl/>
              <w:textAlignment w:val="center"/>
              <w:rPr>
                <w:rFonts w:hint="eastAsia" w:ascii="宋体" w:hAnsi="宋体" w:cs="宋体"/>
                <w:color w:val="auto"/>
                <w:kern w:val="0"/>
                <w:szCs w:val="21"/>
                <w:highlight w:val="none"/>
                <w:lang w:bidi="ar"/>
              </w:rPr>
            </w:pPr>
          </w:p>
        </w:tc>
      </w:tr>
      <w:tr w14:paraId="58D68767">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D8F3E2">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341E4D">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8E08977">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9.具有开优先功能，从而</w:t>
            </w:r>
            <w:r>
              <w:rPr>
                <w:rFonts w:hint="eastAsia" w:ascii="宋体" w:hAnsi="宋体" w:cs="宋体"/>
                <w:color w:val="auto"/>
                <w:kern w:val="0"/>
                <w:szCs w:val="21"/>
                <w:highlight w:val="none"/>
                <w:lang w:eastAsia="zh-CN" w:bidi="ar"/>
              </w:rPr>
              <w:t>可有效地提高</w:t>
            </w:r>
            <w:r>
              <w:rPr>
                <w:rFonts w:hint="eastAsia" w:ascii="宋体" w:hAnsi="宋体" w:cs="宋体"/>
                <w:color w:val="auto"/>
                <w:kern w:val="0"/>
                <w:szCs w:val="21"/>
                <w:highlight w:val="none"/>
                <w:lang w:bidi="ar"/>
              </w:rPr>
              <w:t>车辆通过通道效率。</w:t>
            </w:r>
          </w:p>
        </w:tc>
        <w:tc>
          <w:tcPr>
            <w:tcW w:w="1289" w:type="dxa"/>
            <w:vMerge w:val="continue"/>
            <w:tcBorders>
              <w:left w:val="single" w:color="000000" w:sz="4" w:space="0"/>
              <w:right w:val="single" w:color="000000" w:sz="4" w:space="0"/>
            </w:tcBorders>
            <w:noWrap w:val="0"/>
            <w:vAlign w:val="center"/>
          </w:tcPr>
          <w:p w14:paraId="6A67B11E">
            <w:pPr>
              <w:widowControl/>
              <w:textAlignment w:val="center"/>
              <w:rPr>
                <w:rFonts w:hint="eastAsia" w:ascii="宋体" w:hAnsi="宋体" w:cs="宋体"/>
                <w:color w:val="auto"/>
                <w:kern w:val="0"/>
                <w:szCs w:val="21"/>
                <w:highlight w:val="none"/>
                <w:lang w:bidi="ar"/>
              </w:rPr>
            </w:pPr>
          </w:p>
        </w:tc>
      </w:tr>
      <w:tr w14:paraId="45E62DA8">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6011A3">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517A3B">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79A5785">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10.系统对外采用标准的电气接口，可方便</w:t>
            </w:r>
            <w:r>
              <w:rPr>
                <w:rFonts w:hint="eastAsia" w:ascii="宋体" w:hAnsi="宋体" w:cs="宋体"/>
                <w:color w:val="auto"/>
                <w:kern w:val="0"/>
                <w:szCs w:val="21"/>
                <w:highlight w:val="none"/>
                <w:lang w:eastAsia="zh-CN" w:bidi="ar"/>
              </w:rPr>
              <w:t>地</w:t>
            </w:r>
            <w:r>
              <w:rPr>
                <w:rFonts w:hint="eastAsia" w:ascii="宋体" w:hAnsi="宋体" w:cs="宋体"/>
                <w:color w:val="auto"/>
                <w:kern w:val="0"/>
                <w:szCs w:val="21"/>
                <w:highlight w:val="none"/>
                <w:lang w:bidi="ar"/>
              </w:rPr>
              <w:t>与用户选配的</w:t>
            </w:r>
            <w:r>
              <w:rPr>
                <w:rFonts w:hint="eastAsia" w:ascii="宋体" w:hAnsi="宋体" w:cs="宋体"/>
                <w:color w:val="auto"/>
                <w:kern w:val="0"/>
                <w:szCs w:val="21"/>
                <w:highlight w:val="none"/>
                <w:lang w:eastAsia="zh-CN" w:bidi="ar"/>
              </w:rPr>
              <w:t>其他</w:t>
            </w:r>
            <w:r>
              <w:rPr>
                <w:rFonts w:hint="eastAsia" w:ascii="宋体" w:hAnsi="宋体" w:cs="宋体"/>
                <w:color w:val="auto"/>
                <w:kern w:val="0"/>
                <w:szCs w:val="21"/>
                <w:highlight w:val="none"/>
                <w:lang w:bidi="ar"/>
              </w:rPr>
              <w:t>系统相挂接。</w:t>
            </w:r>
          </w:p>
        </w:tc>
        <w:tc>
          <w:tcPr>
            <w:tcW w:w="1289" w:type="dxa"/>
            <w:vMerge w:val="continue"/>
            <w:tcBorders>
              <w:left w:val="single" w:color="000000" w:sz="4" w:space="0"/>
              <w:right w:val="single" w:color="000000" w:sz="4" w:space="0"/>
            </w:tcBorders>
            <w:noWrap w:val="0"/>
            <w:vAlign w:val="center"/>
          </w:tcPr>
          <w:p w14:paraId="65696FAE">
            <w:pPr>
              <w:widowControl/>
              <w:textAlignment w:val="center"/>
              <w:rPr>
                <w:rFonts w:hint="eastAsia" w:ascii="宋体" w:hAnsi="宋体" w:cs="宋体"/>
                <w:color w:val="auto"/>
                <w:kern w:val="0"/>
                <w:szCs w:val="21"/>
                <w:highlight w:val="none"/>
                <w:lang w:bidi="ar"/>
              </w:rPr>
            </w:pPr>
          </w:p>
        </w:tc>
      </w:tr>
      <w:tr w14:paraId="48C7CDE2">
        <w:tblPrEx>
          <w:tblCellMar>
            <w:top w:w="0" w:type="dxa"/>
            <w:left w:w="108" w:type="dxa"/>
            <w:bottom w:w="0" w:type="dxa"/>
            <w:right w:w="108" w:type="dxa"/>
          </w:tblCellMar>
        </w:tblPrEx>
        <w:trPr>
          <w:trHeight w:val="557"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3ACDC3">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02F986">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3ED6EB5">
            <w:pPr>
              <w:widowControl/>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11.各运动部件均已调整到最佳运动和平衡状态，故本机性能稳定，运行平稳，</w:t>
            </w:r>
            <w:r>
              <w:rPr>
                <w:rFonts w:hint="eastAsia" w:ascii="宋体" w:hAnsi="宋体" w:cs="宋体"/>
                <w:color w:val="auto"/>
                <w:kern w:val="0"/>
                <w:szCs w:val="21"/>
                <w:highlight w:val="none"/>
                <w:lang w:eastAsia="zh-CN" w:bidi="ar"/>
              </w:rPr>
              <w:t>噪声</w:t>
            </w:r>
            <w:r>
              <w:rPr>
                <w:rFonts w:hint="eastAsia" w:ascii="宋体" w:hAnsi="宋体" w:cs="宋体"/>
                <w:color w:val="auto"/>
                <w:kern w:val="0"/>
                <w:szCs w:val="21"/>
                <w:highlight w:val="none"/>
                <w:lang w:bidi="ar"/>
              </w:rPr>
              <w:t>小，使用寿命长。</w:t>
            </w:r>
          </w:p>
        </w:tc>
        <w:tc>
          <w:tcPr>
            <w:tcW w:w="1289" w:type="dxa"/>
            <w:vMerge w:val="continue"/>
            <w:tcBorders>
              <w:left w:val="single" w:color="000000" w:sz="4" w:space="0"/>
              <w:right w:val="single" w:color="000000" w:sz="4" w:space="0"/>
            </w:tcBorders>
            <w:noWrap w:val="0"/>
            <w:vAlign w:val="center"/>
          </w:tcPr>
          <w:p w14:paraId="76DE5021">
            <w:pPr>
              <w:widowControl/>
              <w:textAlignment w:val="center"/>
              <w:rPr>
                <w:rFonts w:hint="eastAsia" w:ascii="宋体" w:hAnsi="宋体" w:cs="宋体"/>
                <w:color w:val="auto"/>
                <w:kern w:val="0"/>
                <w:szCs w:val="21"/>
                <w:highlight w:val="none"/>
                <w:lang w:bidi="ar"/>
              </w:rPr>
            </w:pPr>
          </w:p>
        </w:tc>
      </w:tr>
      <w:tr w14:paraId="2F2780BF">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E0EA95">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864E4C">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02344FD">
            <w:pPr>
              <w:widowControl/>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12.起降速度可以选配。</w:t>
            </w:r>
          </w:p>
        </w:tc>
        <w:tc>
          <w:tcPr>
            <w:tcW w:w="1289" w:type="dxa"/>
            <w:vMerge w:val="continue"/>
            <w:tcBorders>
              <w:left w:val="single" w:color="000000" w:sz="4" w:space="0"/>
              <w:right w:val="single" w:color="000000" w:sz="4" w:space="0"/>
            </w:tcBorders>
            <w:noWrap w:val="0"/>
            <w:vAlign w:val="center"/>
          </w:tcPr>
          <w:p w14:paraId="37719C72">
            <w:pPr>
              <w:widowControl/>
              <w:textAlignment w:val="center"/>
              <w:rPr>
                <w:rFonts w:hint="eastAsia" w:ascii="宋体" w:hAnsi="宋体" w:cs="宋体"/>
                <w:color w:val="auto"/>
                <w:kern w:val="0"/>
                <w:szCs w:val="21"/>
                <w:highlight w:val="none"/>
                <w:lang w:bidi="ar"/>
              </w:rPr>
            </w:pPr>
          </w:p>
        </w:tc>
      </w:tr>
      <w:tr w14:paraId="28C338FA">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E0DA50">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710DF5">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488E035">
            <w:pPr>
              <w:widowControl/>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13.杆子长度和类型可以选配。</w:t>
            </w:r>
          </w:p>
        </w:tc>
        <w:tc>
          <w:tcPr>
            <w:tcW w:w="1289" w:type="dxa"/>
            <w:vMerge w:val="continue"/>
            <w:tcBorders>
              <w:left w:val="single" w:color="000000" w:sz="4" w:space="0"/>
              <w:right w:val="single" w:color="000000" w:sz="4" w:space="0"/>
            </w:tcBorders>
            <w:noWrap w:val="0"/>
            <w:vAlign w:val="center"/>
          </w:tcPr>
          <w:p w14:paraId="5F843EBE">
            <w:pPr>
              <w:widowControl/>
              <w:textAlignment w:val="center"/>
              <w:rPr>
                <w:rFonts w:hint="eastAsia" w:ascii="宋体" w:hAnsi="宋体" w:cs="宋体"/>
                <w:color w:val="auto"/>
                <w:kern w:val="0"/>
                <w:szCs w:val="21"/>
                <w:highlight w:val="none"/>
                <w:lang w:bidi="ar"/>
              </w:rPr>
            </w:pPr>
          </w:p>
        </w:tc>
      </w:tr>
      <w:tr w14:paraId="6C57C14F">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EA8CEE">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F5409C">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3433891">
            <w:pPr>
              <w:widowControl/>
              <w:textAlignment w:val="center"/>
              <w:rPr>
                <w:rFonts w:hint="eastAsia" w:ascii="宋体" w:hAnsi="宋体" w:cs="宋体"/>
                <w:color w:val="auto"/>
                <w:kern w:val="0"/>
                <w:szCs w:val="21"/>
                <w:highlight w:val="none"/>
                <w:lang w:bidi="ar"/>
              </w:rPr>
            </w:pPr>
            <w:r>
              <w:rPr>
                <w:rStyle w:val="63"/>
                <w:rFonts w:hint="default"/>
                <w:color w:val="auto"/>
                <w:sz w:val="21"/>
                <w:szCs w:val="21"/>
                <w:highlight w:val="none"/>
                <w:lang w:bidi="ar"/>
              </w:rPr>
              <w:t>14.</w:t>
            </w:r>
            <w:r>
              <w:rPr>
                <w:rFonts w:hint="eastAsia" w:hAnsi="宋体"/>
                <w:color w:val="auto"/>
                <w:szCs w:val="21"/>
                <w:highlight w:val="none"/>
                <w:lang w:val="en-US" w:eastAsia="zh-CN"/>
              </w:rPr>
              <w:t>设备进场需</w:t>
            </w:r>
            <w:r>
              <w:rPr>
                <w:rFonts w:hint="eastAsia" w:ascii="宋体" w:hAnsi="宋体" w:cs="宋体"/>
                <w:color w:val="auto"/>
                <w:kern w:val="0"/>
                <w:szCs w:val="21"/>
                <w:highlight w:val="none"/>
                <w:lang w:bidi="ar"/>
              </w:rPr>
              <w:t>提供公安三所检测报告</w:t>
            </w:r>
            <w:r>
              <w:rPr>
                <w:rFonts w:hint="eastAsia" w:ascii="宋体" w:hAnsi="宋体" w:cs="宋体"/>
                <w:color w:val="auto"/>
                <w:szCs w:val="21"/>
                <w:highlight w:val="none"/>
              </w:rPr>
              <w:t>复印件并加盖供应商公章</w:t>
            </w:r>
          </w:p>
        </w:tc>
        <w:tc>
          <w:tcPr>
            <w:tcW w:w="1289" w:type="dxa"/>
            <w:vMerge w:val="continue"/>
            <w:tcBorders>
              <w:left w:val="single" w:color="000000" w:sz="4" w:space="0"/>
              <w:right w:val="single" w:color="000000" w:sz="4" w:space="0"/>
            </w:tcBorders>
            <w:noWrap w:val="0"/>
            <w:vAlign w:val="center"/>
          </w:tcPr>
          <w:p w14:paraId="3C05B2C3">
            <w:pPr>
              <w:widowControl/>
              <w:textAlignment w:val="center"/>
              <w:rPr>
                <w:rStyle w:val="63"/>
                <w:rFonts w:hint="default"/>
                <w:color w:val="auto"/>
                <w:sz w:val="21"/>
                <w:szCs w:val="21"/>
                <w:highlight w:val="none"/>
                <w:lang w:bidi="ar"/>
              </w:rPr>
            </w:pPr>
          </w:p>
        </w:tc>
      </w:tr>
      <w:tr w14:paraId="06DEEF93">
        <w:tblPrEx>
          <w:tblCellMar>
            <w:top w:w="0" w:type="dxa"/>
            <w:left w:w="108" w:type="dxa"/>
            <w:bottom w:w="0" w:type="dxa"/>
            <w:right w:w="108" w:type="dxa"/>
          </w:tblCellMar>
        </w:tblPrEx>
        <w:trPr>
          <w:trHeight w:val="225" w:hRule="atLeast"/>
        </w:trPr>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C15C77">
            <w:pPr>
              <w:jc w:val="center"/>
              <w:rPr>
                <w:rFonts w:hint="eastAsia" w:ascii="宋体" w:hAnsi="宋体" w:cs="宋体"/>
                <w:color w:val="auto"/>
                <w:szCs w:val="21"/>
                <w:highlight w:val="none"/>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FD2832">
            <w:pPr>
              <w:rPr>
                <w:rFonts w:hint="eastAsia" w:ascii="宋体" w:hAnsi="宋体" w:cs="宋体"/>
                <w:color w:val="auto"/>
                <w:szCs w:val="21"/>
                <w:highlight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A8DEA4F">
            <w:pPr>
              <w:widowControl/>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技术参数：</w:t>
            </w:r>
          </w:p>
          <w:p w14:paraId="673A237D">
            <w:pPr>
              <w:widowControl/>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1.工作电压 220V+10%/50HZ</w:t>
            </w:r>
          </w:p>
          <w:p w14:paraId="77FFE024">
            <w:pPr>
              <w:widowControl/>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2.电机功率 150W</w:t>
            </w:r>
          </w:p>
          <w:p w14:paraId="1F876705">
            <w:pPr>
              <w:widowControl/>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3.使用环境温度 -25℃～60℃</w:t>
            </w:r>
          </w:p>
          <w:p w14:paraId="7408064E">
            <w:pPr>
              <w:widowControl/>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4.相对湿度 ≤95%</w:t>
            </w:r>
          </w:p>
          <w:p w14:paraId="6B1295AC">
            <w:pPr>
              <w:widowControl/>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5.遥控距离 ≤30m</w:t>
            </w:r>
          </w:p>
          <w:p w14:paraId="13844F97">
            <w:pPr>
              <w:widowControl/>
              <w:textAlignment w:val="center"/>
              <w:rPr>
                <w:rFonts w:ascii="宋体" w:hAnsi="宋体" w:cs="宋体"/>
                <w:color w:val="auto"/>
                <w:kern w:val="0"/>
                <w:szCs w:val="21"/>
                <w:highlight w:val="none"/>
                <w:lang w:bidi="ar"/>
              </w:rPr>
            </w:pPr>
            <w:r>
              <w:rPr>
                <w:rFonts w:hint="eastAsia" w:ascii="宋体" w:hAnsi="宋体" w:cs="宋体"/>
                <w:color w:val="auto"/>
                <w:kern w:val="0"/>
                <w:szCs w:val="21"/>
                <w:highlight w:val="none"/>
                <w:lang w:bidi="ar"/>
              </w:rPr>
              <w:t>6.输入接口 +12V电平信号或大于300ms的脉冲信号；驱动电流大于10mA</w:t>
            </w:r>
          </w:p>
        </w:tc>
        <w:tc>
          <w:tcPr>
            <w:tcW w:w="1289" w:type="dxa"/>
            <w:vMerge w:val="continue"/>
            <w:tcBorders>
              <w:left w:val="single" w:color="000000" w:sz="4" w:space="0"/>
              <w:bottom w:val="single" w:color="000000" w:sz="4" w:space="0"/>
              <w:right w:val="single" w:color="000000" w:sz="4" w:space="0"/>
            </w:tcBorders>
            <w:noWrap w:val="0"/>
            <w:vAlign w:val="center"/>
          </w:tcPr>
          <w:p w14:paraId="69AC7868">
            <w:pPr>
              <w:widowControl/>
              <w:textAlignment w:val="center"/>
              <w:rPr>
                <w:rFonts w:hint="eastAsia" w:ascii="宋体" w:hAnsi="宋体" w:cs="宋体"/>
                <w:color w:val="auto"/>
                <w:kern w:val="0"/>
                <w:szCs w:val="21"/>
                <w:highlight w:val="none"/>
                <w:lang w:bidi="ar"/>
              </w:rPr>
            </w:pPr>
          </w:p>
        </w:tc>
      </w:tr>
      <w:tr w14:paraId="092E9C3C">
        <w:tblPrEx>
          <w:tblCellMar>
            <w:top w:w="0" w:type="dxa"/>
            <w:left w:w="108" w:type="dxa"/>
            <w:bottom w:w="0" w:type="dxa"/>
            <w:right w:w="108" w:type="dxa"/>
          </w:tblCellMar>
        </w:tblPrEx>
        <w:trPr>
          <w:trHeight w:val="45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797B069">
            <w:pPr>
              <w:widowControl/>
              <w:jc w:val="center"/>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4</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10DB5AB7">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车牌识别管理软件</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165C0AD">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本地客户端8.1.1</w:t>
            </w:r>
          </w:p>
        </w:tc>
        <w:tc>
          <w:tcPr>
            <w:tcW w:w="1289" w:type="dxa"/>
            <w:tcBorders>
              <w:top w:val="single" w:color="000000" w:sz="4" w:space="0"/>
              <w:left w:val="single" w:color="000000" w:sz="4" w:space="0"/>
              <w:bottom w:val="single" w:color="000000" w:sz="4" w:space="0"/>
              <w:right w:val="single" w:color="000000" w:sz="4" w:space="0"/>
            </w:tcBorders>
            <w:noWrap w:val="0"/>
            <w:vAlign w:val="center"/>
          </w:tcPr>
          <w:p w14:paraId="4F6479E9">
            <w:pPr>
              <w:widowControl/>
              <w:ind w:firstLine="630" w:firstLineChars="300"/>
              <w:jc w:val="left"/>
              <w:textAlignment w:val="center"/>
              <w:rPr>
                <w:rFonts w:ascii="宋体" w:hAnsi="宋体" w:cs="宋体"/>
                <w:color w:val="auto"/>
                <w:kern w:val="0"/>
                <w:szCs w:val="21"/>
                <w:highlight w:val="none"/>
                <w:lang w:bidi="ar"/>
              </w:rPr>
            </w:pPr>
            <w:r>
              <w:rPr>
                <w:rFonts w:hint="eastAsia" w:ascii="宋体" w:hAnsi="宋体" w:cs="宋体"/>
                <w:color w:val="auto"/>
                <w:kern w:val="0"/>
                <w:szCs w:val="21"/>
                <w:highlight w:val="none"/>
                <w:lang w:bidi="ar"/>
              </w:rPr>
              <w:t>3</w:t>
            </w:r>
          </w:p>
        </w:tc>
      </w:tr>
      <w:tr w14:paraId="1FA1AE5D">
        <w:tblPrEx>
          <w:tblCellMar>
            <w:top w:w="0" w:type="dxa"/>
            <w:left w:w="108" w:type="dxa"/>
            <w:bottom w:w="0" w:type="dxa"/>
            <w:right w:w="108" w:type="dxa"/>
          </w:tblCellMar>
        </w:tblPrEx>
        <w:trPr>
          <w:trHeight w:val="44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79A5427">
            <w:pPr>
              <w:widowControl/>
              <w:jc w:val="center"/>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5</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5D9E8BF4">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云停车管理平台</w:t>
            </w:r>
          </w:p>
        </w:tc>
        <w:tc>
          <w:tcPr>
            <w:tcW w:w="0" w:type="auto"/>
            <w:tcBorders>
              <w:top w:val="single" w:color="000000" w:sz="4" w:space="0"/>
              <w:left w:val="single" w:color="000000" w:sz="4" w:space="0"/>
              <w:bottom w:val="single" w:color="000000" w:sz="4" w:space="0"/>
              <w:right w:val="single" w:color="000000" w:sz="4" w:space="0"/>
            </w:tcBorders>
            <w:noWrap w:val="0"/>
            <w:vAlign w:val="top"/>
          </w:tcPr>
          <w:p w14:paraId="3DE48666">
            <w:pPr>
              <w:widowControl/>
              <w:numPr>
                <w:ilvl w:val="0"/>
                <w:numId w:val="16"/>
              </w:numPr>
              <w:jc w:val="left"/>
              <w:textAlignment w:val="top"/>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云平台具备集团权限、渠道权限、车场权限、商户权限多级管理。</w:t>
            </w:r>
          </w:p>
          <w:p w14:paraId="7C257412">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通过平台查看大数据，直观展示；</w:t>
            </w:r>
          </w:p>
          <w:p w14:paraId="601FC986">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通过平台查看各项目的统计及生成相关报表（车位数、车辆进出数据、各类缴费数据、各种类型的优惠减免数据等）。</w:t>
            </w:r>
          </w:p>
          <w:p w14:paraId="60871DE8">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通过平台控制道闸开关。</w:t>
            </w:r>
          </w:p>
          <w:p w14:paraId="67BA60A3">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通过平台修改车辆信息及类型；</w:t>
            </w:r>
          </w:p>
          <w:p w14:paraId="0E1450BC">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远程新增车牌到本地相机，方便快捷；</w:t>
            </w:r>
          </w:p>
          <w:p w14:paraId="04438BCD">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云平台支持商户电子优惠券、优惠打折功能，叠加用</w:t>
            </w:r>
            <w:r>
              <w:rPr>
                <w:rFonts w:hint="eastAsia" w:ascii="宋体" w:hAnsi="宋体" w:cs="宋体"/>
                <w:color w:val="auto"/>
                <w:kern w:val="0"/>
                <w:szCs w:val="21"/>
                <w:highlight w:val="none"/>
                <w:lang w:eastAsia="zh-CN" w:bidi="ar"/>
              </w:rPr>
              <w:t>券</w:t>
            </w:r>
            <w:r>
              <w:rPr>
                <w:rFonts w:hint="eastAsia" w:ascii="宋体" w:hAnsi="宋体" w:cs="宋体"/>
                <w:color w:val="auto"/>
                <w:kern w:val="0"/>
                <w:szCs w:val="21"/>
                <w:highlight w:val="none"/>
                <w:lang w:bidi="ar"/>
              </w:rPr>
              <w:t>功能，更具备优惠券回收功能。</w:t>
            </w:r>
          </w:p>
          <w:p w14:paraId="5AB237BE">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车场商户数量无上限，满足大型商场需求。</w:t>
            </w:r>
          </w:p>
          <w:p w14:paraId="6E4F2416">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支持无人值守车场。</w:t>
            </w:r>
          </w:p>
          <w:p w14:paraId="627C9DB6">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平台可以生成各种类型的缴费二维码（出口直付码、月租车缴费码、无牌车二维码、场内预支付码、临时通行车辆预约码）。</w:t>
            </w:r>
          </w:p>
          <w:p w14:paraId="6237EE5E">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平台支持访客预约及授权通行，支持违规车辆拉入黑名单。</w:t>
            </w:r>
          </w:p>
          <w:p w14:paraId="67AD4ACE">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平台支持微信和支付宝支付及各种银行的聚合支付无感支付。</w:t>
            </w:r>
          </w:p>
          <w:p w14:paraId="500B7AF2">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结合车场端福停车微信小程序使用及车主端福停车公众号使用。</w:t>
            </w:r>
          </w:p>
          <w:p w14:paraId="0D23A595">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结合手持机使用满足停电状态下场内车辆的正常缴费。</w:t>
            </w:r>
          </w:p>
          <w:p w14:paraId="42A11E35">
            <w:pPr>
              <w:widowControl/>
              <w:numPr>
                <w:ilvl w:val="0"/>
                <w:numId w:val="16"/>
              </w:numPr>
              <w:jc w:val="left"/>
              <w:textAlignment w:val="top"/>
              <w:rPr>
                <w:rFonts w:hint="eastAsia" w:ascii="宋体" w:hAnsi="宋体" w:cs="宋体"/>
                <w:color w:val="auto"/>
                <w:szCs w:val="21"/>
                <w:highlight w:val="none"/>
              </w:rPr>
            </w:pPr>
            <w:r>
              <w:rPr>
                <w:rFonts w:hint="eastAsia" w:ascii="宋体" w:hAnsi="宋体" w:cs="宋体"/>
                <w:color w:val="auto"/>
                <w:kern w:val="0"/>
                <w:szCs w:val="21"/>
                <w:highlight w:val="none"/>
                <w:lang w:bidi="ar"/>
              </w:rPr>
              <w:t>结合云</w:t>
            </w:r>
            <w:r>
              <w:rPr>
                <w:rFonts w:hint="eastAsia" w:ascii="宋体" w:hAnsi="宋体" w:cs="宋体"/>
                <w:color w:val="auto"/>
                <w:kern w:val="0"/>
                <w:szCs w:val="21"/>
                <w:highlight w:val="none"/>
                <w:lang w:eastAsia="zh-CN" w:bidi="ar"/>
              </w:rPr>
              <w:t>座席</w:t>
            </w:r>
            <w:r>
              <w:rPr>
                <w:rFonts w:hint="eastAsia" w:ascii="宋体" w:hAnsi="宋体" w:cs="宋体"/>
                <w:color w:val="auto"/>
                <w:kern w:val="0"/>
                <w:szCs w:val="21"/>
                <w:highlight w:val="none"/>
                <w:lang w:bidi="ar"/>
              </w:rPr>
              <w:t>使用，实现</w:t>
            </w:r>
            <w:r>
              <w:rPr>
                <w:rFonts w:hint="eastAsia" w:ascii="宋体" w:hAnsi="宋体" w:cs="宋体"/>
                <w:color w:val="auto"/>
                <w:kern w:val="0"/>
                <w:szCs w:val="21"/>
                <w:highlight w:val="none"/>
                <w:lang w:eastAsia="zh-CN" w:bidi="ar"/>
              </w:rPr>
              <w:t>座席</w:t>
            </w:r>
            <w:r>
              <w:rPr>
                <w:rFonts w:hint="eastAsia" w:ascii="宋体" w:hAnsi="宋体" w:cs="宋体"/>
                <w:color w:val="auto"/>
                <w:kern w:val="0"/>
                <w:szCs w:val="21"/>
                <w:highlight w:val="none"/>
                <w:lang w:bidi="ar"/>
              </w:rPr>
              <w:t>管理。</w:t>
            </w:r>
          </w:p>
          <w:p w14:paraId="14B8041D">
            <w:pPr>
              <w:widowControl/>
              <w:numPr>
                <w:ilvl w:val="0"/>
                <w:numId w:val="16"/>
              </w:numPr>
              <w:jc w:val="left"/>
              <w:textAlignment w:val="top"/>
              <w:rPr>
                <w:color w:val="auto"/>
                <w:highlight w:val="none"/>
              </w:rPr>
            </w:pPr>
            <w:r>
              <w:rPr>
                <w:rFonts w:hint="eastAsia" w:ascii="宋体" w:hAnsi="宋体" w:cs="宋体"/>
                <w:color w:val="auto"/>
                <w:kern w:val="0"/>
                <w:szCs w:val="21"/>
                <w:highlight w:val="none"/>
                <w:lang w:bidi="ar"/>
              </w:rPr>
              <w:t>支持对接第三方平台，实现特殊功能应用，比如：手机电子发票、配合上级平台对接、无感支付、消费积分替换停车</w:t>
            </w:r>
            <w:r>
              <w:rPr>
                <w:rFonts w:hint="eastAsia" w:ascii="宋体" w:hAnsi="宋体" w:cs="宋体"/>
                <w:color w:val="auto"/>
                <w:kern w:val="0"/>
                <w:szCs w:val="21"/>
                <w:highlight w:val="none"/>
                <w:lang w:eastAsia="zh-CN" w:bidi="ar"/>
              </w:rPr>
              <w:t>券</w:t>
            </w:r>
            <w:r>
              <w:rPr>
                <w:rFonts w:hint="eastAsia" w:ascii="宋体" w:hAnsi="宋体" w:cs="宋体"/>
                <w:color w:val="auto"/>
                <w:kern w:val="0"/>
                <w:szCs w:val="21"/>
                <w:highlight w:val="none"/>
                <w:lang w:bidi="ar"/>
              </w:rPr>
              <w:t>等。</w:t>
            </w:r>
          </w:p>
        </w:tc>
        <w:tc>
          <w:tcPr>
            <w:tcW w:w="1289" w:type="dxa"/>
            <w:tcBorders>
              <w:top w:val="single" w:color="000000" w:sz="4" w:space="0"/>
              <w:left w:val="single" w:color="000000" w:sz="4" w:space="0"/>
              <w:bottom w:val="single" w:color="000000" w:sz="4" w:space="0"/>
              <w:right w:val="single" w:color="000000" w:sz="4" w:space="0"/>
            </w:tcBorders>
            <w:noWrap w:val="0"/>
            <w:vAlign w:val="top"/>
          </w:tcPr>
          <w:p w14:paraId="566EB8B6">
            <w:pPr>
              <w:widowControl/>
              <w:jc w:val="left"/>
              <w:textAlignment w:val="top"/>
              <w:rPr>
                <w:rFonts w:hint="eastAsia" w:ascii="宋体" w:hAnsi="宋体" w:cs="宋体"/>
                <w:color w:val="auto"/>
                <w:kern w:val="0"/>
                <w:szCs w:val="21"/>
                <w:highlight w:val="none"/>
                <w:lang w:bidi="ar"/>
              </w:rPr>
            </w:pPr>
          </w:p>
          <w:p w14:paraId="63260A74">
            <w:pPr>
              <w:widowControl/>
              <w:jc w:val="left"/>
              <w:textAlignment w:val="top"/>
              <w:rPr>
                <w:rFonts w:hint="eastAsia" w:ascii="宋体" w:hAnsi="宋体" w:cs="宋体"/>
                <w:color w:val="auto"/>
                <w:kern w:val="0"/>
                <w:szCs w:val="21"/>
                <w:highlight w:val="none"/>
                <w:lang w:bidi="ar"/>
              </w:rPr>
            </w:pPr>
          </w:p>
          <w:p w14:paraId="2CD3F2B8">
            <w:pPr>
              <w:widowControl/>
              <w:jc w:val="left"/>
              <w:textAlignment w:val="top"/>
              <w:rPr>
                <w:rFonts w:hint="eastAsia" w:ascii="宋体" w:hAnsi="宋体" w:cs="宋体"/>
                <w:color w:val="auto"/>
                <w:kern w:val="0"/>
                <w:szCs w:val="21"/>
                <w:highlight w:val="none"/>
                <w:lang w:bidi="ar"/>
              </w:rPr>
            </w:pPr>
          </w:p>
          <w:p w14:paraId="38A5F4D5">
            <w:pPr>
              <w:widowControl/>
              <w:jc w:val="left"/>
              <w:textAlignment w:val="top"/>
              <w:rPr>
                <w:rFonts w:hint="eastAsia" w:ascii="宋体" w:hAnsi="宋体" w:cs="宋体"/>
                <w:color w:val="auto"/>
                <w:kern w:val="0"/>
                <w:szCs w:val="21"/>
                <w:highlight w:val="none"/>
                <w:lang w:bidi="ar"/>
              </w:rPr>
            </w:pPr>
          </w:p>
          <w:p w14:paraId="3B58A741">
            <w:pPr>
              <w:widowControl/>
              <w:jc w:val="left"/>
              <w:textAlignment w:val="top"/>
              <w:rPr>
                <w:rFonts w:hint="eastAsia" w:ascii="宋体" w:hAnsi="宋体" w:cs="宋体"/>
                <w:color w:val="auto"/>
                <w:kern w:val="0"/>
                <w:szCs w:val="21"/>
                <w:highlight w:val="none"/>
                <w:lang w:bidi="ar"/>
              </w:rPr>
            </w:pPr>
          </w:p>
          <w:p w14:paraId="643D959D">
            <w:pPr>
              <w:widowControl/>
              <w:ind w:firstLine="630" w:firstLineChars="300"/>
              <w:jc w:val="left"/>
              <w:textAlignment w:val="top"/>
              <w:rPr>
                <w:rFonts w:ascii="宋体" w:hAnsi="宋体" w:cs="宋体"/>
                <w:color w:val="auto"/>
                <w:kern w:val="0"/>
                <w:szCs w:val="21"/>
                <w:highlight w:val="none"/>
                <w:lang w:bidi="ar"/>
              </w:rPr>
            </w:pPr>
            <w:r>
              <w:rPr>
                <w:rFonts w:hint="eastAsia" w:ascii="宋体" w:hAnsi="宋体" w:cs="宋体"/>
                <w:color w:val="auto"/>
                <w:kern w:val="0"/>
                <w:szCs w:val="21"/>
                <w:highlight w:val="none"/>
                <w:lang w:bidi="ar"/>
              </w:rPr>
              <w:t>3</w:t>
            </w:r>
          </w:p>
        </w:tc>
      </w:tr>
      <w:tr w14:paraId="51AD1C31">
        <w:tblPrEx>
          <w:tblCellMar>
            <w:top w:w="0" w:type="dxa"/>
            <w:left w:w="108" w:type="dxa"/>
            <w:bottom w:w="0" w:type="dxa"/>
            <w:right w:w="108" w:type="dxa"/>
          </w:tblCellMar>
        </w:tblPrEx>
        <w:trPr>
          <w:trHeight w:val="271"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BDECFE7">
            <w:pPr>
              <w:widowControl/>
              <w:jc w:val="center"/>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6</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63888E24">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微信小程序</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8AFA2F0">
            <w:pPr>
              <w:widowControl/>
              <w:numPr>
                <w:ilvl w:val="0"/>
                <w:numId w:val="17"/>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车场端使用。</w:t>
            </w:r>
          </w:p>
          <w:p w14:paraId="4FE00BCE">
            <w:pPr>
              <w:widowControl/>
              <w:numPr>
                <w:ilvl w:val="0"/>
                <w:numId w:val="17"/>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首页展示车场名称，车场车流收入指标。车场实时统计当月收费总额，当日收费总额、入场车辆、出场车辆、支付来源等。</w:t>
            </w:r>
          </w:p>
          <w:p w14:paraId="6D05908D">
            <w:pPr>
              <w:widowControl/>
              <w:numPr>
                <w:ilvl w:val="0"/>
                <w:numId w:val="17"/>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应用中心具备：1：车场报表包含：车场日报、月报、年报、各种类型的支付记录并且可做准确筛查，具备在场车辆查询，停车记录。2：车场管理包含：月租车管理（查询、缴费、发行、报停、拉黑、车道授权）。优惠券管理包含：发</w:t>
            </w:r>
            <w:r>
              <w:rPr>
                <w:rFonts w:hint="eastAsia" w:ascii="宋体" w:hAnsi="宋体" w:cs="宋体"/>
                <w:color w:val="auto"/>
                <w:kern w:val="0"/>
                <w:szCs w:val="21"/>
                <w:highlight w:val="none"/>
                <w:lang w:eastAsia="zh-CN" w:bidi="ar"/>
              </w:rPr>
              <w:t>券</w:t>
            </w:r>
            <w:r>
              <w:rPr>
                <w:rFonts w:hint="eastAsia" w:ascii="宋体" w:hAnsi="宋体" w:cs="宋体"/>
                <w:color w:val="auto"/>
                <w:kern w:val="0"/>
                <w:szCs w:val="21"/>
                <w:highlight w:val="none"/>
                <w:lang w:bidi="ar"/>
              </w:rPr>
              <w:t>记录、用</w:t>
            </w:r>
            <w:r>
              <w:rPr>
                <w:rFonts w:hint="eastAsia" w:ascii="宋体" w:hAnsi="宋体" w:cs="宋体"/>
                <w:color w:val="auto"/>
                <w:kern w:val="0"/>
                <w:szCs w:val="21"/>
                <w:highlight w:val="none"/>
                <w:lang w:eastAsia="zh-CN" w:bidi="ar"/>
              </w:rPr>
              <w:t>券</w:t>
            </w:r>
            <w:r>
              <w:rPr>
                <w:rFonts w:hint="eastAsia" w:ascii="宋体" w:hAnsi="宋体" w:cs="宋体"/>
                <w:color w:val="auto"/>
                <w:kern w:val="0"/>
                <w:szCs w:val="21"/>
                <w:highlight w:val="none"/>
                <w:lang w:bidi="ar"/>
              </w:rPr>
              <w:t>记录、商家充值记录。访客授权（待审核、已审核）。黑名单管理。异常开闸记录查询。远程开闸。3：交易报表包含：1：交易流水（可做筛查），退款流水（可做筛查）。</w:t>
            </w:r>
          </w:p>
          <w:p w14:paraId="4314F037">
            <w:pPr>
              <w:widowControl/>
              <w:numPr>
                <w:ilvl w:val="0"/>
                <w:numId w:val="17"/>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支持余位显示。</w:t>
            </w:r>
          </w:p>
          <w:p w14:paraId="409A1410">
            <w:pPr>
              <w:widowControl/>
              <w:numPr>
                <w:ilvl w:val="0"/>
                <w:numId w:val="17"/>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所有数据同步智慧云停车管理平台。</w:t>
            </w:r>
          </w:p>
        </w:tc>
        <w:tc>
          <w:tcPr>
            <w:tcW w:w="1289" w:type="dxa"/>
            <w:tcBorders>
              <w:top w:val="single" w:color="000000" w:sz="4" w:space="0"/>
              <w:left w:val="single" w:color="000000" w:sz="4" w:space="0"/>
              <w:bottom w:val="single" w:color="000000" w:sz="4" w:space="0"/>
              <w:right w:val="single" w:color="000000" w:sz="4" w:space="0"/>
            </w:tcBorders>
            <w:noWrap w:val="0"/>
            <w:vAlign w:val="center"/>
          </w:tcPr>
          <w:p w14:paraId="0A4351CD">
            <w:pPr>
              <w:widowControl/>
              <w:ind w:firstLine="630" w:firstLineChars="300"/>
              <w:jc w:val="left"/>
              <w:textAlignment w:val="center"/>
              <w:rPr>
                <w:rFonts w:ascii="宋体" w:hAnsi="宋体" w:cs="宋体"/>
                <w:color w:val="auto"/>
                <w:kern w:val="0"/>
                <w:szCs w:val="21"/>
                <w:highlight w:val="none"/>
                <w:lang w:bidi="ar"/>
              </w:rPr>
            </w:pPr>
            <w:r>
              <w:rPr>
                <w:rFonts w:hint="eastAsia" w:ascii="宋体" w:hAnsi="宋体" w:cs="宋体"/>
                <w:color w:val="auto"/>
                <w:kern w:val="0"/>
                <w:szCs w:val="21"/>
                <w:highlight w:val="none"/>
                <w:lang w:bidi="ar"/>
              </w:rPr>
              <w:t>3</w:t>
            </w:r>
          </w:p>
        </w:tc>
      </w:tr>
      <w:tr w14:paraId="49328D6D">
        <w:tblPrEx>
          <w:tblCellMar>
            <w:top w:w="0" w:type="dxa"/>
            <w:left w:w="108" w:type="dxa"/>
            <w:bottom w:w="0" w:type="dxa"/>
            <w:right w:w="108" w:type="dxa"/>
          </w:tblCellMar>
        </w:tblPrEx>
        <w:trPr>
          <w:trHeight w:val="45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D25D804">
            <w:pPr>
              <w:widowControl/>
              <w:jc w:val="center"/>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7</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5DD8EED2">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公众号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29C60DB">
            <w:pPr>
              <w:widowControl/>
              <w:numPr>
                <w:ilvl w:val="0"/>
                <w:numId w:val="18"/>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车主关注公众号。</w:t>
            </w:r>
          </w:p>
          <w:p w14:paraId="4EBE3F59">
            <w:pPr>
              <w:widowControl/>
              <w:numPr>
                <w:ilvl w:val="0"/>
                <w:numId w:val="18"/>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自己绑定车牌。</w:t>
            </w:r>
          </w:p>
          <w:p w14:paraId="462EA492">
            <w:pPr>
              <w:widowControl/>
              <w:numPr>
                <w:ilvl w:val="0"/>
                <w:numId w:val="18"/>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月租车续费。</w:t>
            </w:r>
          </w:p>
          <w:p w14:paraId="41BA22D4">
            <w:pPr>
              <w:widowControl/>
              <w:numPr>
                <w:ilvl w:val="0"/>
                <w:numId w:val="18"/>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停车缴费。</w:t>
            </w:r>
          </w:p>
          <w:p w14:paraId="56803AAE">
            <w:pPr>
              <w:widowControl/>
              <w:numPr>
                <w:ilvl w:val="0"/>
                <w:numId w:val="18"/>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代人缴费。</w:t>
            </w:r>
          </w:p>
          <w:p w14:paraId="25D75E06">
            <w:pPr>
              <w:widowControl/>
              <w:numPr>
                <w:ilvl w:val="0"/>
                <w:numId w:val="18"/>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缴费记录。</w:t>
            </w:r>
          </w:p>
          <w:p w14:paraId="53EACE98">
            <w:pPr>
              <w:widowControl/>
              <w:numPr>
                <w:ilvl w:val="0"/>
                <w:numId w:val="18"/>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出入场信息。</w:t>
            </w:r>
          </w:p>
          <w:p w14:paraId="216F2870">
            <w:pPr>
              <w:widowControl/>
              <w:numPr>
                <w:ilvl w:val="0"/>
                <w:numId w:val="18"/>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所有数据同步智慧云停车管理平台。</w:t>
            </w:r>
          </w:p>
        </w:tc>
        <w:tc>
          <w:tcPr>
            <w:tcW w:w="1289" w:type="dxa"/>
            <w:tcBorders>
              <w:top w:val="single" w:color="000000" w:sz="4" w:space="0"/>
              <w:left w:val="single" w:color="000000" w:sz="4" w:space="0"/>
              <w:bottom w:val="single" w:color="000000" w:sz="4" w:space="0"/>
              <w:right w:val="single" w:color="000000" w:sz="4" w:space="0"/>
            </w:tcBorders>
            <w:noWrap w:val="0"/>
            <w:vAlign w:val="center"/>
          </w:tcPr>
          <w:p w14:paraId="5AE6CFD7">
            <w:pPr>
              <w:widowControl/>
              <w:ind w:firstLine="630" w:firstLineChars="300"/>
              <w:jc w:val="left"/>
              <w:textAlignment w:val="center"/>
              <w:rPr>
                <w:rFonts w:ascii="宋体" w:hAnsi="宋体" w:cs="宋体"/>
                <w:color w:val="auto"/>
                <w:kern w:val="0"/>
                <w:szCs w:val="21"/>
                <w:highlight w:val="none"/>
                <w:lang w:bidi="ar"/>
              </w:rPr>
            </w:pPr>
            <w:r>
              <w:rPr>
                <w:rFonts w:hint="eastAsia" w:ascii="宋体" w:hAnsi="宋体" w:cs="宋体"/>
                <w:color w:val="auto"/>
                <w:kern w:val="0"/>
                <w:szCs w:val="21"/>
                <w:highlight w:val="none"/>
                <w:lang w:bidi="ar"/>
              </w:rPr>
              <w:t>3</w:t>
            </w:r>
          </w:p>
        </w:tc>
      </w:tr>
      <w:tr w14:paraId="6C26CBD8">
        <w:tblPrEx>
          <w:tblCellMar>
            <w:top w:w="0" w:type="dxa"/>
            <w:left w:w="108" w:type="dxa"/>
            <w:bottom w:w="0" w:type="dxa"/>
            <w:right w:w="108" w:type="dxa"/>
          </w:tblCellMar>
        </w:tblPrEx>
        <w:trPr>
          <w:trHeight w:val="67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B1E7B1D">
            <w:pPr>
              <w:widowControl/>
              <w:jc w:val="center"/>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8</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7D4108F0">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停车场商户打折小程序</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FA67002">
            <w:pPr>
              <w:widowControl/>
              <w:numPr>
                <w:ilvl w:val="0"/>
                <w:numId w:val="19"/>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商户登录停车场商户打折小程序。</w:t>
            </w:r>
          </w:p>
          <w:p w14:paraId="7FB615AE">
            <w:pPr>
              <w:widowControl/>
              <w:numPr>
                <w:ilvl w:val="0"/>
                <w:numId w:val="19"/>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 xml:space="preserve">出示二维码车主扫码减免 </w:t>
            </w:r>
          </w:p>
          <w:p w14:paraId="143894AE">
            <w:pPr>
              <w:widowControl/>
              <w:numPr>
                <w:ilvl w:val="0"/>
                <w:numId w:val="19"/>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输入车减免。</w:t>
            </w:r>
          </w:p>
          <w:p w14:paraId="77BF5D5E">
            <w:pPr>
              <w:widowControl/>
              <w:numPr>
                <w:ilvl w:val="0"/>
                <w:numId w:val="19"/>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减免分为：减免金额、减免时长、全免、支持灵活叠加用</w:t>
            </w:r>
            <w:r>
              <w:rPr>
                <w:rFonts w:hint="eastAsia" w:ascii="宋体" w:hAnsi="宋体" w:cs="宋体"/>
                <w:color w:val="auto"/>
                <w:kern w:val="0"/>
                <w:szCs w:val="21"/>
                <w:highlight w:val="none"/>
                <w:lang w:eastAsia="zh-CN" w:bidi="ar"/>
              </w:rPr>
              <w:t>券</w:t>
            </w:r>
            <w:r>
              <w:rPr>
                <w:rFonts w:hint="eastAsia" w:ascii="宋体" w:hAnsi="宋体" w:cs="宋体"/>
                <w:color w:val="auto"/>
                <w:kern w:val="0"/>
                <w:szCs w:val="21"/>
                <w:highlight w:val="none"/>
                <w:lang w:bidi="ar"/>
              </w:rPr>
              <w:t>。</w:t>
            </w:r>
          </w:p>
          <w:p w14:paraId="7E1984D3">
            <w:pPr>
              <w:widowControl/>
              <w:numPr>
                <w:ilvl w:val="0"/>
                <w:numId w:val="19"/>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减免因素备注</w:t>
            </w:r>
            <w:r>
              <w:rPr>
                <w:rFonts w:hint="eastAsia" w:ascii="宋体" w:hAnsi="宋体" w:cs="宋体"/>
                <w:color w:val="auto"/>
                <w:kern w:val="0"/>
                <w:szCs w:val="21"/>
                <w:highlight w:val="none"/>
                <w:lang w:eastAsia="zh-CN" w:bidi="ar"/>
              </w:rPr>
              <w:t>。</w:t>
            </w:r>
          </w:p>
          <w:p w14:paraId="4A8270F0">
            <w:pPr>
              <w:widowControl/>
              <w:numPr>
                <w:ilvl w:val="0"/>
                <w:numId w:val="19"/>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减免记录、充值记录等用</w:t>
            </w:r>
            <w:r>
              <w:rPr>
                <w:rFonts w:hint="eastAsia" w:ascii="宋体" w:hAnsi="宋体" w:cs="宋体"/>
                <w:color w:val="auto"/>
                <w:kern w:val="0"/>
                <w:szCs w:val="21"/>
                <w:highlight w:val="none"/>
                <w:lang w:eastAsia="zh-CN" w:bidi="ar"/>
              </w:rPr>
              <w:t>券</w:t>
            </w:r>
            <w:r>
              <w:rPr>
                <w:rFonts w:hint="eastAsia" w:ascii="宋体" w:hAnsi="宋体" w:cs="宋体"/>
                <w:color w:val="auto"/>
                <w:kern w:val="0"/>
                <w:szCs w:val="21"/>
                <w:highlight w:val="none"/>
                <w:lang w:bidi="ar"/>
              </w:rPr>
              <w:t>情况。</w:t>
            </w:r>
          </w:p>
          <w:p w14:paraId="1B88BA33">
            <w:pPr>
              <w:widowControl/>
              <w:numPr>
                <w:ilvl w:val="0"/>
                <w:numId w:val="19"/>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所有数据同步智慧云停车管理平台。</w:t>
            </w:r>
          </w:p>
        </w:tc>
        <w:tc>
          <w:tcPr>
            <w:tcW w:w="1289" w:type="dxa"/>
            <w:tcBorders>
              <w:top w:val="single" w:color="000000" w:sz="4" w:space="0"/>
              <w:left w:val="single" w:color="000000" w:sz="4" w:space="0"/>
              <w:bottom w:val="single" w:color="000000" w:sz="4" w:space="0"/>
              <w:right w:val="single" w:color="000000" w:sz="4" w:space="0"/>
            </w:tcBorders>
            <w:noWrap w:val="0"/>
            <w:vAlign w:val="center"/>
          </w:tcPr>
          <w:p w14:paraId="3933343D">
            <w:pPr>
              <w:widowControl/>
              <w:ind w:firstLine="630" w:firstLineChars="300"/>
              <w:jc w:val="left"/>
              <w:textAlignment w:val="center"/>
              <w:rPr>
                <w:rFonts w:ascii="宋体" w:hAnsi="宋体" w:cs="宋体"/>
                <w:color w:val="auto"/>
                <w:kern w:val="0"/>
                <w:szCs w:val="21"/>
                <w:highlight w:val="none"/>
                <w:lang w:bidi="ar"/>
              </w:rPr>
            </w:pPr>
            <w:r>
              <w:rPr>
                <w:rFonts w:hint="eastAsia" w:ascii="宋体" w:hAnsi="宋体" w:cs="宋体"/>
                <w:color w:val="auto"/>
                <w:kern w:val="0"/>
                <w:szCs w:val="21"/>
                <w:highlight w:val="none"/>
                <w:lang w:bidi="ar"/>
              </w:rPr>
              <w:t>3</w:t>
            </w:r>
          </w:p>
        </w:tc>
      </w:tr>
      <w:tr w14:paraId="03EF9AB5">
        <w:tblPrEx>
          <w:tblCellMar>
            <w:top w:w="0" w:type="dxa"/>
            <w:left w:w="108" w:type="dxa"/>
            <w:bottom w:w="0" w:type="dxa"/>
            <w:right w:w="108" w:type="dxa"/>
          </w:tblCellMar>
        </w:tblPrEx>
        <w:trPr>
          <w:trHeight w:val="9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A43BCE5">
            <w:pPr>
              <w:widowControl/>
              <w:jc w:val="center"/>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9</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2AE66A32">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停车场云</w:t>
            </w:r>
            <w:r>
              <w:rPr>
                <w:rFonts w:hint="eastAsia" w:ascii="宋体" w:hAnsi="宋体" w:cs="宋体"/>
                <w:color w:val="auto"/>
                <w:kern w:val="0"/>
                <w:szCs w:val="21"/>
                <w:highlight w:val="none"/>
                <w:lang w:eastAsia="zh-CN" w:bidi="ar"/>
              </w:rPr>
              <w:t>座席</w:t>
            </w:r>
            <w:r>
              <w:rPr>
                <w:rFonts w:hint="eastAsia" w:ascii="宋体" w:hAnsi="宋体" w:cs="宋体"/>
                <w:color w:val="auto"/>
                <w:kern w:val="0"/>
                <w:szCs w:val="21"/>
                <w:highlight w:val="none"/>
                <w:lang w:bidi="ar"/>
              </w:rPr>
              <w:t>管理系统</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749B627">
            <w:pPr>
              <w:widowControl/>
              <w:numPr>
                <w:ilvl w:val="0"/>
                <w:numId w:val="20"/>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 xml:space="preserve">无人值守、远程管理、远程可视对讲、视频监控  </w:t>
            </w:r>
          </w:p>
          <w:p w14:paraId="7CDEB518">
            <w:pPr>
              <w:widowControl/>
              <w:numPr>
                <w:ilvl w:val="0"/>
                <w:numId w:val="20"/>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事件起因、处理情况、时效统计的展示和记录。</w:t>
            </w:r>
          </w:p>
          <w:p w14:paraId="25E5FA7B">
            <w:pPr>
              <w:widowControl/>
              <w:numPr>
                <w:ilvl w:val="0"/>
                <w:numId w:val="20"/>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eastAsia="zh-CN" w:bidi="ar"/>
              </w:rPr>
              <w:t>座席</w:t>
            </w:r>
            <w:r>
              <w:rPr>
                <w:rFonts w:hint="eastAsia" w:ascii="宋体" w:hAnsi="宋体" w:cs="宋体"/>
                <w:color w:val="auto"/>
                <w:kern w:val="0"/>
                <w:szCs w:val="21"/>
                <w:highlight w:val="none"/>
                <w:lang w:bidi="ar"/>
              </w:rPr>
              <w:t>管理权限划分。</w:t>
            </w:r>
          </w:p>
          <w:p w14:paraId="4A964C47">
            <w:pPr>
              <w:widowControl/>
              <w:numPr>
                <w:ilvl w:val="0"/>
                <w:numId w:val="20"/>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eastAsia="zh-CN" w:bidi="ar"/>
              </w:rPr>
              <w:t>座席</w:t>
            </w:r>
            <w:r>
              <w:rPr>
                <w:rFonts w:hint="eastAsia" w:ascii="宋体" w:hAnsi="宋体" w:cs="宋体"/>
                <w:color w:val="auto"/>
                <w:kern w:val="0"/>
                <w:szCs w:val="21"/>
                <w:highlight w:val="none"/>
                <w:lang w:bidi="ar"/>
              </w:rPr>
              <w:t>纠正识别错误车牌，设置收费情况。</w:t>
            </w:r>
          </w:p>
          <w:p w14:paraId="4535C736">
            <w:pPr>
              <w:widowControl/>
              <w:numPr>
                <w:ilvl w:val="0"/>
                <w:numId w:val="20"/>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远程开关闸。</w:t>
            </w:r>
          </w:p>
          <w:p w14:paraId="5280F36E">
            <w:pPr>
              <w:widowControl/>
              <w:numPr>
                <w:ilvl w:val="0"/>
                <w:numId w:val="20"/>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车场设备状态查询（是否在线）。</w:t>
            </w:r>
          </w:p>
          <w:p w14:paraId="0169E56B">
            <w:pPr>
              <w:widowControl/>
              <w:numPr>
                <w:ilvl w:val="0"/>
                <w:numId w:val="20"/>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eastAsia="zh-CN" w:bidi="ar"/>
              </w:rPr>
              <w:t>座席</w:t>
            </w:r>
            <w:r>
              <w:rPr>
                <w:rFonts w:hint="eastAsia" w:ascii="宋体" w:hAnsi="宋体" w:cs="宋体"/>
                <w:color w:val="auto"/>
                <w:kern w:val="0"/>
                <w:szCs w:val="21"/>
                <w:highlight w:val="none"/>
                <w:lang w:bidi="ar"/>
              </w:rPr>
              <w:t>报表查询。</w:t>
            </w:r>
          </w:p>
          <w:p w14:paraId="4E05EE64">
            <w:pPr>
              <w:widowControl/>
              <w:numPr>
                <w:ilvl w:val="0"/>
                <w:numId w:val="20"/>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手机端下载云</w:t>
            </w:r>
            <w:r>
              <w:rPr>
                <w:rFonts w:hint="eastAsia" w:ascii="宋体" w:hAnsi="宋体" w:cs="宋体"/>
                <w:color w:val="auto"/>
                <w:kern w:val="0"/>
                <w:szCs w:val="21"/>
                <w:highlight w:val="none"/>
                <w:lang w:eastAsia="zh-CN" w:bidi="ar"/>
              </w:rPr>
              <w:t>座席</w:t>
            </w:r>
            <w:r>
              <w:rPr>
                <w:rFonts w:hint="eastAsia" w:ascii="宋体" w:hAnsi="宋体" w:cs="宋体"/>
                <w:color w:val="auto"/>
                <w:kern w:val="0"/>
                <w:szCs w:val="21"/>
                <w:highlight w:val="none"/>
                <w:lang w:bidi="ar"/>
              </w:rPr>
              <w:t>客户端实现远程开闸、视频对话。</w:t>
            </w:r>
          </w:p>
          <w:p w14:paraId="51B5CFF4">
            <w:pPr>
              <w:widowControl/>
              <w:numPr>
                <w:ilvl w:val="0"/>
                <w:numId w:val="20"/>
              </w:numPr>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车牌识别搭配：黑盒子、云对讲、监控摄像机、硬盘录像机实现以上功能。</w:t>
            </w:r>
          </w:p>
        </w:tc>
        <w:tc>
          <w:tcPr>
            <w:tcW w:w="1289" w:type="dxa"/>
            <w:tcBorders>
              <w:top w:val="single" w:color="000000" w:sz="4" w:space="0"/>
              <w:left w:val="single" w:color="000000" w:sz="4" w:space="0"/>
              <w:bottom w:val="single" w:color="000000" w:sz="4" w:space="0"/>
              <w:right w:val="single" w:color="000000" w:sz="4" w:space="0"/>
            </w:tcBorders>
            <w:noWrap w:val="0"/>
            <w:vAlign w:val="center"/>
          </w:tcPr>
          <w:p w14:paraId="4DAA66ED">
            <w:pPr>
              <w:widowControl/>
              <w:ind w:firstLine="630" w:firstLineChars="300"/>
              <w:jc w:val="left"/>
              <w:textAlignment w:val="center"/>
              <w:rPr>
                <w:rFonts w:ascii="宋体" w:hAnsi="宋体" w:cs="宋体"/>
                <w:color w:val="auto"/>
                <w:kern w:val="0"/>
                <w:szCs w:val="21"/>
                <w:highlight w:val="none"/>
                <w:lang w:bidi="ar"/>
              </w:rPr>
            </w:pPr>
            <w:r>
              <w:rPr>
                <w:rFonts w:hint="eastAsia" w:ascii="宋体" w:hAnsi="宋体" w:cs="宋体"/>
                <w:color w:val="auto"/>
                <w:kern w:val="0"/>
                <w:szCs w:val="21"/>
                <w:highlight w:val="none"/>
                <w:lang w:bidi="ar"/>
              </w:rPr>
              <w:t>3</w:t>
            </w:r>
          </w:p>
        </w:tc>
      </w:tr>
      <w:tr w14:paraId="1D6F72E6">
        <w:tblPrEx>
          <w:tblCellMar>
            <w:top w:w="0" w:type="dxa"/>
            <w:left w:w="108" w:type="dxa"/>
            <w:bottom w:w="0" w:type="dxa"/>
            <w:right w:w="108" w:type="dxa"/>
          </w:tblCellMar>
        </w:tblPrEx>
        <w:trPr>
          <w:trHeight w:val="737"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DF3E215">
            <w:pPr>
              <w:widowControl/>
              <w:jc w:val="center"/>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10</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0338B6C8">
            <w:pPr>
              <w:widowControl/>
              <w:jc w:val="left"/>
              <w:textAlignment w:val="center"/>
              <w:rPr>
                <w:rFonts w:hint="eastAsia" w:ascii="宋体" w:hAnsi="宋体" w:cs="宋体"/>
                <w:color w:val="auto"/>
                <w:szCs w:val="21"/>
                <w:highlight w:val="none"/>
              </w:rPr>
            </w:pPr>
            <w:r>
              <w:rPr>
                <w:rFonts w:hint="eastAsia" w:ascii="宋体" w:hAnsi="宋体" w:cs="宋体"/>
                <w:color w:val="auto"/>
                <w:kern w:val="0"/>
                <w:szCs w:val="21"/>
                <w:highlight w:val="none"/>
                <w:lang w:bidi="ar"/>
              </w:rPr>
              <w:t>云对讲</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8614CE1">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支持被扫支付</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距离达1.5M；</w:t>
            </w:r>
          </w:p>
          <w:p w14:paraId="7A0B43F1">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支付宝付款码支付；微信付款码支付；无牌车扫码入场；</w:t>
            </w:r>
          </w:p>
          <w:p w14:paraId="29A5BB2D">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有帮助呼叫功能，呼叫到手机端或电脑端，支持4G无线传输（选配）；</w:t>
            </w:r>
          </w:p>
          <w:p w14:paraId="0B3E9E93">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全双工语音通信，专业的回音消除处理，清晰流畅；</w:t>
            </w:r>
          </w:p>
          <w:p w14:paraId="2C2ECD89">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报警触发时，系统自动启动录音，并支持回放和查询功能；</w:t>
            </w:r>
          </w:p>
          <w:p w14:paraId="5C732CC3">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具备多级管理架构，能将不同级别的多个区域设备统一联网；</w:t>
            </w:r>
          </w:p>
          <w:p w14:paraId="296C60A2">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支持多个对讲人员同时通过软件客户端对讲，保证不遗漏；</w:t>
            </w:r>
          </w:p>
          <w:p w14:paraId="2E4419E8">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提供TCP指令、UDP指令、RS485接口、开关量接口；</w:t>
            </w:r>
          </w:p>
          <w:p w14:paraId="544CF616">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提供多路高清视频对讲联动功能；</w:t>
            </w:r>
          </w:p>
          <w:p w14:paraId="633DB2EE">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处理器&amp;操作系统：高性能嵌入式SOC处理器，Linux操作系统；</w:t>
            </w:r>
          </w:p>
          <w:p w14:paraId="22B4A46B">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内置高灵敏全向麦克风，扬声器+ 1×Line Out；</w:t>
            </w:r>
          </w:p>
          <w:p w14:paraId="677CA2B5">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摄像头：带红外灯的CMOS，200w像素摄像头；</w:t>
            </w:r>
          </w:p>
          <w:p w14:paraId="2CF1E46D">
            <w:pPr>
              <w:widowControl/>
              <w:numPr>
                <w:ilvl w:val="0"/>
                <w:numId w:val="21"/>
              </w:numPr>
              <w:jc w:val="left"/>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报警接口：3×开关量输入，1×开关量输出；</w:t>
            </w:r>
          </w:p>
        </w:tc>
        <w:tc>
          <w:tcPr>
            <w:tcW w:w="1289" w:type="dxa"/>
            <w:tcBorders>
              <w:top w:val="single" w:color="000000" w:sz="4" w:space="0"/>
              <w:left w:val="single" w:color="000000" w:sz="4" w:space="0"/>
              <w:bottom w:val="single" w:color="000000" w:sz="4" w:space="0"/>
              <w:right w:val="single" w:color="000000" w:sz="4" w:space="0"/>
            </w:tcBorders>
            <w:noWrap w:val="0"/>
            <w:vAlign w:val="center"/>
          </w:tcPr>
          <w:p w14:paraId="59CD1A9B">
            <w:pPr>
              <w:widowControl/>
              <w:ind w:firstLine="630" w:firstLineChars="300"/>
              <w:jc w:val="left"/>
              <w:textAlignment w:val="center"/>
              <w:rPr>
                <w:rFonts w:ascii="宋体" w:hAnsi="宋体" w:cs="宋体"/>
                <w:color w:val="auto"/>
                <w:kern w:val="0"/>
                <w:szCs w:val="21"/>
                <w:highlight w:val="none"/>
                <w:lang w:bidi="ar"/>
              </w:rPr>
            </w:pPr>
            <w:r>
              <w:rPr>
                <w:rFonts w:hint="eastAsia" w:ascii="宋体" w:hAnsi="宋体" w:cs="宋体"/>
                <w:color w:val="auto"/>
                <w:kern w:val="0"/>
                <w:szCs w:val="21"/>
                <w:highlight w:val="none"/>
                <w:lang w:bidi="ar"/>
              </w:rPr>
              <w:t>3</w:t>
            </w:r>
          </w:p>
        </w:tc>
      </w:tr>
    </w:tbl>
    <w:p w14:paraId="2BD26CF9">
      <w:pPr>
        <w:spacing w:line="360" w:lineRule="auto"/>
        <w:ind w:left="-840" w:firstLine="1405" w:firstLineChars="500"/>
        <w:jc w:val="left"/>
        <w:rPr>
          <w:rFonts w:hint="default" w:ascii="宋体" w:hAnsi="宋体" w:eastAsia="宋体"/>
          <w:b/>
          <w:bCs/>
          <w:color w:val="auto"/>
          <w:kern w:val="0"/>
          <w:sz w:val="28"/>
          <w:szCs w:val="28"/>
          <w:highlight w:val="none"/>
          <w:lang w:val="en-US" w:eastAsia="zh-CN"/>
        </w:rPr>
      </w:pPr>
      <w:r>
        <w:rPr>
          <w:rFonts w:hint="eastAsia" w:ascii="宋体" w:hAnsi="宋体"/>
          <w:b/>
          <w:bCs/>
          <w:color w:val="auto"/>
          <w:kern w:val="0"/>
          <w:sz w:val="28"/>
          <w:szCs w:val="28"/>
          <w:highlight w:val="none"/>
        </w:rPr>
        <w:t>四、</w:t>
      </w:r>
      <w:r>
        <w:rPr>
          <w:rFonts w:hint="eastAsia" w:ascii="宋体" w:hAnsi="宋体"/>
          <w:b/>
          <w:bCs/>
          <w:color w:val="auto"/>
          <w:kern w:val="0"/>
          <w:sz w:val="28"/>
          <w:szCs w:val="28"/>
          <w:highlight w:val="none"/>
          <w:lang w:val="en-US" w:eastAsia="zh-CN"/>
        </w:rPr>
        <w:t>智能化停车场建设要求（包含但不仅限于以下内容）</w:t>
      </w:r>
    </w:p>
    <w:p w14:paraId="3CC9C8D1">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default" w:ascii="宋体" w:hAnsi="宋体"/>
          <w:bCs/>
          <w:color w:val="auto"/>
          <w:sz w:val="24"/>
          <w:szCs w:val="24"/>
          <w:highlight w:val="none"/>
          <w:lang w:val="en-US" w:eastAsia="zh-CN"/>
        </w:rPr>
        <w:t>图像摄取</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与开闸指令同步摄取入场车辆图像并存储到数据库中，以备出场时进行车辆核对与以后查阅</w:t>
      </w:r>
      <w:r>
        <w:rPr>
          <w:rFonts w:hint="eastAsia" w:ascii="宋体" w:hAnsi="宋体"/>
          <w:bCs/>
          <w:color w:val="auto"/>
          <w:sz w:val="24"/>
          <w:szCs w:val="24"/>
          <w:highlight w:val="none"/>
          <w:lang w:val="en-US" w:eastAsia="zh-CN"/>
        </w:rPr>
        <w:t>等。</w:t>
      </w:r>
    </w:p>
    <w:p w14:paraId="2D332DBE">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default" w:ascii="宋体" w:hAnsi="宋体"/>
          <w:bCs/>
          <w:color w:val="auto"/>
          <w:sz w:val="24"/>
          <w:szCs w:val="24"/>
          <w:highlight w:val="none"/>
          <w:lang w:val="en-US" w:eastAsia="zh-CN"/>
        </w:rPr>
        <w:t>车牌识别</w:t>
      </w:r>
      <w:r>
        <w:rPr>
          <w:rFonts w:hint="eastAsia" w:ascii="宋体" w:hAnsi="宋体"/>
          <w:bCs/>
          <w:color w:val="auto"/>
          <w:sz w:val="24"/>
          <w:szCs w:val="24"/>
          <w:highlight w:val="none"/>
          <w:lang w:val="en-US" w:eastAsia="zh-CN"/>
        </w:rPr>
        <w:t>：</w:t>
      </w:r>
      <w:r>
        <w:rPr>
          <w:rFonts w:hint="eastAsia" w:ascii="宋体" w:hAnsi="宋体" w:eastAsia="宋体" w:cs="Times New Roman"/>
          <w:bCs/>
          <w:color w:val="auto"/>
          <w:sz w:val="24"/>
          <w:szCs w:val="24"/>
          <w:highlight w:val="none"/>
          <w:lang w:val="en-US" w:eastAsia="zh-CN"/>
        </w:rPr>
        <w:t>支持假车牌防伪，识别车身、车标、颜色等，</w:t>
      </w:r>
      <w:r>
        <w:rPr>
          <w:rFonts w:hint="default" w:ascii="宋体" w:hAnsi="宋体" w:eastAsia="宋体" w:cs="Times New Roman"/>
          <w:bCs/>
          <w:color w:val="auto"/>
          <w:sz w:val="24"/>
          <w:szCs w:val="24"/>
          <w:highlight w:val="none"/>
          <w:lang w:val="en-US" w:eastAsia="zh-CN"/>
        </w:rPr>
        <w:t>自动</w:t>
      </w:r>
      <w:r>
        <w:rPr>
          <w:rFonts w:hint="default" w:ascii="宋体" w:hAnsi="宋体"/>
          <w:bCs/>
          <w:color w:val="auto"/>
          <w:sz w:val="24"/>
          <w:szCs w:val="24"/>
          <w:highlight w:val="none"/>
          <w:lang w:val="en-US" w:eastAsia="zh-CN"/>
        </w:rPr>
        <w:t>提取入</w:t>
      </w:r>
      <w:r>
        <w:rPr>
          <w:rFonts w:hint="eastAsia" w:ascii="宋体" w:hAnsi="宋体"/>
          <w:bCs/>
          <w:color w:val="auto"/>
          <w:sz w:val="24"/>
          <w:szCs w:val="24"/>
          <w:highlight w:val="none"/>
          <w:lang w:val="en-US" w:eastAsia="zh-CN"/>
        </w:rPr>
        <w:t>/出</w:t>
      </w:r>
      <w:r>
        <w:rPr>
          <w:rFonts w:hint="default" w:ascii="宋体" w:hAnsi="宋体"/>
          <w:bCs/>
          <w:color w:val="auto"/>
          <w:sz w:val="24"/>
          <w:szCs w:val="24"/>
          <w:highlight w:val="none"/>
          <w:lang w:val="en-US" w:eastAsia="zh-CN"/>
        </w:rPr>
        <w:t>场车辆的车牌，</w:t>
      </w:r>
      <w:r>
        <w:rPr>
          <w:rFonts w:hint="eastAsia" w:ascii="宋体" w:hAnsi="宋体"/>
          <w:bCs/>
          <w:color w:val="auto"/>
          <w:sz w:val="24"/>
          <w:szCs w:val="24"/>
          <w:highlight w:val="none"/>
          <w:lang w:val="en-US" w:eastAsia="zh-CN"/>
        </w:rPr>
        <w:t>识别入/出场车辆</w:t>
      </w:r>
      <w:r>
        <w:rPr>
          <w:rFonts w:hint="default" w:ascii="宋体" w:hAnsi="宋体"/>
          <w:bCs/>
          <w:color w:val="auto"/>
          <w:sz w:val="24"/>
          <w:szCs w:val="24"/>
          <w:highlight w:val="none"/>
          <w:lang w:val="en-US" w:eastAsia="zh-CN"/>
        </w:rPr>
        <w:t>时同步自动记录入</w:t>
      </w:r>
      <w:r>
        <w:rPr>
          <w:rFonts w:hint="eastAsia" w:ascii="宋体" w:hAnsi="宋体"/>
          <w:bCs/>
          <w:color w:val="auto"/>
          <w:sz w:val="24"/>
          <w:szCs w:val="24"/>
          <w:highlight w:val="none"/>
          <w:lang w:val="en-US" w:eastAsia="zh-CN"/>
        </w:rPr>
        <w:t>/出</w:t>
      </w:r>
      <w:r>
        <w:rPr>
          <w:rFonts w:hint="default" w:ascii="宋体" w:hAnsi="宋体"/>
          <w:bCs/>
          <w:color w:val="auto"/>
          <w:sz w:val="24"/>
          <w:szCs w:val="24"/>
          <w:highlight w:val="none"/>
          <w:lang w:val="en-US" w:eastAsia="zh-CN"/>
        </w:rPr>
        <w:t>场时间、入</w:t>
      </w:r>
      <w:r>
        <w:rPr>
          <w:rFonts w:hint="eastAsia" w:ascii="宋体" w:hAnsi="宋体"/>
          <w:bCs/>
          <w:color w:val="auto"/>
          <w:sz w:val="24"/>
          <w:szCs w:val="24"/>
          <w:highlight w:val="none"/>
          <w:lang w:val="en-US" w:eastAsia="zh-CN"/>
        </w:rPr>
        <w:t>/出</w:t>
      </w:r>
      <w:r>
        <w:rPr>
          <w:rFonts w:hint="default" w:ascii="宋体" w:hAnsi="宋体"/>
          <w:bCs/>
          <w:color w:val="auto"/>
          <w:sz w:val="24"/>
          <w:szCs w:val="24"/>
          <w:highlight w:val="none"/>
          <w:lang w:val="en-US" w:eastAsia="zh-CN"/>
        </w:rPr>
        <w:t>场地点、车辆信息</w:t>
      </w:r>
      <w:r>
        <w:rPr>
          <w:rFonts w:hint="eastAsia" w:ascii="宋体" w:hAnsi="宋体"/>
          <w:bCs/>
          <w:color w:val="auto"/>
          <w:sz w:val="24"/>
          <w:szCs w:val="24"/>
          <w:highlight w:val="none"/>
          <w:lang w:val="en-US" w:eastAsia="zh-CN"/>
        </w:rPr>
        <w:t>等，</w:t>
      </w:r>
      <w:r>
        <w:rPr>
          <w:rFonts w:hint="default" w:ascii="宋体" w:hAnsi="宋体"/>
          <w:bCs/>
          <w:color w:val="auto"/>
          <w:sz w:val="24"/>
          <w:szCs w:val="24"/>
          <w:highlight w:val="none"/>
          <w:lang w:val="en-US" w:eastAsia="zh-CN"/>
        </w:rPr>
        <w:t>作为车辆进入停车场的具有唯一性的识别标志</w:t>
      </w:r>
      <w:r>
        <w:rPr>
          <w:rFonts w:hint="eastAsia" w:ascii="宋体" w:hAnsi="宋体"/>
          <w:bCs/>
          <w:color w:val="auto"/>
          <w:sz w:val="24"/>
          <w:szCs w:val="24"/>
          <w:highlight w:val="none"/>
          <w:lang w:val="en-US" w:eastAsia="zh-CN"/>
        </w:rPr>
        <w:t>进行存储</w:t>
      </w:r>
      <w:r>
        <w:rPr>
          <w:rFonts w:hint="default" w:ascii="宋体" w:hAnsi="宋体"/>
          <w:bCs/>
          <w:color w:val="auto"/>
          <w:sz w:val="24"/>
          <w:szCs w:val="24"/>
          <w:highlight w:val="none"/>
          <w:lang w:val="en-US" w:eastAsia="zh-CN"/>
        </w:rPr>
        <w:t>，并与入</w:t>
      </w:r>
      <w:r>
        <w:rPr>
          <w:rFonts w:hint="eastAsia" w:ascii="宋体" w:hAnsi="宋体"/>
          <w:bCs/>
          <w:color w:val="auto"/>
          <w:sz w:val="24"/>
          <w:szCs w:val="24"/>
          <w:highlight w:val="none"/>
          <w:lang w:val="en-US" w:eastAsia="zh-CN"/>
        </w:rPr>
        <w:t>/出</w:t>
      </w:r>
      <w:r>
        <w:rPr>
          <w:rFonts w:hint="default" w:ascii="宋体" w:hAnsi="宋体"/>
          <w:bCs/>
          <w:color w:val="auto"/>
          <w:sz w:val="24"/>
          <w:szCs w:val="24"/>
          <w:highlight w:val="none"/>
          <w:lang w:val="en-US" w:eastAsia="zh-CN"/>
        </w:rPr>
        <w:t>场时记录的车牌进行自动对比，以便自动、快速地确认出入场是否同一辆车，且可以供以后查阅</w:t>
      </w:r>
      <w:r>
        <w:rPr>
          <w:rFonts w:hint="eastAsia" w:ascii="宋体" w:hAnsi="宋体"/>
          <w:bCs/>
          <w:color w:val="auto"/>
          <w:sz w:val="24"/>
          <w:szCs w:val="24"/>
          <w:highlight w:val="none"/>
          <w:lang w:val="en-US" w:eastAsia="zh-CN"/>
        </w:rPr>
        <w:t>。</w:t>
      </w:r>
    </w:p>
    <w:p w14:paraId="14F04343">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default" w:ascii="宋体" w:hAnsi="宋体"/>
          <w:bCs/>
          <w:color w:val="auto"/>
          <w:sz w:val="24"/>
          <w:szCs w:val="24"/>
          <w:highlight w:val="none"/>
          <w:lang w:val="en-US" w:eastAsia="zh-CN"/>
        </w:rPr>
        <w:t>信息显示</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高亮度LED显示屏，即使在户外下，显示的信息依然清晰可见</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信</w:t>
      </w:r>
      <w:r>
        <w:rPr>
          <w:rFonts w:hint="eastAsia" w:ascii="宋体" w:hAnsi="宋体"/>
          <w:bCs/>
          <w:color w:val="auto"/>
          <w:sz w:val="24"/>
          <w:szCs w:val="24"/>
          <w:highlight w:val="none"/>
          <w:lang w:val="en-US" w:eastAsia="zh-CN"/>
        </w:rPr>
        <w:t>息内</w:t>
      </w:r>
      <w:r>
        <w:rPr>
          <w:rFonts w:hint="default" w:ascii="宋体" w:hAnsi="宋体"/>
          <w:bCs/>
          <w:color w:val="auto"/>
          <w:sz w:val="24"/>
          <w:szCs w:val="24"/>
          <w:highlight w:val="none"/>
          <w:lang w:val="en-US" w:eastAsia="zh-CN"/>
        </w:rPr>
        <w:t>容简明扼要，即可给车主明确的提示，又不耽误车辆入</w:t>
      </w:r>
      <w:r>
        <w:rPr>
          <w:rFonts w:hint="eastAsia" w:ascii="宋体" w:hAnsi="宋体"/>
          <w:bCs/>
          <w:color w:val="auto"/>
          <w:sz w:val="24"/>
          <w:szCs w:val="24"/>
          <w:highlight w:val="none"/>
          <w:lang w:val="en-US" w:eastAsia="zh-CN"/>
        </w:rPr>
        <w:t>/出</w:t>
      </w:r>
      <w:r>
        <w:rPr>
          <w:rFonts w:hint="default" w:ascii="宋体" w:hAnsi="宋体"/>
          <w:bCs/>
          <w:color w:val="auto"/>
          <w:sz w:val="24"/>
          <w:szCs w:val="24"/>
          <w:highlight w:val="none"/>
          <w:lang w:val="en-US" w:eastAsia="zh-CN"/>
        </w:rPr>
        <w:t>场的时间</w:t>
      </w:r>
      <w:r>
        <w:rPr>
          <w:rFonts w:hint="eastAsia" w:ascii="宋体" w:hAnsi="宋体"/>
          <w:bCs/>
          <w:color w:val="auto"/>
          <w:sz w:val="24"/>
          <w:szCs w:val="24"/>
          <w:highlight w:val="none"/>
          <w:lang w:val="en-US" w:eastAsia="zh-CN"/>
        </w:rPr>
        <w:t>。</w:t>
      </w:r>
    </w:p>
    <w:p w14:paraId="2DF6E0AC">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default" w:ascii="宋体" w:hAnsi="宋体"/>
          <w:bCs/>
          <w:color w:val="auto"/>
          <w:sz w:val="24"/>
          <w:szCs w:val="24"/>
          <w:highlight w:val="none"/>
          <w:lang w:val="en-US" w:eastAsia="zh-CN"/>
        </w:rPr>
        <w:t>全场监控</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检测车场各个区域的停车情况，检测各个车位的停车情况</w:t>
      </w:r>
      <w:r>
        <w:rPr>
          <w:rFonts w:hint="eastAsia" w:ascii="宋体" w:hAnsi="宋体"/>
          <w:bCs/>
          <w:color w:val="auto"/>
          <w:sz w:val="24"/>
          <w:szCs w:val="24"/>
          <w:highlight w:val="none"/>
          <w:lang w:val="en-US" w:eastAsia="zh-CN"/>
        </w:rPr>
        <w:t>，无监控盲区。</w:t>
      </w:r>
    </w:p>
    <w:p w14:paraId="50CB41DC">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default" w:ascii="宋体" w:hAnsi="宋体"/>
          <w:bCs/>
          <w:color w:val="auto"/>
          <w:sz w:val="24"/>
          <w:szCs w:val="24"/>
          <w:highlight w:val="none"/>
          <w:lang w:val="en-US" w:eastAsia="zh-CN"/>
        </w:rPr>
        <w:t>自动计费</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根据入场时间与出场时间自动计算停车时间，根据停车时间与收费标准自动计算应收费用</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收费标准可以根据需要，在停车场管理软件非常方</w:t>
      </w:r>
      <w:r>
        <w:rPr>
          <w:rFonts w:hint="eastAsia" w:ascii="宋体" w:hAnsi="宋体"/>
          <w:bCs/>
          <w:color w:val="auto"/>
          <w:sz w:val="24"/>
          <w:szCs w:val="24"/>
          <w:highlight w:val="none"/>
          <w:lang w:val="en-US" w:eastAsia="zh-CN"/>
        </w:rPr>
        <w:t>便地</w:t>
      </w:r>
      <w:r>
        <w:rPr>
          <w:rFonts w:hint="default" w:ascii="宋体" w:hAnsi="宋体"/>
          <w:bCs/>
          <w:color w:val="auto"/>
          <w:sz w:val="24"/>
          <w:szCs w:val="24"/>
          <w:highlight w:val="none"/>
          <w:lang w:val="en-US" w:eastAsia="zh-CN"/>
        </w:rPr>
        <w:t>定义并下传到控制机中，收费时间可以精确到秒，收费金额最小到“</w:t>
      </w:r>
      <w:r>
        <w:rPr>
          <w:rFonts w:hint="eastAsia" w:ascii="宋体" w:hAnsi="宋体"/>
          <w:bCs/>
          <w:color w:val="auto"/>
          <w:sz w:val="24"/>
          <w:szCs w:val="24"/>
          <w:highlight w:val="none"/>
          <w:lang w:val="en-US" w:eastAsia="zh-CN"/>
        </w:rPr>
        <w:t>元</w:t>
      </w:r>
      <w:r>
        <w:rPr>
          <w:rFonts w:hint="default" w:ascii="宋体" w:hAnsi="宋体"/>
          <w:bCs/>
          <w:color w:val="auto"/>
          <w:sz w:val="24"/>
          <w:szCs w:val="24"/>
          <w:highlight w:val="none"/>
          <w:lang w:val="en-US" w:eastAsia="zh-CN"/>
        </w:rPr>
        <w:t>”</w:t>
      </w:r>
      <w:r>
        <w:rPr>
          <w:rFonts w:hint="eastAsia" w:ascii="宋体" w:hAnsi="宋体"/>
          <w:bCs/>
          <w:color w:val="auto"/>
          <w:sz w:val="24"/>
          <w:szCs w:val="24"/>
          <w:highlight w:val="none"/>
          <w:lang w:val="en-US" w:eastAsia="zh-CN"/>
        </w:rPr>
        <w:t>，系统须实现先离场后付费、免费泊车、年卡、次</w:t>
      </w:r>
      <w:r>
        <w:rPr>
          <w:rFonts w:hint="eastAsia" w:ascii="宋体" w:hAnsi="宋体" w:cs="宋体"/>
          <w:color w:val="auto"/>
          <w:kern w:val="0"/>
          <w:sz w:val="24"/>
          <w:szCs w:val="24"/>
          <w:highlight w:val="none"/>
          <w:lang w:val="en-US" w:eastAsia="zh-CN" w:bidi="ar"/>
        </w:rPr>
        <w:t>卡等减免功能。</w:t>
      </w:r>
    </w:p>
    <w:p w14:paraId="36F1B874">
      <w:pPr>
        <w:numPr>
          <w:ilvl w:val="0"/>
          <w:numId w:val="22"/>
        </w:numPr>
        <w:autoSpaceDE w:val="0"/>
        <w:spacing w:line="360" w:lineRule="auto"/>
        <w:ind w:left="0" w:leftChars="0" w:firstLine="480" w:firstLineChars="200"/>
        <w:rPr>
          <w:rFonts w:hint="default"/>
          <w:highlight w:val="none"/>
          <w:lang w:val="en-US" w:eastAsia="zh-CN"/>
        </w:rPr>
      </w:pPr>
      <w:r>
        <w:rPr>
          <w:rFonts w:hint="default" w:ascii="宋体" w:hAnsi="宋体"/>
          <w:bCs/>
          <w:color w:val="auto"/>
          <w:sz w:val="24"/>
          <w:szCs w:val="24"/>
          <w:highlight w:val="none"/>
          <w:lang w:val="en-US" w:eastAsia="zh-CN"/>
        </w:rPr>
        <w:t>自动收费</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车辆可以在</w:t>
      </w:r>
      <w:r>
        <w:rPr>
          <w:rFonts w:hint="eastAsia" w:ascii="宋体" w:hAnsi="宋体"/>
          <w:bCs/>
          <w:color w:val="auto"/>
          <w:sz w:val="24"/>
          <w:szCs w:val="24"/>
          <w:highlight w:val="none"/>
          <w:lang w:val="en-US" w:eastAsia="zh-CN"/>
        </w:rPr>
        <w:t>出口识别车辆</w:t>
      </w:r>
      <w:r>
        <w:rPr>
          <w:rFonts w:hint="default" w:ascii="宋体" w:hAnsi="宋体"/>
          <w:bCs/>
          <w:color w:val="auto"/>
          <w:sz w:val="24"/>
          <w:szCs w:val="24"/>
          <w:highlight w:val="none"/>
          <w:lang w:val="en-US" w:eastAsia="zh-CN"/>
        </w:rPr>
        <w:t>时</w:t>
      </w:r>
      <w:r>
        <w:rPr>
          <w:rFonts w:hint="eastAsia" w:ascii="宋体" w:hAnsi="宋体"/>
          <w:bCs/>
          <w:color w:val="auto"/>
          <w:sz w:val="24"/>
          <w:szCs w:val="24"/>
          <w:highlight w:val="none"/>
          <w:lang w:val="en-US" w:eastAsia="zh-CN"/>
        </w:rPr>
        <w:t>同步</w:t>
      </w:r>
      <w:r>
        <w:rPr>
          <w:rFonts w:hint="default" w:ascii="宋体" w:hAnsi="宋体"/>
          <w:bCs/>
          <w:color w:val="auto"/>
          <w:sz w:val="24"/>
          <w:szCs w:val="24"/>
          <w:highlight w:val="none"/>
          <w:lang w:val="en-US" w:eastAsia="zh-CN"/>
        </w:rPr>
        <w:t>自动收取/扣除停车费用</w:t>
      </w:r>
      <w:r>
        <w:rPr>
          <w:rFonts w:hint="eastAsia" w:ascii="宋体" w:hAnsi="宋体"/>
          <w:bCs/>
          <w:color w:val="auto"/>
          <w:sz w:val="24"/>
          <w:szCs w:val="24"/>
          <w:highlight w:val="none"/>
          <w:lang w:val="en-US" w:eastAsia="zh-CN"/>
        </w:rPr>
        <w:t>。</w:t>
      </w:r>
    </w:p>
    <w:p w14:paraId="6DC971CE">
      <w:pPr>
        <w:numPr>
          <w:ilvl w:val="0"/>
          <w:numId w:val="22"/>
        </w:numPr>
        <w:autoSpaceDE w:val="0"/>
        <w:spacing w:line="360" w:lineRule="auto"/>
        <w:ind w:left="0" w:leftChars="0" w:firstLine="480" w:firstLineChars="200"/>
        <w:rPr>
          <w:rFonts w:hint="default"/>
          <w:highlight w:val="none"/>
          <w:lang w:val="en-US" w:eastAsia="zh-CN"/>
        </w:rPr>
      </w:pPr>
      <w:r>
        <w:rPr>
          <w:rFonts w:hint="eastAsia" w:ascii="宋体" w:hAnsi="宋体"/>
          <w:bCs/>
          <w:color w:val="auto"/>
          <w:sz w:val="24"/>
          <w:szCs w:val="24"/>
          <w:highlight w:val="none"/>
          <w:lang w:val="en-US" w:eastAsia="zh-CN"/>
        </w:rPr>
        <w:t>票据系统：实现开具电子发票相关功能。</w:t>
      </w:r>
    </w:p>
    <w:p w14:paraId="5B3C4087">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default" w:ascii="宋体" w:hAnsi="宋体"/>
          <w:bCs/>
          <w:color w:val="auto"/>
          <w:sz w:val="24"/>
          <w:szCs w:val="24"/>
          <w:highlight w:val="none"/>
          <w:lang w:val="en-US" w:eastAsia="zh-CN"/>
        </w:rPr>
        <w:t>查询功能</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可能通过一个条件或多个条件相组合，对车场使用情况、年卡、月卡</w:t>
      </w:r>
      <w:r>
        <w:rPr>
          <w:rFonts w:hint="eastAsia" w:ascii="宋体" w:hAnsi="宋体"/>
          <w:bCs/>
          <w:color w:val="auto"/>
          <w:sz w:val="24"/>
          <w:szCs w:val="24"/>
          <w:highlight w:val="none"/>
          <w:lang w:val="en-US" w:eastAsia="zh-CN"/>
        </w:rPr>
        <w:t>等</w:t>
      </w:r>
      <w:r>
        <w:rPr>
          <w:rFonts w:hint="default" w:ascii="宋体" w:hAnsi="宋体"/>
          <w:bCs/>
          <w:color w:val="auto"/>
          <w:sz w:val="24"/>
          <w:szCs w:val="24"/>
          <w:highlight w:val="none"/>
          <w:lang w:val="en-US" w:eastAsia="zh-CN"/>
        </w:rPr>
        <w:t>使用情况、车辆进出情况等相关资料进行查询，并能够按照客户的要求生成报表，或便其他系统调用的电子报表。</w:t>
      </w:r>
    </w:p>
    <w:p w14:paraId="603668EF">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default" w:ascii="宋体" w:hAnsi="宋体"/>
          <w:bCs/>
          <w:color w:val="auto"/>
          <w:sz w:val="24"/>
          <w:szCs w:val="24"/>
          <w:highlight w:val="none"/>
          <w:lang w:val="en-US" w:eastAsia="zh-CN"/>
        </w:rPr>
        <w:t>统计管理</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提供各种统计资料以不同的报表形式输出，提供任意形式的查询并以报表形式输出</w:t>
      </w:r>
      <w:r>
        <w:rPr>
          <w:rFonts w:hint="eastAsia" w:ascii="宋体" w:hAnsi="宋体"/>
          <w:bCs/>
          <w:color w:val="auto"/>
          <w:sz w:val="24"/>
          <w:szCs w:val="24"/>
          <w:highlight w:val="none"/>
          <w:lang w:val="en-US" w:eastAsia="zh-CN"/>
        </w:rPr>
        <w:t>。</w:t>
      </w:r>
    </w:p>
    <w:p w14:paraId="5C0F291F">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default" w:ascii="宋体" w:hAnsi="宋体"/>
          <w:bCs/>
          <w:color w:val="auto"/>
          <w:sz w:val="24"/>
          <w:szCs w:val="24"/>
          <w:highlight w:val="none"/>
          <w:lang w:val="en-US" w:eastAsia="zh-CN"/>
        </w:rPr>
        <w:t>设备监控与管理</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控制道闸的开、关、停，实时检测道闸的工作状态并以生动形象的方式显示，实时检测出卡机的工作状态与存储卡片的数量并以生动形象的方式显示，实时检测车辆检测器的工作状态以及感应线圈上是否有车辆存在并以生动形象的方式显示</w:t>
      </w:r>
      <w:r>
        <w:rPr>
          <w:rFonts w:hint="eastAsia" w:ascii="宋体" w:hAnsi="宋体"/>
          <w:bCs/>
          <w:color w:val="auto"/>
          <w:sz w:val="24"/>
          <w:szCs w:val="24"/>
          <w:highlight w:val="none"/>
          <w:lang w:val="en-US" w:eastAsia="zh-CN"/>
        </w:rPr>
        <w:t>。</w:t>
      </w:r>
    </w:p>
    <w:p w14:paraId="713E2EA8">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default" w:ascii="宋体" w:hAnsi="宋体"/>
          <w:bCs/>
          <w:color w:val="auto"/>
          <w:sz w:val="24"/>
          <w:szCs w:val="24"/>
          <w:highlight w:val="none"/>
          <w:lang w:val="en-US" w:eastAsia="zh-CN"/>
        </w:rPr>
        <w:t>系统设置</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通过简单的鼠标点击，可以轻松地进行系统设置，如有/无图像对比系统、数据保留时间、收费式、是/否满</w:t>
      </w:r>
      <w:r>
        <w:rPr>
          <w:rFonts w:hint="eastAsia" w:ascii="宋体" w:hAnsi="宋体"/>
          <w:bCs/>
          <w:color w:val="auto"/>
          <w:sz w:val="24"/>
          <w:szCs w:val="24"/>
          <w:highlight w:val="none"/>
          <w:lang w:val="en-US" w:eastAsia="zh-CN"/>
        </w:rPr>
        <w:t>位</w:t>
      </w:r>
      <w:r>
        <w:rPr>
          <w:rFonts w:hint="default" w:ascii="宋体" w:hAnsi="宋体"/>
          <w:bCs/>
          <w:color w:val="auto"/>
          <w:sz w:val="24"/>
          <w:szCs w:val="24"/>
          <w:highlight w:val="none"/>
          <w:lang w:val="en-US" w:eastAsia="zh-CN"/>
        </w:rPr>
        <w:t>提示等</w:t>
      </w:r>
      <w:r>
        <w:rPr>
          <w:rFonts w:hint="eastAsia" w:ascii="宋体" w:hAnsi="宋体"/>
          <w:bCs/>
          <w:color w:val="auto"/>
          <w:sz w:val="24"/>
          <w:szCs w:val="24"/>
          <w:highlight w:val="none"/>
          <w:lang w:val="en-US" w:eastAsia="zh-CN"/>
        </w:rPr>
        <w:t>。</w:t>
      </w:r>
    </w:p>
    <w:p w14:paraId="1EE3098F">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网络</w:t>
      </w:r>
      <w:r>
        <w:rPr>
          <w:rFonts w:hint="default" w:ascii="宋体" w:hAnsi="宋体"/>
          <w:bCs/>
          <w:color w:val="auto"/>
          <w:sz w:val="24"/>
          <w:szCs w:val="24"/>
          <w:highlight w:val="none"/>
          <w:lang w:val="en-US" w:eastAsia="zh-CN"/>
        </w:rPr>
        <w:t>运行</w:t>
      </w:r>
      <w:r>
        <w:rPr>
          <w:rFonts w:hint="eastAsia" w:ascii="宋体" w:hAnsi="宋体"/>
          <w:bCs/>
          <w:color w:val="auto"/>
          <w:sz w:val="24"/>
          <w:szCs w:val="24"/>
          <w:highlight w:val="none"/>
          <w:lang w:val="en-US" w:eastAsia="zh-CN"/>
        </w:rPr>
        <w:t>：须配备两种网络，确保</w:t>
      </w:r>
      <w:r>
        <w:rPr>
          <w:rFonts w:hint="default" w:ascii="宋体" w:hAnsi="宋体"/>
          <w:bCs/>
          <w:color w:val="auto"/>
          <w:sz w:val="24"/>
          <w:szCs w:val="24"/>
          <w:highlight w:val="none"/>
          <w:lang w:val="en-US" w:eastAsia="zh-CN"/>
        </w:rPr>
        <w:t>网络</w:t>
      </w:r>
      <w:r>
        <w:rPr>
          <w:rFonts w:hint="eastAsia" w:ascii="宋体" w:hAnsi="宋体"/>
          <w:bCs/>
          <w:color w:val="auto"/>
          <w:sz w:val="24"/>
          <w:szCs w:val="24"/>
          <w:highlight w:val="none"/>
          <w:lang w:val="en-US" w:eastAsia="zh-CN"/>
        </w:rPr>
        <w:t>连续性，系统</w:t>
      </w:r>
      <w:r>
        <w:rPr>
          <w:rFonts w:hint="default" w:ascii="宋体" w:hAnsi="宋体"/>
          <w:bCs/>
          <w:color w:val="auto"/>
          <w:sz w:val="24"/>
          <w:szCs w:val="24"/>
          <w:highlight w:val="none"/>
          <w:lang w:val="en-US" w:eastAsia="zh-CN"/>
        </w:rPr>
        <w:t>能够正常工作</w:t>
      </w:r>
      <w:r>
        <w:rPr>
          <w:rFonts w:hint="eastAsia" w:ascii="宋体" w:hAnsi="宋体"/>
          <w:bCs/>
          <w:color w:val="auto"/>
          <w:sz w:val="24"/>
          <w:szCs w:val="24"/>
          <w:highlight w:val="none"/>
          <w:lang w:val="en-US" w:eastAsia="zh-CN"/>
        </w:rPr>
        <w:t>，不得出现系统</w:t>
      </w:r>
      <w:r>
        <w:rPr>
          <w:rFonts w:hint="default" w:ascii="宋体" w:hAnsi="宋体"/>
          <w:bCs/>
          <w:color w:val="auto"/>
          <w:sz w:val="24"/>
          <w:szCs w:val="24"/>
          <w:highlight w:val="none"/>
          <w:lang w:val="en-US" w:eastAsia="zh-CN"/>
        </w:rPr>
        <w:t>脱机状态</w:t>
      </w:r>
      <w:r>
        <w:rPr>
          <w:rFonts w:hint="eastAsia" w:ascii="宋体" w:hAnsi="宋体"/>
          <w:bCs/>
          <w:color w:val="auto"/>
          <w:sz w:val="24"/>
          <w:szCs w:val="24"/>
          <w:highlight w:val="none"/>
          <w:lang w:val="en-US" w:eastAsia="zh-CN"/>
        </w:rPr>
        <w:t>，</w:t>
      </w:r>
      <w:r>
        <w:rPr>
          <w:rFonts w:hint="default" w:ascii="宋体" w:hAnsi="宋体"/>
          <w:bCs/>
          <w:color w:val="auto"/>
          <w:sz w:val="24"/>
          <w:szCs w:val="24"/>
          <w:highlight w:val="none"/>
          <w:lang w:val="en-US" w:eastAsia="zh-CN"/>
        </w:rPr>
        <w:t>有效</w:t>
      </w:r>
      <w:r>
        <w:rPr>
          <w:rFonts w:hint="eastAsia" w:ascii="宋体" w:hAnsi="宋体"/>
          <w:bCs/>
          <w:color w:val="auto"/>
          <w:sz w:val="24"/>
          <w:szCs w:val="24"/>
          <w:highlight w:val="none"/>
          <w:lang w:val="en-US" w:eastAsia="zh-CN"/>
        </w:rPr>
        <w:t>地</w:t>
      </w:r>
      <w:r>
        <w:rPr>
          <w:rFonts w:hint="default" w:ascii="宋体" w:hAnsi="宋体"/>
          <w:bCs/>
          <w:color w:val="auto"/>
          <w:sz w:val="24"/>
          <w:szCs w:val="24"/>
          <w:highlight w:val="none"/>
          <w:lang w:val="en-US" w:eastAsia="zh-CN"/>
        </w:rPr>
        <w:t>保障系统24小时不间断运行</w:t>
      </w:r>
      <w:r>
        <w:rPr>
          <w:rFonts w:hint="eastAsia" w:ascii="宋体" w:hAnsi="宋体"/>
          <w:bCs/>
          <w:color w:val="auto"/>
          <w:sz w:val="24"/>
          <w:szCs w:val="24"/>
          <w:highlight w:val="none"/>
          <w:lang w:val="en-US" w:eastAsia="zh-CN"/>
        </w:rPr>
        <w:t>及存储。</w:t>
      </w:r>
    </w:p>
    <w:p w14:paraId="179D65C7">
      <w:pPr>
        <w:numPr>
          <w:ilvl w:val="0"/>
          <w:numId w:val="22"/>
        </w:numPr>
        <w:autoSpaceDE w:val="0"/>
        <w:spacing w:line="360" w:lineRule="auto"/>
        <w:ind w:left="0" w:leftChars="0" w:firstLine="480" w:firstLineChars="200"/>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运行</w:t>
      </w:r>
      <w:r>
        <w:rPr>
          <w:rFonts w:hint="default" w:ascii="宋体" w:hAnsi="宋体"/>
          <w:bCs/>
          <w:color w:val="auto"/>
          <w:sz w:val="24"/>
          <w:szCs w:val="24"/>
          <w:highlight w:val="none"/>
          <w:lang w:val="en-US" w:eastAsia="zh-CN"/>
        </w:rPr>
        <w:t>管理方式</w:t>
      </w:r>
      <w:r>
        <w:rPr>
          <w:rFonts w:hint="eastAsia" w:ascii="宋体" w:hAnsi="宋体"/>
          <w:bCs/>
          <w:color w:val="auto"/>
          <w:sz w:val="24"/>
          <w:szCs w:val="24"/>
          <w:highlight w:val="none"/>
          <w:lang w:val="en-US" w:eastAsia="zh-CN"/>
        </w:rPr>
        <w:t>：</w:t>
      </w:r>
      <w:r>
        <w:rPr>
          <w:rFonts w:hint="eastAsia" w:ascii="宋体" w:hAnsi="宋体" w:cs="宋体"/>
          <w:color w:val="auto"/>
          <w:kern w:val="0"/>
          <w:sz w:val="24"/>
          <w:szCs w:val="24"/>
          <w:highlight w:val="none"/>
          <w:lang w:val="en-US" w:eastAsia="zh-CN" w:bidi="ar"/>
        </w:rPr>
        <w:t>乙方负责项目整体建设、停车场的运行服务、设备系统的维护以及停车场场地保洁，乙方无权对项目建设方案、运行管理、服务要求标准等进行修改，否则将视作违约。停车场云停车管理平台终端端口由甲方负责管理，且须唯一性，否则将视作违约。</w:t>
      </w:r>
    </w:p>
    <w:p w14:paraId="5AE612E1">
      <w:pPr>
        <w:spacing w:line="360" w:lineRule="auto"/>
        <w:ind w:left="-840" w:firstLine="1405" w:firstLineChars="500"/>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lang w:val="en-US" w:eastAsia="zh-CN"/>
        </w:rPr>
        <w:t>五</w:t>
      </w:r>
      <w:r>
        <w:rPr>
          <w:rFonts w:hint="eastAsia" w:ascii="宋体" w:hAnsi="宋体"/>
          <w:b/>
          <w:bCs/>
          <w:color w:val="auto"/>
          <w:kern w:val="0"/>
          <w:sz w:val="28"/>
          <w:szCs w:val="28"/>
          <w:highlight w:val="none"/>
        </w:rPr>
        <w:t>、服务期设备维护要求</w:t>
      </w:r>
    </w:p>
    <w:p w14:paraId="64512B03">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停车场设备的日常维护是保证停车场正常运营的关键环节之一。通过制定科学合理的日常维护方案并严格执行，能够确保停车场设备的稳定、安全、高效运行，为停车场的正常运营提供有力保障。同时也会不断总结经验教训优化维护方案，以便于适应停车场日益增长的运行需求和维护需求。</w:t>
      </w:r>
    </w:p>
    <w:p w14:paraId="10CA65EE">
      <w:pPr>
        <w:autoSpaceDE w:val="0"/>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（一）维护内容</w:t>
      </w:r>
    </w:p>
    <w:p w14:paraId="4DA95C2B">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对各类停车场设备</w:t>
      </w:r>
      <w:r>
        <w:rPr>
          <w:rFonts w:hint="eastAsia" w:ascii="宋体" w:hAnsi="宋体"/>
          <w:bCs/>
          <w:color w:val="auto"/>
          <w:sz w:val="24"/>
          <w:szCs w:val="24"/>
          <w:highlight w:val="none"/>
          <w:lang w:eastAsia="zh-CN"/>
        </w:rPr>
        <w:t>，</w:t>
      </w:r>
      <w:r>
        <w:rPr>
          <w:rFonts w:hint="eastAsia" w:ascii="宋体" w:hAnsi="宋体"/>
          <w:bCs/>
          <w:color w:val="auto"/>
          <w:sz w:val="24"/>
          <w:szCs w:val="24"/>
          <w:highlight w:val="none"/>
        </w:rPr>
        <w:t>收费服务器、车牌识别机、道闸、ETC设备、监控录像设备、硬盘存储、车检器、交换机、高位抓拍机和路牙机抓拍等</w:t>
      </w:r>
      <w:r>
        <w:rPr>
          <w:rFonts w:hint="eastAsia" w:ascii="宋体" w:hAnsi="宋体"/>
          <w:bCs/>
          <w:color w:val="auto"/>
          <w:sz w:val="24"/>
          <w:szCs w:val="24"/>
          <w:highlight w:val="none"/>
          <w:lang w:eastAsia="zh-CN"/>
        </w:rPr>
        <w:t>，</w:t>
      </w:r>
      <w:r>
        <w:rPr>
          <w:rFonts w:hint="eastAsia" w:ascii="宋体" w:hAnsi="宋体"/>
          <w:bCs/>
          <w:color w:val="auto"/>
          <w:sz w:val="24"/>
          <w:szCs w:val="24"/>
          <w:highlight w:val="none"/>
        </w:rPr>
        <w:t>由中标供应商提供维修保养服务，包含硬件设备</w:t>
      </w:r>
      <w:r>
        <w:rPr>
          <w:rFonts w:hint="eastAsia" w:ascii="宋体" w:hAnsi="宋体"/>
          <w:bCs/>
          <w:color w:val="auto"/>
          <w:sz w:val="24"/>
          <w:szCs w:val="24"/>
          <w:highlight w:val="none"/>
          <w:lang w:eastAsia="zh-CN"/>
        </w:rPr>
        <w:t>保养</w:t>
      </w:r>
      <w:r>
        <w:rPr>
          <w:rFonts w:hint="eastAsia" w:ascii="宋体" w:hAnsi="宋体"/>
          <w:bCs/>
          <w:color w:val="auto"/>
          <w:sz w:val="24"/>
          <w:szCs w:val="24"/>
          <w:highlight w:val="none"/>
        </w:rPr>
        <w:t>维修维护，运营商网络线路维护、电源线路维修维护，地磁感应线重新施工，若是停车场设备遭受人为及第三方损坏引起的维修施工则由中标供应商负责，包含和肇事方协调，和交警报警协调，以及法院起诉追责及维修清算。</w:t>
      </w:r>
    </w:p>
    <w:p w14:paraId="1A83BDAB">
      <w:pPr>
        <w:autoSpaceDE w:val="0"/>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（二）维护计划</w:t>
      </w:r>
    </w:p>
    <w:p w14:paraId="42647181">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1、定期巡检</w:t>
      </w:r>
    </w:p>
    <w:p w14:paraId="5853AAEC">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停车场硬件设备的定期巡检是保证其正常运行的基础。值班人员确认，每月一次维护月报表，巡检人员应记录设备的运行状态，检查设备是否出现故障或异常，如发现应及时处理并记录。巡检及时发现设备老化和损坏的情况，以便及时进行维修和更换。</w:t>
      </w:r>
    </w:p>
    <w:p w14:paraId="72D671C9">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2、故障处理</w:t>
      </w:r>
    </w:p>
    <w:p w14:paraId="6B384526">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停车场设备出现故障时，应及时进行处理。接到巡检通知后5分钟响应，20分钟到达现场，应先根据故障现象判断故障原因，再根据故障原因进行相应的维修。如果无法及时修复，应立即关闭设备并联系专业人员进行维修，如果无法及时修复的话需要及时报备，超过1小时的需要提供备用设备。同时，应将故障情况进行记录，以便日后分析原因并预防类似故障再次发生。</w:t>
      </w:r>
    </w:p>
    <w:p w14:paraId="2A6B65F9">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3、设备更新</w:t>
      </w:r>
    </w:p>
    <w:p w14:paraId="2ADDC996">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随着停车场设备的不断运行，部分部件可能会出现老化、磨损等问题，对于这些设备应及时进行更新。在设备更新过程中，应根据停车场的实际需求选择合适的设备型号和品牌，设备由中标供应商采购，确保设备能够满足停车场的日常需求。</w:t>
      </w:r>
    </w:p>
    <w:p w14:paraId="35E36A57">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4、故障预防</w:t>
      </w:r>
    </w:p>
    <w:p w14:paraId="2B17BDC1">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针对停车场设备可能出现的问题，中标供应商应采取有效的预防措施降低故障发生的风险。例如，可在设备上安装防护装置，避免因误操作等原因造成设备损坏；对于易磨损的部件，中标供应商应及时更换，防止因部件损坏导致的设备故障。</w:t>
      </w:r>
    </w:p>
    <w:p w14:paraId="3387D752">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5、技术支持</w:t>
      </w:r>
    </w:p>
    <w:p w14:paraId="264919DD">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为了保证停车场设备的正常运行，应与设备供应商保持紧密联系，确保及时获得技术支持。在设备出现故障或问题时，应第一时间联系供应商，寻求专业的解决方案。同时，应定期对设备进行检查和维护，确保其处于良好的工作状态。维护项目负责人需要24小时开机待命，</w:t>
      </w:r>
      <w:r>
        <w:rPr>
          <w:rFonts w:hint="eastAsia" w:ascii="宋体" w:hAnsi="宋体"/>
          <w:bCs/>
          <w:color w:val="auto"/>
          <w:sz w:val="24"/>
          <w:szCs w:val="24"/>
          <w:highlight w:val="none"/>
          <w:lang w:val="en-US" w:eastAsia="zh-CN"/>
        </w:rPr>
        <w:t>并配备不少于</w:t>
      </w:r>
      <w:r>
        <w:rPr>
          <w:rFonts w:hint="eastAsia" w:ascii="宋体" w:hAnsi="宋体"/>
          <w:bCs/>
          <w:color w:val="auto"/>
          <w:sz w:val="24"/>
          <w:szCs w:val="24"/>
          <w:highlight w:val="none"/>
        </w:rPr>
        <w:t>1名</w:t>
      </w:r>
      <w:r>
        <w:rPr>
          <w:rFonts w:hint="eastAsia" w:ascii="宋体" w:hAnsi="宋体"/>
          <w:bCs/>
          <w:color w:val="auto"/>
          <w:sz w:val="24"/>
          <w:szCs w:val="24"/>
          <w:highlight w:val="none"/>
          <w:lang w:val="en-US" w:eastAsia="zh-CN"/>
        </w:rPr>
        <w:t>专职</w:t>
      </w:r>
      <w:r>
        <w:rPr>
          <w:rFonts w:hint="eastAsia" w:ascii="宋体" w:hAnsi="宋体"/>
          <w:bCs/>
          <w:color w:val="auto"/>
          <w:sz w:val="24"/>
          <w:szCs w:val="24"/>
          <w:highlight w:val="none"/>
        </w:rPr>
        <w:t>技术人员</w:t>
      </w:r>
      <w:r>
        <w:rPr>
          <w:rFonts w:hint="eastAsia" w:ascii="宋体" w:hAnsi="宋体"/>
          <w:bCs/>
          <w:color w:val="auto"/>
          <w:sz w:val="24"/>
          <w:szCs w:val="24"/>
          <w:highlight w:val="none"/>
          <w:lang w:val="en-US" w:eastAsia="zh-CN"/>
        </w:rPr>
        <w:t>24小时值班</w:t>
      </w:r>
      <w:r>
        <w:rPr>
          <w:rFonts w:hint="eastAsia" w:ascii="宋体" w:hAnsi="宋体"/>
          <w:bCs/>
          <w:color w:val="auto"/>
          <w:sz w:val="24"/>
          <w:szCs w:val="24"/>
          <w:highlight w:val="none"/>
        </w:rPr>
        <w:t>待命，处理应急技术问题。</w:t>
      </w:r>
    </w:p>
    <w:p w14:paraId="6BC4903E">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6、记录与分析</w:t>
      </w:r>
    </w:p>
    <w:p w14:paraId="061DDA99">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对停车场设备的维护过程进行详细的记录，包括维护时间、维护内容、故障处理结果等。通过对维护记录进行分析，可以总结经验教训，不断优化维护方案，提高停车场设备的可靠性和稳定性。同时，也为日后的设备更新或改造提供了重要的参考依据。</w:t>
      </w:r>
    </w:p>
    <w:p w14:paraId="58D6B7EE">
      <w:pPr>
        <w:autoSpaceDE w:val="0"/>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（三）维保期内服务</w:t>
      </w:r>
    </w:p>
    <w:p w14:paraId="5B571D85">
      <w:pPr>
        <w:autoSpaceDE w:val="0"/>
        <w:spacing w:line="360" w:lineRule="auto"/>
        <w:ind w:firstLine="480" w:firstLineChars="200"/>
        <w:rPr>
          <w:rFonts w:hint="default" w:ascii="宋体" w:hAnsi="宋体"/>
          <w:bCs/>
          <w:color w:val="auto"/>
          <w:sz w:val="24"/>
          <w:szCs w:val="24"/>
          <w:highlight w:val="none"/>
          <w:lang w:val="en-US" w:eastAsia="zh-CN"/>
        </w:rPr>
      </w:pPr>
      <w:r>
        <w:rPr>
          <w:rFonts w:hint="eastAsia" w:ascii="宋体" w:hAnsi="宋体"/>
          <w:bCs/>
          <w:color w:val="auto"/>
          <w:sz w:val="24"/>
          <w:szCs w:val="24"/>
          <w:highlight w:val="none"/>
        </w:rPr>
        <w:t>1、</w:t>
      </w:r>
      <w:r>
        <w:rPr>
          <w:rFonts w:hint="eastAsia" w:ascii="宋体" w:hAnsi="宋体"/>
          <w:bCs/>
          <w:color w:val="auto"/>
          <w:sz w:val="24"/>
          <w:szCs w:val="24"/>
          <w:highlight w:val="none"/>
          <w:lang w:val="en-US" w:eastAsia="zh-CN"/>
        </w:rPr>
        <w:t>至少</w:t>
      </w:r>
      <w:r>
        <w:rPr>
          <w:rFonts w:hint="eastAsia" w:ascii="宋体" w:hAnsi="宋体"/>
          <w:bCs/>
          <w:color w:val="auto"/>
          <w:sz w:val="24"/>
          <w:szCs w:val="24"/>
          <w:highlight w:val="none"/>
        </w:rPr>
        <w:t>配置专职技术支持人员</w:t>
      </w:r>
      <w:r>
        <w:rPr>
          <w:rFonts w:hint="eastAsia" w:ascii="宋体" w:hAnsi="宋体"/>
          <w:bCs/>
          <w:color w:val="auto"/>
          <w:sz w:val="24"/>
          <w:szCs w:val="24"/>
          <w:highlight w:val="none"/>
          <w:lang w:val="en-US" w:eastAsia="zh-CN"/>
        </w:rPr>
        <w:t>3名。</w:t>
      </w:r>
    </w:p>
    <w:p w14:paraId="4F257EA8">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（1）保证维护材料供应，满足系统的高可靠性要求；</w:t>
      </w:r>
    </w:p>
    <w:p w14:paraId="3A147E5F">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（2）提供系统维护、故障排除、软、硬件升级服务</w:t>
      </w:r>
      <w:r>
        <w:rPr>
          <w:rFonts w:hint="eastAsia" w:ascii="宋体" w:hAnsi="宋体"/>
          <w:bCs/>
          <w:color w:val="auto"/>
          <w:sz w:val="24"/>
          <w:szCs w:val="24"/>
          <w:highlight w:val="none"/>
          <w:lang w:eastAsia="zh-CN"/>
        </w:rPr>
        <w:t>（</w:t>
      </w:r>
      <w:r>
        <w:rPr>
          <w:rFonts w:hint="eastAsia" w:ascii="宋体" w:hAnsi="宋体"/>
          <w:bCs/>
          <w:color w:val="auto"/>
          <w:sz w:val="24"/>
          <w:szCs w:val="24"/>
          <w:highlight w:val="none"/>
          <w:lang w:val="en-US" w:eastAsia="zh-CN"/>
        </w:rPr>
        <w:t>软件须及时更新最新版本</w:t>
      </w:r>
      <w:r>
        <w:rPr>
          <w:rFonts w:hint="eastAsia" w:ascii="宋体" w:hAnsi="宋体"/>
          <w:bCs/>
          <w:color w:val="auto"/>
          <w:sz w:val="24"/>
          <w:szCs w:val="24"/>
          <w:highlight w:val="none"/>
          <w:lang w:eastAsia="zh-CN"/>
        </w:rPr>
        <w:t>）</w:t>
      </w:r>
      <w:r>
        <w:rPr>
          <w:rFonts w:hint="eastAsia" w:ascii="宋体" w:hAnsi="宋体"/>
          <w:bCs/>
          <w:color w:val="auto"/>
          <w:sz w:val="24"/>
          <w:szCs w:val="24"/>
          <w:highlight w:val="none"/>
        </w:rPr>
        <w:t>；</w:t>
      </w:r>
    </w:p>
    <w:p w14:paraId="137685A2">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（3）紧急情况下，保证及时提供备用设备，快速安装调试进入正常使用状态；</w:t>
      </w:r>
    </w:p>
    <w:p w14:paraId="1AE3A0E0">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（4）24小时专人</w:t>
      </w:r>
      <w:r>
        <w:rPr>
          <w:rFonts w:hint="eastAsia" w:ascii="宋体" w:hAnsi="宋体"/>
          <w:bCs/>
          <w:color w:val="auto"/>
          <w:sz w:val="24"/>
          <w:szCs w:val="24"/>
          <w:highlight w:val="none"/>
          <w:lang w:val="en-US" w:eastAsia="zh-CN"/>
        </w:rPr>
        <w:t>专职负责</w:t>
      </w:r>
      <w:r>
        <w:rPr>
          <w:rFonts w:hint="eastAsia" w:ascii="宋体" w:hAnsi="宋体"/>
          <w:bCs/>
          <w:color w:val="auto"/>
          <w:sz w:val="24"/>
          <w:szCs w:val="24"/>
          <w:highlight w:val="none"/>
        </w:rPr>
        <w:t>。</w:t>
      </w:r>
    </w:p>
    <w:p w14:paraId="22006BE5">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2、服务团队</w:t>
      </w:r>
    </w:p>
    <w:p w14:paraId="2AE140DD">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（1）中标供应商需配备专业的技术支持人员，负责热线电话受理，客户技术咨询、故障处理等服务。</w:t>
      </w:r>
    </w:p>
    <w:p w14:paraId="338A1C09">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（2）提供7×24小时技术咨询服务；</w:t>
      </w:r>
    </w:p>
    <w:p w14:paraId="6AD60E97">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（3）提供7×24小时故障处理服务；</w:t>
      </w:r>
    </w:p>
    <w:p w14:paraId="1F46BECB">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（4）提供7×24小时的重大故障现场支援；</w:t>
      </w:r>
    </w:p>
    <w:p w14:paraId="78FF69AE">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（5）不少于一周的设备操作现场培训。</w:t>
      </w:r>
    </w:p>
    <w:p w14:paraId="206A6E59">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（6）提供产品新技术的消化吸收及技术传递工作；</w:t>
      </w:r>
    </w:p>
    <w:p w14:paraId="0C4B8EAB">
      <w:pPr>
        <w:autoSpaceDE w:val="0"/>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 xml:space="preserve"> </w:t>
      </w:r>
      <w:r>
        <w:rPr>
          <w:rFonts w:hint="eastAsia" w:ascii="宋体" w:hAnsi="宋体"/>
          <w:b/>
          <w:color w:val="auto"/>
          <w:sz w:val="24"/>
          <w:szCs w:val="24"/>
          <w:highlight w:val="none"/>
        </w:rPr>
        <w:t>（四）维护服务流程</w:t>
      </w:r>
    </w:p>
    <w:p w14:paraId="63334C94">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1、收到维护请求</w:t>
      </w:r>
    </w:p>
    <w:p w14:paraId="0E475CBC">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2、维护人员最</w:t>
      </w:r>
      <w:r>
        <w:rPr>
          <w:rFonts w:hint="eastAsia" w:ascii="宋体" w:hAnsi="宋体"/>
          <w:bCs/>
          <w:color w:val="auto"/>
          <w:sz w:val="24"/>
          <w:szCs w:val="24"/>
          <w:highlight w:val="none"/>
          <w:lang w:eastAsia="zh-CN"/>
        </w:rPr>
        <w:t>短</w:t>
      </w:r>
      <w:r>
        <w:rPr>
          <w:rFonts w:hint="eastAsia" w:ascii="宋体" w:hAnsi="宋体"/>
          <w:bCs/>
          <w:color w:val="auto"/>
          <w:sz w:val="24"/>
          <w:szCs w:val="24"/>
          <w:highlight w:val="none"/>
        </w:rPr>
        <w:t>时间内到达现场</w:t>
      </w:r>
    </w:p>
    <w:p w14:paraId="43FEA7F3">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3、记录请求时间与到达时间</w:t>
      </w:r>
    </w:p>
    <w:p w14:paraId="3B27EDFB">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4、立即开始维护</w:t>
      </w:r>
    </w:p>
    <w:p w14:paraId="12EBD878">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5、维护结束并验收合格，详细填写《现场技术服务记录单》</w:t>
      </w:r>
    </w:p>
    <w:p w14:paraId="1908233B">
      <w:pPr>
        <w:autoSpaceDE w:val="0"/>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（五）各类服务支持</w:t>
      </w:r>
    </w:p>
    <w:p w14:paraId="0CD4F26E">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1、现场支持：系统出现问题，但不影响系统整体运行时，应向现场巡检人员了解故障现象，根据经验或查阅资料，对</w:t>
      </w:r>
      <w:r>
        <w:rPr>
          <w:rFonts w:hint="eastAsia" w:ascii="宋体" w:hAnsi="宋体"/>
          <w:bCs/>
          <w:color w:val="auto"/>
          <w:sz w:val="24"/>
          <w:szCs w:val="24"/>
          <w:highlight w:val="none"/>
          <w:lang w:val="en-US" w:eastAsia="zh-CN"/>
        </w:rPr>
        <w:t>采购人</w:t>
      </w:r>
      <w:r>
        <w:rPr>
          <w:rFonts w:hint="eastAsia" w:ascii="宋体" w:hAnsi="宋体"/>
          <w:bCs/>
          <w:color w:val="auto"/>
          <w:sz w:val="24"/>
          <w:szCs w:val="24"/>
          <w:highlight w:val="none"/>
        </w:rPr>
        <w:t>做出电话支持，解释有关问题，并根据</w:t>
      </w:r>
      <w:r>
        <w:rPr>
          <w:rFonts w:hint="eastAsia" w:ascii="宋体" w:hAnsi="宋体"/>
          <w:bCs/>
          <w:color w:val="auto"/>
          <w:sz w:val="24"/>
          <w:szCs w:val="24"/>
          <w:highlight w:val="none"/>
          <w:lang w:val="en-US" w:eastAsia="zh-CN"/>
        </w:rPr>
        <w:t>采购人</w:t>
      </w:r>
      <w:r>
        <w:rPr>
          <w:rFonts w:hint="eastAsia" w:ascii="宋体" w:hAnsi="宋体"/>
          <w:bCs/>
          <w:color w:val="auto"/>
          <w:sz w:val="24"/>
          <w:szCs w:val="24"/>
          <w:highlight w:val="none"/>
        </w:rPr>
        <w:t>请求，</w:t>
      </w:r>
      <w:r>
        <w:rPr>
          <w:rFonts w:hint="eastAsia" w:ascii="宋体" w:hAnsi="宋体"/>
          <w:bCs/>
          <w:color w:val="auto"/>
          <w:sz w:val="24"/>
          <w:szCs w:val="24"/>
          <w:highlight w:val="none"/>
          <w:lang w:val="en-US" w:eastAsia="zh-CN"/>
        </w:rPr>
        <w:t>采购人</w:t>
      </w:r>
      <w:r>
        <w:rPr>
          <w:rFonts w:hint="eastAsia" w:ascii="宋体" w:hAnsi="宋体"/>
          <w:bCs/>
          <w:color w:val="auto"/>
          <w:sz w:val="24"/>
          <w:szCs w:val="24"/>
          <w:highlight w:val="none"/>
        </w:rPr>
        <w:t>规定时间内至现场服务。</w:t>
      </w:r>
    </w:p>
    <w:p w14:paraId="52C19192">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2、非现场服务支持：一般性的咨询，可通过电话提供技术指导性服务。公司服务中心所有技术工程师手机24小时开机，提供7×24小时技术应答。</w:t>
      </w:r>
    </w:p>
    <w:p w14:paraId="7C6C16C7">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3、技术支持：提供专业的售后服务小组，并设立售后服务办公室，选派受到良好培训并富有经验的工程师及时响应项目的维护、整改及调整工作。</w:t>
      </w:r>
    </w:p>
    <w:p w14:paraId="54676A37">
      <w:pPr>
        <w:autoSpaceDE w:val="0"/>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（六）例行调查制度</w:t>
      </w:r>
    </w:p>
    <w:p w14:paraId="1D681BBC">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1、定期巡检并提供检查报告</w:t>
      </w:r>
    </w:p>
    <w:p w14:paraId="171429B3">
      <w:pPr>
        <w:numPr>
          <w:ilvl w:val="0"/>
          <w:numId w:val="23"/>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设备运行状况和出现故障原因；</w:t>
      </w:r>
    </w:p>
    <w:p w14:paraId="6AF08799">
      <w:pPr>
        <w:numPr>
          <w:ilvl w:val="0"/>
          <w:numId w:val="23"/>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提出需要维修或更换的设备清单；</w:t>
      </w:r>
    </w:p>
    <w:p w14:paraId="73ED4992">
      <w:pPr>
        <w:numPr>
          <w:ilvl w:val="0"/>
          <w:numId w:val="23"/>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设备重要参数的设定和修改情况；</w:t>
      </w:r>
    </w:p>
    <w:p w14:paraId="734FACF3">
      <w:pPr>
        <w:numPr>
          <w:ilvl w:val="0"/>
          <w:numId w:val="23"/>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设备和</w:t>
      </w:r>
      <w:r>
        <w:rPr>
          <w:rFonts w:hint="eastAsia" w:ascii="宋体" w:hAnsi="宋体"/>
          <w:bCs/>
          <w:color w:val="auto"/>
          <w:sz w:val="24"/>
          <w:szCs w:val="24"/>
          <w:highlight w:val="none"/>
          <w:lang w:eastAsia="zh-CN"/>
        </w:rPr>
        <w:t>其他设备</w:t>
      </w:r>
      <w:r>
        <w:rPr>
          <w:rFonts w:hint="eastAsia" w:ascii="宋体" w:hAnsi="宋体"/>
          <w:bCs/>
          <w:color w:val="auto"/>
          <w:sz w:val="24"/>
          <w:szCs w:val="24"/>
          <w:highlight w:val="none"/>
        </w:rPr>
        <w:t>相互间的关系（有无冲突等）；</w:t>
      </w:r>
    </w:p>
    <w:p w14:paraId="6596F94B">
      <w:pPr>
        <w:numPr>
          <w:ilvl w:val="0"/>
          <w:numId w:val="23"/>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前端和中心通讯线路的运行情况；</w:t>
      </w:r>
    </w:p>
    <w:p w14:paraId="718F5B82">
      <w:pPr>
        <w:numPr>
          <w:ilvl w:val="0"/>
          <w:numId w:val="23"/>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存在隐患和提出解决方法。</w:t>
      </w:r>
    </w:p>
    <w:p w14:paraId="573216D1">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2、定期维护内容</w:t>
      </w:r>
    </w:p>
    <w:p w14:paraId="33690B0C">
      <w:pPr>
        <w:numPr>
          <w:ilvl w:val="0"/>
          <w:numId w:val="24"/>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根据巡检报告进行维修；</w:t>
      </w:r>
    </w:p>
    <w:p w14:paraId="6CA24BCD">
      <w:pPr>
        <w:numPr>
          <w:ilvl w:val="0"/>
          <w:numId w:val="24"/>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定期清洗设备内部除尘、清洁镜头、校正有关参数等；</w:t>
      </w:r>
    </w:p>
    <w:p w14:paraId="3AE7210D">
      <w:pPr>
        <w:numPr>
          <w:ilvl w:val="0"/>
          <w:numId w:val="24"/>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定期更换老化和隐患设备；</w:t>
      </w:r>
    </w:p>
    <w:p w14:paraId="2303EBEC">
      <w:pPr>
        <w:numPr>
          <w:ilvl w:val="0"/>
          <w:numId w:val="24"/>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定期升级软件版本。</w:t>
      </w:r>
    </w:p>
    <w:p w14:paraId="27CB7ADF">
      <w:pPr>
        <w:keepNext w:val="0"/>
        <w:keepLines w:val="0"/>
        <w:pageBreakBefore w:val="0"/>
        <w:widowControl w:val="0"/>
        <w:kinsoku/>
        <w:wordWrap/>
        <w:overflowPunct/>
        <w:topLinePunct w:val="0"/>
        <w:autoSpaceDE w:val="0"/>
        <w:autoSpaceDN/>
        <w:bidi w:val="0"/>
        <w:adjustRightInd w:val="0"/>
        <w:snapToGrid w:val="0"/>
        <w:spacing w:line="500" w:lineRule="exact"/>
        <w:ind w:left="0" w:leftChars="0" w:firstLine="562" w:firstLineChars="200"/>
        <w:textAlignment w:val="auto"/>
        <w:rPr>
          <w:rFonts w:hint="eastAsia" w:ascii="宋体" w:hAnsi="宋体"/>
          <w:b/>
          <w:color w:val="auto"/>
          <w:sz w:val="28"/>
          <w:szCs w:val="28"/>
          <w:highlight w:val="none"/>
        </w:rPr>
      </w:pPr>
      <w:r>
        <w:rPr>
          <w:rFonts w:hint="eastAsia" w:ascii="宋体" w:hAnsi="宋体"/>
          <w:b/>
          <w:color w:val="auto"/>
          <w:sz w:val="28"/>
          <w:szCs w:val="28"/>
          <w:highlight w:val="none"/>
        </w:rPr>
        <w:t>（七）保洁服务</w:t>
      </w:r>
      <w:r>
        <w:rPr>
          <w:rFonts w:hint="eastAsia" w:ascii="宋体" w:hAnsi="宋体"/>
          <w:bCs/>
          <w:color w:val="auto"/>
          <w:sz w:val="24"/>
          <w:szCs w:val="24"/>
          <w:highlight w:val="none"/>
          <w:lang w:eastAsia="zh-CN"/>
        </w:rPr>
        <w:t>（</w:t>
      </w:r>
      <w:r>
        <w:rPr>
          <w:rFonts w:hint="eastAsia" w:ascii="宋体" w:hAnsi="宋体"/>
          <w:bCs/>
          <w:color w:val="auto"/>
          <w:sz w:val="24"/>
          <w:szCs w:val="24"/>
          <w:highlight w:val="none"/>
          <w:lang w:val="en-US" w:eastAsia="zh-CN"/>
        </w:rPr>
        <w:t>配备不少于2名保洁工作人员</w:t>
      </w:r>
      <w:r>
        <w:rPr>
          <w:rFonts w:hint="eastAsia" w:ascii="宋体" w:hAnsi="宋体"/>
          <w:bCs/>
          <w:color w:val="auto"/>
          <w:sz w:val="24"/>
          <w:szCs w:val="24"/>
          <w:highlight w:val="none"/>
          <w:lang w:eastAsia="zh-CN"/>
        </w:rPr>
        <w:t>）</w:t>
      </w:r>
    </w:p>
    <w:p w14:paraId="500AB098">
      <w:pPr>
        <w:autoSpaceDE w:val="0"/>
        <w:spacing w:line="360" w:lineRule="auto"/>
        <w:ind w:left="420" w:leftChars="200"/>
        <w:rPr>
          <w:rFonts w:hint="eastAsia" w:ascii="宋体" w:hAnsi="宋体"/>
          <w:bCs/>
          <w:color w:val="auto"/>
          <w:sz w:val="24"/>
          <w:szCs w:val="24"/>
          <w:highlight w:val="none"/>
        </w:rPr>
      </w:pPr>
      <w:r>
        <w:rPr>
          <w:rFonts w:hint="eastAsia" w:ascii="宋体" w:hAnsi="宋体"/>
          <w:bCs/>
          <w:color w:val="auto"/>
          <w:sz w:val="24"/>
          <w:szCs w:val="24"/>
          <w:highlight w:val="none"/>
        </w:rPr>
        <w:t>1、市场</w:t>
      </w:r>
      <w:r>
        <w:rPr>
          <w:rFonts w:hint="eastAsia" w:ascii="宋体" w:hAnsi="宋体"/>
          <w:bCs/>
          <w:color w:val="auto"/>
          <w:sz w:val="24"/>
          <w:szCs w:val="24"/>
          <w:highlight w:val="none"/>
          <w:lang w:eastAsia="zh-CN"/>
        </w:rPr>
        <w:t>内</w:t>
      </w:r>
      <w:r>
        <w:rPr>
          <w:rFonts w:hint="eastAsia" w:ascii="宋体" w:hAnsi="宋体"/>
          <w:bCs/>
          <w:color w:val="auto"/>
          <w:sz w:val="24"/>
          <w:szCs w:val="24"/>
          <w:highlight w:val="none"/>
        </w:rPr>
        <w:t>商铺密集，车流量、人流量较大，给停车场环境卫生带来一定保洁压力，以下是一些停车场保洁要求：</w:t>
      </w:r>
    </w:p>
    <w:p w14:paraId="44A2971D">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地面清洁：保持地面无垃圾、杂物、灰尘、污渍，定期清扫和冲洗。</w:t>
      </w:r>
    </w:p>
    <w:p w14:paraId="1BD15956">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车位清洁：车位要时刻保持干净整洁，无任何脏污影响车辆停放。</w:t>
      </w:r>
    </w:p>
    <w:p w14:paraId="2333BEF2">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通道清洁：通道必须始终无垃圾堆积，地面整洁且畅通无阻。</w:t>
      </w:r>
    </w:p>
    <w:p w14:paraId="4785590F">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垃圾桶清理：垃圾桶及时清理并消毒，周边保持整洁无异味，垃圾桶清理间隔不超过[5]小时。</w:t>
      </w:r>
    </w:p>
    <w:p w14:paraId="13ADF2EE">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设施擦拭：细致擦拭停车场内的指示牌、消火栓、栏杆等设施，确保其干净且无灰尘，每日擦拭不少于[2]次。</w:t>
      </w:r>
    </w:p>
    <w:p w14:paraId="5EF87F19">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墙壁和立柱清洁：无蛛网、污渍等。</w:t>
      </w:r>
    </w:p>
    <w:p w14:paraId="1D764B05">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排水设施检查：仔细检查排水设施，确保排水口无堵塞，地面无积水，如遇特殊天气，增加检查频次。</w:t>
      </w:r>
    </w:p>
    <w:p w14:paraId="56F1B9BE">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卫生死角清理：注意清理停车场的各个角落，避免垃圾积存。</w:t>
      </w:r>
    </w:p>
    <w:p w14:paraId="56163879">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定期消毒：根据需要进行定期消毒，以保持环境卫生。</w:t>
      </w:r>
    </w:p>
    <w:p w14:paraId="3314BCA5">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垃圾清运：按照规定将垃圾运送到指定地点。</w:t>
      </w:r>
    </w:p>
    <w:p w14:paraId="68BFC645">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保洁工作时间安排合理：确保在不同时段都能维持较好的保洁状态。</w:t>
      </w:r>
    </w:p>
    <w:p w14:paraId="53D8B3B0">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清洁工具管理：摆放整齐，不随意乱放。</w:t>
      </w:r>
    </w:p>
    <w:p w14:paraId="40D394B4">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特殊情况处理：如呕吐物、油渍等特殊污渍，配备专门的清洁工具和药剂，确保在最短时间内妥善处理。</w:t>
      </w:r>
    </w:p>
    <w:p w14:paraId="00DD0559">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为每一个车位提供个性化清洁服务，根据车位使用频率和车辆特点，制定专属清洁方案。</w:t>
      </w:r>
    </w:p>
    <w:p w14:paraId="7A095371">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合理安排保洁工作时间，在高峰期增加保洁力量，确保停车场随时处于良好保洁状态。</w:t>
      </w:r>
    </w:p>
    <w:p w14:paraId="77C0AAA7">
      <w:pPr>
        <w:numPr>
          <w:ilvl w:val="0"/>
          <w:numId w:val="25"/>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清洁工具进行专门管理，摆放整齐有序且有明确标识。</w:t>
      </w:r>
    </w:p>
    <w:p w14:paraId="204F68E0">
      <w:pPr>
        <w:autoSpaceDE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2、停车场保洁工作安全性要求</w:t>
      </w:r>
    </w:p>
    <w:p w14:paraId="0E4674A5">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保洁人员必须经过安全培训，熟悉停车场内的安全规定和应急处理程序。</w:t>
      </w:r>
    </w:p>
    <w:p w14:paraId="5E9451F9">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工作时必须穿戴反光背心等安全防护装备，以提高自身可见度。</w:t>
      </w:r>
    </w:p>
    <w:p w14:paraId="58BFA123">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在车辆行驶通道进行保洁作业时，必须设置明显的警示标志，避免车辆碰撞。</w:t>
      </w:r>
    </w:p>
    <w:p w14:paraId="47FEAC44">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严禁在车辆进出口等危险区域停留或作业，确保自身安全。</w:t>
      </w:r>
    </w:p>
    <w:p w14:paraId="05B147B3">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清洁设备和工具应定期检查和维护，确保其安全性和正常使用。</w:t>
      </w:r>
    </w:p>
    <w:p w14:paraId="41BC6DB4">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注意地面湿滑情况，及时清理积水和油污，防止滑倒摔伤事故发生。</w:t>
      </w:r>
    </w:p>
    <w:p w14:paraId="76E1EFCA">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与停车场内的车辆和人员保持安全距离，避免意外发生。</w:t>
      </w:r>
    </w:p>
    <w:p w14:paraId="6C5BBB59">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对清洁用品的存放和使用要严格按照规定进行，防止火灾等危险。</w:t>
      </w:r>
    </w:p>
    <w:p w14:paraId="28807641">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在停车场内进行保洁工作时，要时刻留意周边环境变化，如有异常情况及时撤离。</w:t>
      </w:r>
    </w:p>
    <w:p w14:paraId="508A50FB">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严格遵守停车场的消防安全规定，确保消防设施周边无障碍物。</w:t>
      </w:r>
    </w:p>
    <w:p w14:paraId="438C8F7A">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保洁工作安排应避免影响停车场的正常交通秩序，保障车辆和行人安全。</w:t>
      </w:r>
    </w:p>
    <w:p w14:paraId="468DD428">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遇到突发安全事件，如火灾、坍塌等，应迅速按照应急预案进行处理和报告。</w:t>
      </w:r>
    </w:p>
    <w:p w14:paraId="513A4866">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定期对保洁人员进行安全考核，强化安全意识。</w:t>
      </w:r>
    </w:p>
    <w:p w14:paraId="0DAD1347">
      <w:pPr>
        <w:numPr>
          <w:ilvl w:val="0"/>
          <w:numId w:val="26"/>
        </w:numPr>
        <w:autoSpaceDE w:val="0"/>
        <w:spacing w:line="360" w:lineRule="auto"/>
        <w:ind w:left="0" w:firstLine="425"/>
        <w:rPr>
          <w:rFonts w:hint="eastAsia" w:ascii="宋体" w:hAnsi="宋体"/>
          <w:bCs/>
          <w:color w:val="auto"/>
          <w:sz w:val="24"/>
          <w:szCs w:val="24"/>
          <w:highlight w:val="none"/>
        </w:rPr>
      </w:pPr>
      <w:r>
        <w:rPr>
          <w:rFonts w:hint="eastAsia" w:ascii="宋体" w:hAnsi="宋体"/>
          <w:bCs/>
          <w:color w:val="auto"/>
          <w:sz w:val="24"/>
          <w:szCs w:val="24"/>
          <w:highlight w:val="none"/>
        </w:rPr>
        <w:t>加强与停车场管理部门的沟通协调，共同维护停车场的安全环境。</w:t>
      </w:r>
    </w:p>
    <w:p w14:paraId="73C4A38D">
      <w:pPr>
        <w:spacing w:line="360" w:lineRule="auto"/>
        <w:ind w:left="-840" w:firstLine="1405" w:firstLineChars="500"/>
        <w:jc w:val="left"/>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lang w:val="en-US" w:eastAsia="zh-CN"/>
        </w:rPr>
        <w:t>六</w:t>
      </w:r>
      <w:r>
        <w:rPr>
          <w:rFonts w:hint="eastAsia" w:ascii="宋体" w:hAnsi="宋体"/>
          <w:b/>
          <w:bCs/>
          <w:color w:val="auto"/>
          <w:kern w:val="0"/>
          <w:sz w:val="28"/>
          <w:szCs w:val="28"/>
          <w:highlight w:val="none"/>
        </w:rPr>
        <w:t>、考核标准</w:t>
      </w:r>
    </w:p>
    <w:p w14:paraId="2FB483CF">
      <w:pPr>
        <w:autoSpaceDE w:val="0"/>
        <w:spacing w:line="360" w:lineRule="auto"/>
        <w:ind w:firstLine="480" w:firstLineChars="200"/>
        <w:rPr>
          <w:rFonts w:hint="eastAsia" w:ascii="宋体" w:hAnsi="宋体"/>
          <w:bCs/>
          <w:color w:val="auto"/>
          <w:sz w:val="24"/>
          <w:szCs w:val="24"/>
          <w:highlight w:val="none"/>
          <w:lang w:val="zh-CN"/>
        </w:rPr>
      </w:pPr>
      <w:r>
        <w:rPr>
          <w:rFonts w:hint="eastAsia" w:ascii="宋体" w:hAnsi="宋体" w:cs="宋体"/>
          <w:bCs/>
          <w:color w:val="auto"/>
          <w:sz w:val="24"/>
          <w:szCs w:val="24"/>
          <w:highlight w:val="none"/>
          <w:lang w:val="zh-CN"/>
        </w:rPr>
        <w:t>1、</w:t>
      </w:r>
      <w:r>
        <w:rPr>
          <w:rFonts w:hint="eastAsia" w:ascii="宋体" w:hAnsi="宋体"/>
          <w:bCs/>
          <w:color w:val="auto"/>
          <w:sz w:val="24"/>
          <w:szCs w:val="24"/>
          <w:highlight w:val="none"/>
          <w:lang w:val="zh-CN"/>
        </w:rPr>
        <w:t>考核标准及扣分细则∶详见下表，按月进行考核，次月5日前公布考评结果，</w:t>
      </w:r>
      <w:r>
        <w:rPr>
          <w:rFonts w:hint="eastAsia" w:ascii="宋体" w:hAnsi="宋体"/>
          <w:bCs/>
          <w:color w:val="auto"/>
          <w:sz w:val="24"/>
          <w:szCs w:val="24"/>
          <w:highlight w:val="none"/>
          <w:lang w:val="en-US" w:eastAsia="zh-CN"/>
        </w:rPr>
        <w:t>月度考核结果累计至年度，按年度进行计算</w:t>
      </w:r>
      <w:r>
        <w:rPr>
          <w:rFonts w:hint="eastAsia" w:ascii="宋体" w:hAnsi="宋体"/>
          <w:bCs/>
          <w:color w:val="auto"/>
          <w:sz w:val="24"/>
          <w:szCs w:val="24"/>
          <w:highlight w:val="none"/>
          <w:lang w:val="zh-CN"/>
        </w:rPr>
        <w:t xml:space="preserve">。 </w:t>
      </w:r>
    </w:p>
    <w:p w14:paraId="753DA18E">
      <w:pPr>
        <w:autoSpaceDE w:val="0"/>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2、每月</w:t>
      </w:r>
      <w:r>
        <w:rPr>
          <w:rFonts w:hint="eastAsia" w:ascii="宋体" w:hAnsi="宋体"/>
          <w:bCs/>
          <w:color w:val="auto"/>
          <w:sz w:val="24"/>
          <w:szCs w:val="24"/>
          <w:highlight w:val="none"/>
          <w:lang w:val="en-US" w:eastAsia="zh-CN"/>
        </w:rPr>
        <w:t>收益（税后）分红</w:t>
      </w:r>
      <w:r>
        <w:rPr>
          <w:rFonts w:hint="eastAsia" w:ascii="宋体" w:hAnsi="宋体"/>
          <w:bCs/>
          <w:color w:val="auto"/>
          <w:sz w:val="24"/>
          <w:szCs w:val="24"/>
          <w:highlight w:val="none"/>
          <w:lang w:val="zh-CN"/>
        </w:rPr>
        <w:t>与该月考评结果挂钩∶</w:t>
      </w:r>
    </w:p>
    <w:p w14:paraId="71C0FF7C">
      <w:pPr>
        <w:autoSpaceDE w:val="0"/>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（1）综合考核分在90分以上（包括90分）的为优秀，拨付全额月度</w:t>
      </w:r>
      <w:r>
        <w:rPr>
          <w:rFonts w:hint="eastAsia" w:ascii="宋体" w:hAnsi="宋体"/>
          <w:bCs/>
          <w:color w:val="auto"/>
          <w:sz w:val="24"/>
          <w:szCs w:val="24"/>
          <w:highlight w:val="none"/>
          <w:lang w:val="en-US" w:eastAsia="zh-CN"/>
        </w:rPr>
        <w:t>收益（税后）*中标分红比例</w:t>
      </w:r>
      <w:r>
        <w:rPr>
          <w:rFonts w:hint="eastAsia" w:ascii="宋体" w:hAnsi="宋体"/>
          <w:bCs/>
          <w:color w:val="auto"/>
          <w:sz w:val="24"/>
          <w:szCs w:val="24"/>
          <w:highlight w:val="none"/>
          <w:lang w:val="zh-CN"/>
        </w:rPr>
        <w:t>；</w:t>
      </w:r>
    </w:p>
    <w:p w14:paraId="54A82D38">
      <w:pPr>
        <w:autoSpaceDE w:val="0"/>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（2）综合考核分在80（含）—90分（</w:t>
      </w:r>
      <w:r>
        <w:rPr>
          <w:rFonts w:hint="eastAsia" w:ascii="宋体" w:hAnsi="宋体"/>
          <w:bCs/>
          <w:color w:val="auto"/>
          <w:sz w:val="24"/>
          <w:szCs w:val="24"/>
          <w:highlight w:val="none"/>
        </w:rPr>
        <w:t>不含</w:t>
      </w:r>
      <w:r>
        <w:rPr>
          <w:rFonts w:hint="eastAsia" w:ascii="宋体" w:hAnsi="宋体"/>
          <w:bCs/>
          <w:color w:val="auto"/>
          <w:sz w:val="24"/>
          <w:szCs w:val="24"/>
          <w:highlight w:val="none"/>
          <w:lang w:val="zh-CN"/>
        </w:rPr>
        <w:t>）的为良好，以90分为基准每扣1分扣除月度</w:t>
      </w:r>
      <w:r>
        <w:rPr>
          <w:rFonts w:hint="eastAsia" w:ascii="宋体" w:hAnsi="宋体"/>
          <w:bCs/>
          <w:color w:val="auto"/>
          <w:sz w:val="24"/>
          <w:szCs w:val="24"/>
          <w:highlight w:val="none"/>
          <w:lang w:val="en-US" w:eastAsia="zh-CN"/>
        </w:rPr>
        <w:t>收益（税后）*中标分红比例</w:t>
      </w:r>
      <w:r>
        <w:rPr>
          <w:rFonts w:hint="eastAsia" w:ascii="宋体" w:hAnsi="宋体"/>
          <w:bCs/>
          <w:color w:val="auto"/>
          <w:sz w:val="24"/>
          <w:szCs w:val="24"/>
          <w:highlight w:val="none"/>
          <w:lang w:val="zh-CN"/>
        </w:rPr>
        <w:t>的2%；</w:t>
      </w:r>
    </w:p>
    <w:p w14:paraId="34D37CFB">
      <w:pPr>
        <w:autoSpaceDE w:val="0"/>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（3）综合考核分在80 分以下的为不合格，核拨全额月度</w:t>
      </w:r>
      <w:r>
        <w:rPr>
          <w:rFonts w:hint="eastAsia" w:ascii="宋体" w:hAnsi="宋体"/>
          <w:bCs/>
          <w:color w:val="auto"/>
          <w:sz w:val="24"/>
          <w:szCs w:val="24"/>
          <w:highlight w:val="none"/>
          <w:lang w:val="en-US" w:eastAsia="zh-CN"/>
        </w:rPr>
        <w:t>收益（税后）*中标分红比例</w:t>
      </w:r>
      <w:r>
        <w:rPr>
          <w:rFonts w:hint="eastAsia" w:ascii="宋体" w:hAnsi="宋体"/>
          <w:bCs/>
          <w:color w:val="auto"/>
          <w:sz w:val="24"/>
          <w:szCs w:val="24"/>
          <w:highlight w:val="none"/>
          <w:lang w:val="zh-CN"/>
        </w:rPr>
        <w:t>的70%。如出现两个月度考核不合格的，采购人有权</w:t>
      </w:r>
      <w:r>
        <w:rPr>
          <w:rFonts w:hint="eastAsia" w:ascii="宋体" w:hAnsi="宋体"/>
          <w:bCs/>
          <w:color w:val="auto"/>
          <w:sz w:val="24"/>
          <w:szCs w:val="24"/>
          <w:highlight w:val="none"/>
          <w:lang w:val="en-US" w:eastAsia="zh-CN"/>
        </w:rPr>
        <w:t>将中标供应商的服务视作违约</w:t>
      </w:r>
      <w:r>
        <w:rPr>
          <w:rFonts w:hint="eastAsia" w:ascii="宋体" w:hAnsi="宋体"/>
          <w:bCs/>
          <w:color w:val="auto"/>
          <w:sz w:val="24"/>
          <w:szCs w:val="24"/>
          <w:highlight w:val="none"/>
          <w:lang w:val="zh-CN"/>
        </w:rPr>
        <w:t>单方解除合同，由此产生的后果由</w:t>
      </w:r>
      <w:r>
        <w:rPr>
          <w:rFonts w:hint="eastAsia" w:ascii="宋体" w:hAnsi="宋体"/>
          <w:bCs/>
          <w:color w:val="auto"/>
          <w:sz w:val="24"/>
          <w:szCs w:val="24"/>
          <w:highlight w:val="none"/>
        </w:rPr>
        <w:t>中标供应商</w:t>
      </w:r>
      <w:r>
        <w:rPr>
          <w:rFonts w:hint="eastAsia" w:ascii="宋体" w:hAnsi="宋体"/>
          <w:bCs/>
          <w:color w:val="auto"/>
          <w:sz w:val="24"/>
          <w:szCs w:val="24"/>
          <w:highlight w:val="none"/>
          <w:lang w:val="zh-CN"/>
        </w:rPr>
        <w:t>自行承担。</w:t>
      </w:r>
    </w:p>
    <w:p w14:paraId="046FF68A">
      <w:pPr>
        <w:pStyle w:val="2"/>
        <w:ind w:left="0" w:leftChars="0" w:firstLine="0" w:firstLineChars="0"/>
        <w:rPr>
          <w:rFonts w:hint="default" w:eastAsia="宋体"/>
          <w:highlight w:val="none"/>
          <w:lang w:val="en-US" w:eastAsia="zh-CN"/>
        </w:rPr>
      </w:pPr>
    </w:p>
    <w:p w14:paraId="3EEE94DC">
      <w:pPr>
        <w:ind w:firstLine="482" w:firstLineChars="200"/>
        <w:jc w:val="left"/>
        <w:rPr>
          <w:rFonts w:ascii="宋体" w:hAnsi="宋体"/>
          <w:b/>
          <w:color w:val="auto"/>
          <w:sz w:val="24"/>
          <w:szCs w:val="24"/>
          <w:highlight w:val="none"/>
        </w:rPr>
      </w:pPr>
      <w:r>
        <w:rPr>
          <w:rFonts w:hint="eastAsia" w:ascii="宋体" w:hAnsi="宋体"/>
          <w:b/>
          <w:color w:val="auto"/>
          <w:sz w:val="24"/>
          <w:szCs w:val="24"/>
          <w:highlight w:val="none"/>
        </w:rPr>
        <w:t>考核细则（供参考，采购人具有根据实际情况调整考核细则的权利）</w:t>
      </w:r>
    </w:p>
    <w:tbl>
      <w:tblPr>
        <w:tblStyle w:val="32"/>
        <w:tblW w:w="94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6"/>
        <w:gridCol w:w="1025"/>
        <w:gridCol w:w="996"/>
        <w:gridCol w:w="5148"/>
        <w:gridCol w:w="768"/>
        <w:gridCol w:w="996"/>
      </w:tblGrid>
      <w:tr w14:paraId="68C1B4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526" w:type="dxa"/>
            <w:noWrap w:val="0"/>
            <w:vAlign w:val="center"/>
          </w:tcPr>
          <w:p w14:paraId="38479F8B">
            <w:pPr>
              <w:widowControl/>
              <w:jc w:val="center"/>
              <w:textAlignment w:val="center"/>
              <w:rPr>
                <w:rFonts w:hint="eastAsia" w:ascii="宋体" w:hAnsi="宋体" w:cs="宋体"/>
                <w:b/>
                <w:bCs/>
                <w:color w:val="auto"/>
                <w:kern w:val="0"/>
                <w:sz w:val="22"/>
                <w:szCs w:val="22"/>
                <w:highlight w:val="none"/>
                <w:lang w:bidi="ar"/>
              </w:rPr>
            </w:pPr>
            <w:r>
              <w:rPr>
                <w:rFonts w:hint="eastAsia" w:ascii="宋体" w:hAnsi="宋体" w:cs="宋体"/>
                <w:b/>
                <w:bCs/>
                <w:color w:val="auto"/>
                <w:kern w:val="0"/>
                <w:sz w:val="22"/>
                <w:szCs w:val="22"/>
                <w:highlight w:val="none"/>
                <w:lang w:bidi="ar"/>
              </w:rPr>
              <w:t>序号</w:t>
            </w:r>
          </w:p>
        </w:tc>
        <w:tc>
          <w:tcPr>
            <w:tcW w:w="2021" w:type="dxa"/>
            <w:gridSpan w:val="2"/>
            <w:noWrap w:val="0"/>
            <w:vAlign w:val="center"/>
          </w:tcPr>
          <w:p w14:paraId="618B1A07">
            <w:pPr>
              <w:widowControl/>
              <w:jc w:val="center"/>
              <w:textAlignment w:val="center"/>
              <w:rPr>
                <w:rFonts w:hint="eastAsia" w:ascii="宋体" w:hAnsi="宋体" w:cs="宋体"/>
                <w:b/>
                <w:bCs/>
                <w:color w:val="auto"/>
                <w:kern w:val="0"/>
                <w:sz w:val="22"/>
                <w:szCs w:val="22"/>
                <w:highlight w:val="none"/>
                <w:lang w:bidi="ar"/>
              </w:rPr>
            </w:pPr>
            <w:r>
              <w:rPr>
                <w:rFonts w:hint="eastAsia" w:ascii="宋体" w:hAnsi="宋体" w:cs="宋体"/>
                <w:b/>
                <w:bCs/>
                <w:color w:val="auto"/>
                <w:kern w:val="0"/>
                <w:sz w:val="22"/>
                <w:szCs w:val="22"/>
                <w:highlight w:val="none"/>
                <w:lang w:bidi="ar"/>
              </w:rPr>
              <w:t>考核项目</w:t>
            </w:r>
          </w:p>
        </w:tc>
        <w:tc>
          <w:tcPr>
            <w:tcW w:w="5148" w:type="dxa"/>
            <w:noWrap w:val="0"/>
            <w:vAlign w:val="center"/>
          </w:tcPr>
          <w:p w14:paraId="39239DA3">
            <w:pPr>
              <w:widowControl/>
              <w:jc w:val="center"/>
              <w:textAlignment w:val="center"/>
              <w:rPr>
                <w:rFonts w:hint="eastAsia" w:ascii="宋体" w:hAnsi="宋体" w:cs="宋体"/>
                <w:b/>
                <w:bCs/>
                <w:color w:val="auto"/>
                <w:kern w:val="0"/>
                <w:sz w:val="22"/>
                <w:szCs w:val="22"/>
                <w:highlight w:val="none"/>
                <w:lang w:bidi="ar"/>
              </w:rPr>
            </w:pPr>
            <w:r>
              <w:rPr>
                <w:rFonts w:hint="eastAsia" w:ascii="宋体" w:hAnsi="宋体" w:cs="宋体"/>
                <w:b/>
                <w:bCs/>
                <w:color w:val="auto"/>
                <w:kern w:val="0"/>
                <w:sz w:val="22"/>
                <w:szCs w:val="22"/>
                <w:highlight w:val="none"/>
                <w:lang w:bidi="ar"/>
              </w:rPr>
              <w:t>管理要求和标准</w:t>
            </w:r>
          </w:p>
        </w:tc>
        <w:tc>
          <w:tcPr>
            <w:tcW w:w="768" w:type="dxa"/>
            <w:noWrap w:val="0"/>
            <w:vAlign w:val="center"/>
          </w:tcPr>
          <w:p w14:paraId="74C225D1">
            <w:pPr>
              <w:widowControl/>
              <w:jc w:val="center"/>
              <w:textAlignment w:val="center"/>
              <w:rPr>
                <w:rFonts w:hint="eastAsia" w:ascii="宋体" w:hAnsi="宋体" w:cs="宋体"/>
                <w:b/>
                <w:bCs/>
                <w:color w:val="auto"/>
                <w:kern w:val="0"/>
                <w:sz w:val="22"/>
                <w:szCs w:val="22"/>
                <w:highlight w:val="none"/>
                <w:lang w:bidi="ar"/>
              </w:rPr>
            </w:pPr>
            <w:r>
              <w:rPr>
                <w:rFonts w:hint="eastAsia" w:ascii="宋体" w:hAnsi="宋体" w:cs="宋体"/>
                <w:b/>
                <w:bCs/>
                <w:color w:val="auto"/>
                <w:kern w:val="0"/>
                <w:sz w:val="22"/>
                <w:szCs w:val="22"/>
                <w:highlight w:val="none"/>
                <w:lang w:bidi="ar"/>
              </w:rPr>
              <w:t>分值</w:t>
            </w:r>
          </w:p>
        </w:tc>
        <w:tc>
          <w:tcPr>
            <w:tcW w:w="996" w:type="dxa"/>
            <w:noWrap w:val="0"/>
            <w:vAlign w:val="center"/>
          </w:tcPr>
          <w:p w14:paraId="39CD825D">
            <w:pPr>
              <w:widowControl/>
              <w:jc w:val="center"/>
              <w:textAlignment w:val="center"/>
              <w:rPr>
                <w:rFonts w:hint="eastAsia" w:ascii="宋体" w:hAnsi="宋体" w:cs="宋体"/>
                <w:b/>
                <w:bCs/>
                <w:color w:val="auto"/>
                <w:kern w:val="0"/>
                <w:sz w:val="22"/>
                <w:szCs w:val="22"/>
                <w:highlight w:val="none"/>
                <w:lang w:bidi="ar"/>
              </w:rPr>
            </w:pPr>
            <w:r>
              <w:rPr>
                <w:rFonts w:hint="eastAsia" w:ascii="宋体" w:hAnsi="宋体" w:cs="宋体"/>
                <w:b/>
                <w:bCs/>
                <w:color w:val="auto"/>
                <w:kern w:val="0"/>
                <w:sz w:val="22"/>
                <w:szCs w:val="22"/>
                <w:highlight w:val="none"/>
                <w:lang w:bidi="ar"/>
              </w:rPr>
              <w:t>违规扣分标准</w:t>
            </w:r>
          </w:p>
        </w:tc>
      </w:tr>
      <w:tr w14:paraId="343E97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526" w:type="dxa"/>
            <w:noWrap w:val="0"/>
            <w:vAlign w:val="center"/>
          </w:tcPr>
          <w:p w14:paraId="5DCA20BD">
            <w:pPr>
              <w:widowControl/>
              <w:numPr>
                <w:ilvl w:val="0"/>
                <w:numId w:val="27"/>
              </w:numPr>
              <w:jc w:val="both"/>
              <w:textAlignment w:val="center"/>
              <w:rPr>
                <w:rFonts w:hint="eastAsia" w:ascii="宋体" w:hAnsi="宋体" w:cs="宋体"/>
                <w:color w:val="auto"/>
                <w:kern w:val="0"/>
                <w:sz w:val="22"/>
                <w:szCs w:val="22"/>
                <w:highlight w:val="none"/>
                <w:lang w:bidi="ar"/>
              </w:rPr>
            </w:pPr>
          </w:p>
        </w:tc>
        <w:tc>
          <w:tcPr>
            <w:tcW w:w="1025" w:type="dxa"/>
            <w:vMerge w:val="restart"/>
            <w:noWrap w:val="0"/>
            <w:vAlign w:val="center"/>
          </w:tcPr>
          <w:p w14:paraId="2F1ACEE9">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工作纪律要求</w:t>
            </w:r>
          </w:p>
        </w:tc>
        <w:tc>
          <w:tcPr>
            <w:tcW w:w="996" w:type="dxa"/>
            <w:noWrap w:val="0"/>
            <w:vAlign w:val="center"/>
          </w:tcPr>
          <w:p w14:paraId="7031B7E2">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人员素养</w:t>
            </w:r>
          </w:p>
        </w:tc>
        <w:tc>
          <w:tcPr>
            <w:tcW w:w="5148" w:type="dxa"/>
            <w:noWrap w:val="0"/>
            <w:vAlign w:val="center"/>
          </w:tcPr>
          <w:p w14:paraId="0F63F177">
            <w:pPr>
              <w:keepNext w:val="0"/>
              <w:keepLines w:val="0"/>
              <w:pageBreakBefore w:val="0"/>
              <w:widowControl/>
              <w:numPr>
                <w:ilvl w:val="0"/>
                <w:numId w:val="28"/>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工作人员使用文明劝导用语，严禁粗言秽语，严禁威胁、辱骂、殴打服务对象，不得参加任何违法犯罪活动。</w:t>
            </w:r>
          </w:p>
          <w:p w14:paraId="697FDD00">
            <w:pPr>
              <w:pStyle w:val="30"/>
              <w:keepNext w:val="0"/>
              <w:keepLines w:val="0"/>
              <w:pageBreakBefore w:val="0"/>
              <w:numPr>
                <w:ilvl w:val="0"/>
                <w:numId w:val="28"/>
              </w:numPr>
              <w:kinsoku/>
              <w:wordWrap/>
              <w:overflowPunct/>
              <w:topLinePunct w:val="0"/>
              <w:autoSpaceDE/>
              <w:autoSpaceDN/>
              <w:bidi w:val="0"/>
              <w:adjustRightInd/>
              <w:snapToGrid/>
              <w:ind w:left="0" w:leftChars="0" w:firstLine="0" w:firstLineChars="0"/>
              <w:rPr>
                <w:rFonts w:hint="eastAsia"/>
                <w:highlight w:val="none"/>
              </w:rPr>
            </w:pPr>
            <w:r>
              <w:rPr>
                <w:rFonts w:hint="eastAsia" w:ascii="宋体" w:hAnsi="宋体" w:cs="宋体"/>
                <w:color w:val="auto"/>
                <w:kern w:val="0"/>
                <w:sz w:val="22"/>
                <w:szCs w:val="22"/>
                <w:highlight w:val="none"/>
                <w:lang w:bidi="ar"/>
              </w:rPr>
              <w:t>不得利用服务系统对进场车辆进行违规收缴费用或减免费用。</w:t>
            </w:r>
          </w:p>
          <w:p w14:paraId="3936229F">
            <w:pPr>
              <w:pStyle w:val="30"/>
              <w:keepNext w:val="0"/>
              <w:keepLines w:val="0"/>
              <w:pageBreakBefore w:val="0"/>
              <w:numPr>
                <w:ilvl w:val="0"/>
                <w:numId w:val="28"/>
              </w:numPr>
              <w:kinsoku/>
              <w:wordWrap/>
              <w:overflowPunct/>
              <w:topLinePunct w:val="0"/>
              <w:autoSpaceDE/>
              <w:autoSpaceDN/>
              <w:bidi w:val="0"/>
              <w:adjustRightInd/>
              <w:snapToGrid/>
              <w:ind w:left="0" w:leftChars="0" w:firstLine="0" w:firstLineChars="0"/>
              <w:rPr>
                <w:rFonts w:hint="eastAsia"/>
                <w:highlight w:val="none"/>
              </w:rPr>
            </w:pPr>
            <w:r>
              <w:rPr>
                <w:rFonts w:hint="eastAsia" w:ascii="宋体" w:hAnsi="宋体" w:eastAsia="宋体" w:cs="宋体"/>
                <w:color w:val="auto"/>
                <w:kern w:val="0"/>
                <w:sz w:val="22"/>
                <w:szCs w:val="22"/>
                <w:highlight w:val="none"/>
                <w:lang w:val="en-US" w:eastAsia="zh-CN" w:bidi="ar"/>
              </w:rPr>
              <w:t>任何</w:t>
            </w:r>
            <w:r>
              <w:rPr>
                <w:rFonts w:hint="default" w:ascii="宋体" w:hAnsi="宋体" w:eastAsia="宋体" w:cs="宋体"/>
                <w:color w:val="auto"/>
                <w:kern w:val="0"/>
                <w:sz w:val="22"/>
                <w:szCs w:val="22"/>
                <w:highlight w:val="none"/>
                <w:lang w:val="en-US" w:eastAsia="zh-CN" w:bidi="ar"/>
              </w:rPr>
              <w:t>车辆</w:t>
            </w:r>
            <w:r>
              <w:rPr>
                <w:rFonts w:hint="eastAsia" w:ascii="宋体" w:hAnsi="宋体" w:eastAsia="宋体" w:cs="宋体"/>
                <w:color w:val="auto"/>
                <w:kern w:val="0"/>
                <w:sz w:val="22"/>
                <w:szCs w:val="22"/>
                <w:highlight w:val="none"/>
                <w:lang w:val="en-US" w:eastAsia="zh-CN" w:bidi="ar"/>
              </w:rPr>
              <w:t>不得以</w:t>
            </w:r>
            <w:r>
              <w:rPr>
                <w:rFonts w:hint="default" w:ascii="宋体" w:hAnsi="宋体" w:eastAsia="宋体" w:cs="宋体"/>
                <w:color w:val="auto"/>
                <w:kern w:val="0"/>
                <w:sz w:val="22"/>
                <w:szCs w:val="22"/>
                <w:highlight w:val="none"/>
                <w:lang w:val="en-US" w:eastAsia="zh-CN" w:bidi="ar"/>
              </w:rPr>
              <w:t>人工以现金形式收取停车费用</w:t>
            </w:r>
            <w:r>
              <w:rPr>
                <w:rFonts w:hint="eastAsia" w:ascii="宋体" w:hAnsi="宋体" w:eastAsia="宋体" w:cs="宋体"/>
                <w:color w:val="auto"/>
                <w:kern w:val="0"/>
                <w:sz w:val="22"/>
                <w:szCs w:val="22"/>
                <w:highlight w:val="none"/>
                <w:lang w:val="en-US" w:eastAsia="zh-CN" w:bidi="ar"/>
              </w:rPr>
              <w:t>。</w:t>
            </w:r>
          </w:p>
        </w:tc>
        <w:tc>
          <w:tcPr>
            <w:tcW w:w="768" w:type="dxa"/>
            <w:noWrap w:val="0"/>
            <w:vAlign w:val="center"/>
          </w:tcPr>
          <w:p w14:paraId="15859E6F">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5</w:t>
            </w:r>
          </w:p>
        </w:tc>
        <w:tc>
          <w:tcPr>
            <w:tcW w:w="996" w:type="dxa"/>
            <w:noWrap w:val="0"/>
            <w:vAlign w:val="center"/>
          </w:tcPr>
          <w:p w14:paraId="2E045EDC">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发现一次扣0.5分</w:t>
            </w:r>
          </w:p>
        </w:tc>
      </w:tr>
      <w:tr w14:paraId="25A1CD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526" w:type="dxa"/>
            <w:noWrap w:val="0"/>
            <w:vAlign w:val="center"/>
          </w:tcPr>
          <w:p w14:paraId="7C87315B">
            <w:pPr>
              <w:widowControl/>
              <w:numPr>
                <w:ilvl w:val="0"/>
                <w:numId w:val="27"/>
              </w:numPr>
              <w:jc w:val="both"/>
              <w:textAlignment w:val="center"/>
              <w:rPr>
                <w:rFonts w:hint="eastAsia" w:ascii="宋体" w:hAnsi="宋体" w:cs="宋体"/>
                <w:color w:val="auto"/>
                <w:kern w:val="0"/>
                <w:sz w:val="22"/>
                <w:szCs w:val="22"/>
                <w:highlight w:val="none"/>
                <w:lang w:bidi="ar"/>
              </w:rPr>
            </w:pPr>
          </w:p>
        </w:tc>
        <w:tc>
          <w:tcPr>
            <w:tcW w:w="1025" w:type="dxa"/>
            <w:vMerge w:val="continue"/>
            <w:noWrap w:val="0"/>
            <w:vAlign w:val="center"/>
          </w:tcPr>
          <w:p w14:paraId="0354BA07">
            <w:pPr>
              <w:widowControl/>
              <w:jc w:val="both"/>
              <w:textAlignment w:val="center"/>
              <w:rPr>
                <w:rFonts w:hint="eastAsia" w:ascii="宋体" w:hAnsi="宋体" w:cs="宋体"/>
                <w:color w:val="auto"/>
                <w:kern w:val="0"/>
                <w:sz w:val="22"/>
                <w:szCs w:val="22"/>
                <w:highlight w:val="none"/>
                <w:lang w:bidi="ar"/>
              </w:rPr>
            </w:pPr>
          </w:p>
        </w:tc>
        <w:tc>
          <w:tcPr>
            <w:tcW w:w="996" w:type="dxa"/>
            <w:noWrap w:val="0"/>
            <w:vAlign w:val="center"/>
          </w:tcPr>
          <w:p w14:paraId="2E2A5A1B">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安全作业</w:t>
            </w:r>
          </w:p>
        </w:tc>
        <w:tc>
          <w:tcPr>
            <w:tcW w:w="5148" w:type="dxa"/>
            <w:noWrap w:val="0"/>
            <w:vAlign w:val="center"/>
          </w:tcPr>
          <w:p w14:paraId="0EADBE3C">
            <w:pPr>
              <w:keepNext w:val="0"/>
              <w:keepLines w:val="0"/>
              <w:pageBreakBefore w:val="0"/>
              <w:widowControl/>
              <w:numPr>
                <w:ilvl w:val="0"/>
                <w:numId w:val="29"/>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eastAsia="zh-CN" w:bidi="ar"/>
              </w:rPr>
            </w:pPr>
            <w:r>
              <w:rPr>
                <w:rFonts w:hint="eastAsia" w:ascii="宋体" w:hAnsi="宋体" w:cs="宋体"/>
                <w:color w:val="auto"/>
                <w:kern w:val="0"/>
                <w:sz w:val="22"/>
                <w:szCs w:val="22"/>
                <w:highlight w:val="none"/>
                <w:lang w:bidi="ar"/>
              </w:rPr>
              <w:t>必须经过安全培训，熟悉停车场内的安全规定和应急处理程序</w:t>
            </w:r>
            <w:r>
              <w:rPr>
                <w:rFonts w:hint="eastAsia" w:ascii="宋体" w:hAnsi="宋体" w:cs="宋体"/>
                <w:color w:val="auto"/>
                <w:kern w:val="0"/>
                <w:sz w:val="22"/>
                <w:szCs w:val="22"/>
                <w:highlight w:val="none"/>
                <w:lang w:eastAsia="zh-CN" w:bidi="ar"/>
              </w:rPr>
              <w:t>。</w:t>
            </w:r>
          </w:p>
          <w:p w14:paraId="72B51EF3">
            <w:pPr>
              <w:keepNext w:val="0"/>
              <w:keepLines w:val="0"/>
              <w:pageBreakBefore w:val="0"/>
              <w:widowControl/>
              <w:numPr>
                <w:ilvl w:val="0"/>
                <w:numId w:val="29"/>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工作时必须穿戴反光背心等安全防护装备，以提高自身可见度。</w:t>
            </w:r>
          </w:p>
          <w:p w14:paraId="2ED15FA9">
            <w:pPr>
              <w:keepNext w:val="0"/>
              <w:keepLines w:val="0"/>
              <w:pageBreakBefore w:val="0"/>
              <w:widowControl/>
              <w:numPr>
                <w:ilvl w:val="0"/>
                <w:numId w:val="29"/>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严禁在车辆进出口等危险区域停留或作业，确保自身安全。</w:t>
            </w:r>
          </w:p>
          <w:p w14:paraId="5C974D77">
            <w:pPr>
              <w:keepNext w:val="0"/>
              <w:keepLines w:val="0"/>
              <w:pageBreakBefore w:val="0"/>
              <w:widowControl/>
              <w:numPr>
                <w:ilvl w:val="0"/>
                <w:numId w:val="29"/>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eastAsia="zh-CN" w:bidi="ar"/>
              </w:rPr>
            </w:pPr>
            <w:r>
              <w:rPr>
                <w:rFonts w:hint="eastAsia" w:ascii="宋体" w:hAnsi="宋体" w:cs="宋体"/>
                <w:color w:val="auto"/>
                <w:kern w:val="0"/>
                <w:sz w:val="22"/>
                <w:szCs w:val="22"/>
                <w:highlight w:val="none"/>
                <w:lang w:bidi="ar"/>
              </w:rPr>
              <w:t>工作安排应避免影响停车场的正常交通秩序，保障车辆和行人安全。</w:t>
            </w:r>
          </w:p>
          <w:p w14:paraId="300815EF">
            <w:pPr>
              <w:keepNext w:val="0"/>
              <w:keepLines w:val="0"/>
              <w:pageBreakBefore w:val="0"/>
              <w:widowControl/>
              <w:numPr>
                <w:ilvl w:val="0"/>
                <w:numId w:val="29"/>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与停车场内的车辆和人员保持安全距离，避免意外发生。</w:t>
            </w:r>
          </w:p>
          <w:p w14:paraId="5F8136A1">
            <w:pPr>
              <w:keepNext w:val="0"/>
              <w:keepLines w:val="0"/>
              <w:pageBreakBefore w:val="0"/>
              <w:widowControl/>
              <w:numPr>
                <w:ilvl w:val="0"/>
                <w:numId w:val="29"/>
              </w:numPr>
              <w:kinsoku/>
              <w:wordWrap/>
              <w:overflowPunct/>
              <w:topLinePunct w:val="0"/>
              <w:autoSpaceDE/>
              <w:autoSpaceDN/>
              <w:bidi w:val="0"/>
              <w:adjustRightInd/>
              <w:snapToGrid/>
              <w:ind w:left="0" w:leftChars="0" w:firstLine="0" w:firstLineChars="0"/>
              <w:jc w:val="both"/>
              <w:textAlignment w:val="center"/>
              <w:rPr>
                <w:rFonts w:hint="eastAsia"/>
                <w:highlight w:val="none"/>
                <w:lang w:eastAsia="zh-CN"/>
              </w:rPr>
            </w:pPr>
            <w:r>
              <w:rPr>
                <w:rFonts w:hint="eastAsia" w:ascii="宋体" w:hAnsi="宋体" w:cs="宋体"/>
                <w:color w:val="auto"/>
                <w:kern w:val="0"/>
                <w:sz w:val="22"/>
                <w:szCs w:val="22"/>
                <w:highlight w:val="none"/>
                <w:lang w:bidi="ar"/>
              </w:rPr>
              <w:t>定期对保洁人员进行安全考核，强化安全意识。</w:t>
            </w:r>
          </w:p>
          <w:p w14:paraId="6416BEB2">
            <w:pPr>
              <w:keepNext w:val="0"/>
              <w:keepLines w:val="0"/>
              <w:pageBreakBefore w:val="0"/>
              <w:widowControl/>
              <w:numPr>
                <w:ilvl w:val="0"/>
                <w:numId w:val="29"/>
              </w:numPr>
              <w:kinsoku/>
              <w:wordWrap/>
              <w:overflowPunct/>
              <w:topLinePunct w:val="0"/>
              <w:autoSpaceDE/>
              <w:autoSpaceDN/>
              <w:bidi w:val="0"/>
              <w:adjustRightInd/>
              <w:snapToGrid/>
              <w:ind w:left="0" w:leftChars="0" w:firstLine="0" w:firstLineChars="0"/>
              <w:jc w:val="both"/>
              <w:textAlignment w:val="center"/>
              <w:rPr>
                <w:rFonts w:hint="eastAsia"/>
                <w:highlight w:val="none"/>
                <w:lang w:eastAsia="zh-CN"/>
              </w:rPr>
            </w:pPr>
            <w:r>
              <w:rPr>
                <w:rFonts w:hint="eastAsia" w:ascii="宋体" w:hAnsi="宋体" w:cs="宋体"/>
                <w:color w:val="auto"/>
                <w:kern w:val="0"/>
                <w:sz w:val="22"/>
                <w:szCs w:val="22"/>
                <w:highlight w:val="none"/>
                <w:lang w:bidi="ar"/>
              </w:rPr>
              <w:t>做好安全保障工作，不得出现因设备系统等原因造成安全事故。</w:t>
            </w:r>
          </w:p>
        </w:tc>
        <w:tc>
          <w:tcPr>
            <w:tcW w:w="768" w:type="dxa"/>
            <w:noWrap w:val="0"/>
            <w:vAlign w:val="center"/>
          </w:tcPr>
          <w:p w14:paraId="0123E906">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10</w:t>
            </w:r>
          </w:p>
        </w:tc>
        <w:tc>
          <w:tcPr>
            <w:tcW w:w="996" w:type="dxa"/>
            <w:noWrap w:val="0"/>
            <w:vAlign w:val="center"/>
          </w:tcPr>
          <w:p w14:paraId="77D2B038">
            <w:pPr>
              <w:widowControl/>
              <w:jc w:val="both"/>
              <w:textAlignment w:val="center"/>
              <w:rPr>
                <w:rFonts w:hint="eastAsia" w:ascii="宋体" w:hAnsi="宋体" w:cs="宋体"/>
                <w:color w:val="auto"/>
                <w:kern w:val="0"/>
                <w:sz w:val="22"/>
                <w:szCs w:val="22"/>
                <w:highlight w:val="none"/>
                <w:lang w:bidi="ar"/>
              </w:rPr>
            </w:pPr>
          </w:p>
        </w:tc>
      </w:tr>
      <w:tr w14:paraId="4D6F1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2" w:hRule="atLeast"/>
          <w:jc w:val="center"/>
        </w:trPr>
        <w:tc>
          <w:tcPr>
            <w:tcW w:w="526" w:type="dxa"/>
            <w:noWrap w:val="0"/>
            <w:vAlign w:val="center"/>
          </w:tcPr>
          <w:p w14:paraId="39C2CFC0">
            <w:pPr>
              <w:widowControl/>
              <w:numPr>
                <w:ilvl w:val="0"/>
                <w:numId w:val="27"/>
              </w:numPr>
              <w:jc w:val="both"/>
              <w:textAlignment w:val="center"/>
              <w:rPr>
                <w:rFonts w:hint="eastAsia" w:ascii="宋体" w:hAnsi="宋体" w:cs="宋体"/>
                <w:color w:val="auto"/>
                <w:kern w:val="0"/>
                <w:sz w:val="22"/>
                <w:szCs w:val="22"/>
                <w:highlight w:val="none"/>
                <w:lang w:bidi="ar"/>
              </w:rPr>
            </w:pPr>
          </w:p>
        </w:tc>
        <w:tc>
          <w:tcPr>
            <w:tcW w:w="1025" w:type="dxa"/>
            <w:vMerge w:val="continue"/>
            <w:noWrap w:val="0"/>
            <w:vAlign w:val="center"/>
          </w:tcPr>
          <w:p w14:paraId="14D41577">
            <w:pPr>
              <w:widowControl/>
              <w:jc w:val="both"/>
              <w:textAlignment w:val="center"/>
              <w:rPr>
                <w:rFonts w:hint="eastAsia" w:ascii="宋体" w:hAnsi="宋体" w:cs="宋体"/>
                <w:color w:val="auto"/>
                <w:kern w:val="0"/>
                <w:sz w:val="22"/>
                <w:szCs w:val="22"/>
                <w:highlight w:val="none"/>
                <w:lang w:bidi="ar"/>
              </w:rPr>
            </w:pPr>
          </w:p>
        </w:tc>
        <w:tc>
          <w:tcPr>
            <w:tcW w:w="996" w:type="dxa"/>
            <w:noWrap w:val="0"/>
            <w:vAlign w:val="center"/>
          </w:tcPr>
          <w:p w14:paraId="050FB598">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安全保障</w:t>
            </w:r>
          </w:p>
        </w:tc>
        <w:tc>
          <w:tcPr>
            <w:tcW w:w="5148" w:type="dxa"/>
            <w:noWrap w:val="0"/>
            <w:vAlign w:val="center"/>
          </w:tcPr>
          <w:p w14:paraId="63CE0302">
            <w:pPr>
              <w:keepNext w:val="0"/>
              <w:keepLines w:val="0"/>
              <w:pageBreakBefore w:val="0"/>
              <w:widowControl/>
              <w:numPr>
                <w:ilvl w:val="0"/>
                <w:numId w:val="30"/>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对清洁用品的存放和使用要严格按照规定进行，防止火灾等危险。</w:t>
            </w:r>
          </w:p>
          <w:p w14:paraId="65D3AAB3">
            <w:pPr>
              <w:keepNext w:val="0"/>
              <w:keepLines w:val="0"/>
              <w:pageBreakBefore w:val="0"/>
              <w:widowControl/>
              <w:numPr>
                <w:ilvl w:val="0"/>
                <w:numId w:val="30"/>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在停车场内进行工作时，要时刻留意周边环境变化，如有异常情况及时撤离。</w:t>
            </w:r>
          </w:p>
          <w:p w14:paraId="64C60C24">
            <w:pPr>
              <w:keepNext w:val="0"/>
              <w:keepLines w:val="0"/>
              <w:pageBreakBefore w:val="0"/>
              <w:widowControl/>
              <w:numPr>
                <w:ilvl w:val="0"/>
                <w:numId w:val="30"/>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严格遵守停车场的消防安全规定，确保消防设施周边无障碍物。</w:t>
            </w:r>
          </w:p>
          <w:p w14:paraId="43AC549D">
            <w:pPr>
              <w:keepNext w:val="0"/>
              <w:keepLines w:val="0"/>
              <w:pageBreakBefore w:val="0"/>
              <w:widowControl/>
              <w:numPr>
                <w:ilvl w:val="0"/>
                <w:numId w:val="30"/>
              </w:numPr>
              <w:kinsoku/>
              <w:wordWrap/>
              <w:overflowPunct/>
              <w:topLinePunct w:val="0"/>
              <w:autoSpaceDE/>
              <w:autoSpaceDN/>
              <w:bidi w:val="0"/>
              <w:adjustRightInd/>
              <w:snapToGrid/>
              <w:ind w:left="0" w:leftChars="0" w:firstLine="0" w:firstLineChars="0"/>
              <w:jc w:val="both"/>
              <w:textAlignment w:val="center"/>
              <w:rPr>
                <w:rFonts w:hint="eastAsia"/>
                <w:highlight w:val="none"/>
              </w:rPr>
            </w:pPr>
            <w:r>
              <w:rPr>
                <w:rFonts w:hint="eastAsia" w:ascii="宋体" w:hAnsi="宋体" w:cs="宋体"/>
                <w:color w:val="auto"/>
                <w:kern w:val="0"/>
                <w:sz w:val="22"/>
                <w:szCs w:val="22"/>
                <w:highlight w:val="none"/>
                <w:lang w:bidi="ar"/>
              </w:rPr>
              <w:t>遇到突发安全事件，如火灾、坍塌等，应迅速按照应急预案进行处理和报告。</w:t>
            </w:r>
          </w:p>
        </w:tc>
        <w:tc>
          <w:tcPr>
            <w:tcW w:w="768" w:type="dxa"/>
            <w:noWrap w:val="0"/>
            <w:vAlign w:val="center"/>
          </w:tcPr>
          <w:p w14:paraId="3CCCB30D">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10</w:t>
            </w:r>
          </w:p>
        </w:tc>
        <w:tc>
          <w:tcPr>
            <w:tcW w:w="996" w:type="dxa"/>
            <w:noWrap w:val="0"/>
            <w:vAlign w:val="center"/>
          </w:tcPr>
          <w:p w14:paraId="1FE85731">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发现一次扣0.5分</w:t>
            </w:r>
          </w:p>
        </w:tc>
      </w:tr>
      <w:tr w14:paraId="2C1AB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526" w:type="dxa"/>
            <w:noWrap w:val="0"/>
            <w:vAlign w:val="center"/>
          </w:tcPr>
          <w:p w14:paraId="7CE7836A">
            <w:pPr>
              <w:widowControl/>
              <w:numPr>
                <w:ilvl w:val="0"/>
                <w:numId w:val="27"/>
              </w:numPr>
              <w:jc w:val="both"/>
              <w:textAlignment w:val="center"/>
              <w:rPr>
                <w:rFonts w:hint="eastAsia" w:ascii="宋体" w:hAnsi="宋体" w:cs="宋体"/>
                <w:color w:val="auto"/>
                <w:kern w:val="0"/>
                <w:sz w:val="22"/>
                <w:szCs w:val="22"/>
                <w:highlight w:val="none"/>
                <w:lang w:bidi="ar"/>
              </w:rPr>
            </w:pPr>
          </w:p>
        </w:tc>
        <w:tc>
          <w:tcPr>
            <w:tcW w:w="1025" w:type="dxa"/>
            <w:vMerge w:val="restart"/>
            <w:noWrap w:val="0"/>
            <w:vAlign w:val="center"/>
          </w:tcPr>
          <w:p w14:paraId="07C5AD19">
            <w:pPr>
              <w:widowControl/>
              <w:jc w:val="both"/>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服务要求</w:t>
            </w:r>
          </w:p>
        </w:tc>
        <w:tc>
          <w:tcPr>
            <w:tcW w:w="996" w:type="dxa"/>
            <w:noWrap w:val="0"/>
            <w:vAlign w:val="center"/>
          </w:tcPr>
          <w:p w14:paraId="211FF0B3">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保洁标准</w:t>
            </w:r>
          </w:p>
        </w:tc>
        <w:tc>
          <w:tcPr>
            <w:tcW w:w="5148" w:type="dxa"/>
            <w:noWrap w:val="0"/>
            <w:vAlign w:val="center"/>
          </w:tcPr>
          <w:p w14:paraId="358C283F">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地面清洁：保持地面无垃圾、杂物、灰尘、污渍，定期清扫和冲洗。</w:t>
            </w:r>
          </w:p>
          <w:p w14:paraId="2ABFE08B">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车位清洁：车位要时刻保持干净整洁，无任何脏污影响车辆停放。</w:t>
            </w:r>
          </w:p>
          <w:p w14:paraId="75207123">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通道清洁：通道必须始终无垃圾堆积，地面整洁且畅通无阻。</w:t>
            </w:r>
          </w:p>
          <w:p w14:paraId="5E619FC9">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垃圾桶清理：垃圾桶及时清理并消毒，周边保持整洁无异味，垃圾桶清理间隔不超过[5]小时。</w:t>
            </w:r>
          </w:p>
          <w:p w14:paraId="02F14162">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设施擦拭：细致擦拭停车场内的指示牌、消火栓、栏杆等设施，确保其干净且无灰尘，每日擦拭不少于[2]次。</w:t>
            </w:r>
          </w:p>
          <w:p w14:paraId="43BBF3C9">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墙壁和立柱清洁：无蛛网、污渍等。</w:t>
            </w:r>
          </w:p>
          <w:p w14:paraId="11A7BAA6">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排水设施检查：仔细检查排水设施，确保排水口无堵塞，地面无积水，如遇特殊天气，增加检查频次。</w:t>
            </w:r>
          </w:p>
          <w:p w14:paraId="7509035E">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卫生死角清理：注意清理停车场的各个角落，避免垃圾积存。</w:t>
            </w:r>
          </w:p>
          <w:p w14:paraId="492B2E00">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定期消毒：根据需要进行定期消毒，以保持环境卫生。</w:t>
            </w:r>
          </w:p>
          <w:p w14:paraId="7FF53EA7">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垃圾清运：按照规定将垃圾运送到指定地点。</w:t>
            </w:r>
          </w:p>
          <w:p w14:paraId="78B3FC17">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保洁工作时间安排合理：确保在不同时段都能维持较好的保洁状态。</w:t>
            </w:r>
          </w:p>
          <w:p w14:paraId="4ECB56CE">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清洁工具管理：摆放整齐，不随意乱放。</w:t>
            </w:r>
          </w:p>
          <w:p w14:paraId="382E978E">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特殊情况处理：如呕吐物、油渍等特殊污渍，配备专门的清洁工具和药剂，确保在最短时间内妥善处理。</w:t>
            </w:r>
          </w:p>
          <w:p w14:paraId="0D2FF9FE">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为每一个车位提供个性化清洁服务，根据车位使用频率和车辆特点，制定专属清洁方案。</w:t>
            </w:r>
          </w:p>
          <w:p w14:paraId="46087E11">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合理安排保洁工作时间，在高峰期增加保洁力量，确保停车场随时处于良好保洁状态。</w:t>
            </w:r>
          </w:p>
          <w:p w14:paraId="4969B40E">
            <w:pPr>
              <w:keepNext w:val="0"/>
              <w:keepLines w:val="0"/>
              <w:pageBreakBefore w:val="0"/>
              <w:widowControl/>
              <w:numPr>
                <w:ilvl w:val="0"/>
                <w:numId w:val="31"/>
              </w:numPr>
              <w:kinsoku/>
              <w:wordWrap/>
              <w:overflowPunct/>
              <w:topLinePunct w:val="0"/>
              <w:autoSpaceDE/>
              <w:autoSpaceDN/>
              <w:bidi w:val="0"/>
              <w:adjustRightInd/>
              <w:snapToGrid/>
              <w:ind w:left="0" w:leftChars="0" w:firstLine="0" w:firstLineChars="0"/>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bidi="ar"/>
              </w:rPr>
              <w:t>清洁工具进行专门管理，摆放整齐有序且有明确标识。</w:t>
            </w:r>
          </w:p>
        </w:tc>
        <w:tc>
          <w:tcPr>
            <w:tcW w:w="768" w:type="dxa"/>
            <w:noWrap w:val="0"/>
            <w:vAlign w:val="center"/>
          </w:tcPr>
          <w:p w14:paraId="2CFE5A7D">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10</w:t>
            </w:r>
          </w:p>
        </w:tc>
        <w:tc>
          <w:tcPr>
            <w:tcW w:w="996" w:type="dxa"/>
            <w:noWrap w:val="0"/>
            <w:vAlign w:val="center"/>
          </w:tcPr>
          <w:p w14:paraId="11E61BD7">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发现一次扣0.5分</w:t>
            </w:r>
          </w:p>
        </w:tc>
      </w:tr>
      <w:tr w14:paraId="199C95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 w:hRule="atLeast"/>
          <w:jc w:val="center"/>
        </w:trPr>
        <w:tc>
          <w:tcPr>
            <w:tcW w:w="526" w:type="dxa"/>
            <w:noWrap w:val="0"/>
            <w:vAlign w:val="center"/>
          </w:tcPr>
          <w:p w14:paraId="0B3BF2B9">
            <w:pPr>
              <w:widowControl/>
              <w:numPr>
                <w:ilvl w:val="0"/>
                <w:numId w:val="27"/>
              </w:numPr>
              <w:jc w:val="both"/>
              <w:textAlignment w:val="center"/>
              <w:rPr>
                <w:rFonts w:hint="eastAsia" w:ascii="宋体" w:hAnsi="宋体" w:cs="宋体"/>
                <w:color w:val="auto"/>
                <w:kern w:val="0"/>
                <w:sz w:val="22"/>
                <w:szCs w:val="22"/>
                <w:highlight w:val="none"/>
                <w:lang w:bidi="ar"/>
              </w:rPr>
            </w:pPr>
          </w:p>
        </w:tc>
        <w:tc>
          <w:tcPr>
            <w:tcW w:w="1025" w:type="dxa"/>
            <w:vMerge w:val="continue"/>
            <w:noWrap w:val="0"/>
            <w:vAlign w:val="center"/>
          </w:tcPr>
          <w:p w14:paraId="07C817F4">
            <w:pPr>
              <w:widowControl/>
              <w:jc w:val="both"/>
              <w:textAlignment w:val="center"/>
              <w:rPr>
                <w:rFonts w:hint="eastAsia" w:ascii="宋体" w:hAnsi="宋体" w:cs="宋体"/>
                <w:color w:val="auto"/>
                <w:kern w:val="0"/>
                <w:sz w:val="22"/>
                <w:szCs w:val="22"/>
                <w:highlight w:val="none"/>
                <w:lang w:bidi="ar"/>
              </w:rPr>
            </w:pPr>
          </w:p>
        </w:tc>
        <w:tc>
          <w:tcPr>
            <w:tcW w:w="996" w:type="dxa"/>
            <w:noWrap w:val="0"/>
            <w:vAlign w:val="center"/>
          </w:tcPr>
          <w:p w14:paraId="4A5B5A75">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default" w:ascii="宋体" w:hAnsi="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日常维护</w:t>
            </w:r>
          </w:p>
        </w:tc>
        <w:tc>
          <w:tcPr>
            <w:tcW w:w="5148" w:type="dxa"/>
            <w:noWrap w:val="0"/>
            <w:vAlign w:val="center"/>
          </w:tcPr>
          <w:p w14:paraId="12D6DCE8">
            <w:pPr>
              <w:keepNext w:val="0"/>
              <w:keepLines w:val="0"/>
              <w:pageBreakBefore w:val="0"/>
              <w:widowControl/>
              <w:numPr>
                <w:ilvl w:val="0"/>
                <w:numId w:val="32"/>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定期巡检</w:t>
            </w:r>
            <w:r>
              <w:rPr>
                <w:rFonts w:hint="eastAsia" w:ascii="宋体" w:hAnsi="宋体" w:cs="宋体"/>
                <w:color w:val="auto"/>
                <w:kern w:val="0"/>
                <w:sz w:val="22"/>
                <w:szCs w:val="22"/>
                <w:highlight w:val="none"/>
                <w:lang w:eastAsia="zh-CN" w:bidi="ar"/>
              </w:rPr>
              <w:t>：</w:t>
            </w:r>
            <w:r>
              <w:rPr>
                <w:rFonts w:hint="eastAsia" w:ascii="宋体" w:hAnsi="宋体" w:cs="宋体"/>
                <w:color w:val="auto"/>
                <w:kern w:val="0"/>
                <w:sz w:val="22"/>
                <w:szCs w:val="22"/>
                <w:highlight w:val="none"/>
                <w:lang w:bidi="ar"/>
              </w:rPr>
              <w:t>停车场硬件设备的定期巡检保证其正常运行</w:t>
            </w:r>
            <w:r>
              <w:rPr>
                <w:rFonts w:hint="eastAsia" w:ascii="宋体" w:hAnsi="宋体" w:cs="宋体"/>
                <w:color w:val="auto"/>
                <w:kern w:val="0"/>
                <w:sz w:val="22"/>
                <w:szCs w:val="22"/>
                <w:highlight w:val="none"/>
                <w:lang w:eastAsia="zh-CN" w:bidi="ar"/>
              </w:rPr>
              <w:t>，</w:t>
            </w:r>
            <w:r>
              <w:rPr>
                <w:rFonts w:hint="eastAsia" w:ascii="宋体" w:hAnsi="宋体" w:cs="宋体"/>
                <w:color w:val="auto"/>
                <w:kern w:val="0"/>
                <w:sz w:val="22"/>
                <w:szCs w:val="22"/>
                <w:highlight w:val="none"/>
                <w:lang w:bidi="ar"/>
              </w:rPr>
              <w:t>每月一次维护月报表，巡检人员应记录设备的运行状态，检查设备是否出现故障或异常，如发现应及时处理并记录。</w:t>
            </w:r>
          </w:p>
          <w:p w14:paraId="77EDAE4E">
            <w:pPr>
              <w:keepNext w:val="0"/>
              <w:keepLines w:val="0"/>
              <w:pageBreakBefore w:val="0"/>
              <w:widowControl/>
              <w:numPr>
                <w:ilvl w:val="0"/>
                <w:numId w:val="32"/>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故障处理</w:t>
            </w:r>
            <w:r>
              <w:rPr>
                <w:rFonts w:hint="eastAsia" w:ascii="宋体" w:hAnsi="宋体" w:cs="宋体"/>
                <w:color w:val="auto"/>
                <w:kern w:val="0"/>
                <w:sz w:val="22"/>
                <w:szCs w:val="22"/>
                <w:highlight w:val="none"/>
                <w:lang w:eastAsia="zh-CN" w:bidi="ar"/>
              </w:rPr>
              <w:t>：</w:t>
            </w:r>
            <w:r>
              <w:rPr>
                <w:rFonts w:hint="eastAsia" w:ascii="宋体" w:hAnsi="宋体" w:cs="宋体"/>
                <w:color w:val="auto"/>
                <w:kern w:val="0"/>
                <w:sz w:val="22"/>
                <w:szCs w:val="22"/>
                <w:highlight w:val="none"/>
                <w:lang w:bidi="ar"/>
              </w:rPr>
              <w:t>停车场设备出现故障时，应及时进行处理。接到巡检通知后5分钟响应，20分钟到达现场，应先根据故障现象判断故障原因，再根据故障原因进行相应的维修。如果无法及时修复，应立即关闭设备并联系专业人员进行维修，如果无法及时修复的话需要及时报备，超过1小时的需要提供备用设备。</w:t>
            </w:r>
          </w:p>
          <w:p w14:paraId="08258D93">
            <w:pPr>
              <w:keepNext w:val="0"/>
              <w:keepLines w:val="0"/>
              <w:pageBreakBefore w:val="0"/>
              <w:widowControl/>
              <w:numPr>
                <w:ilvl w:val="0"/>
                <w:numId w:val="32"/>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设备更新</w:t>
            </w:r>
            <w:r>
              <w:rPr>
                <w:rFonts w:hint="eastAsia" w:ascii="宋体" w:hAnsi="宋体" w:cs="宋体"/>
                <w:color w:val="auto"/>
                <w:kern w:val="0"/>
                <w:sz w:val="22"/>
                <w:szCs w:val="22"/>
                <w:highlight w:val="none"/>
                <w:lang w:eastAsia="zh-CN" w:bidi="ar"/>
              </w:rPr>
              <w:t>：</w:t>
            </w:r>
            <w:r>
              <w:rPr>
                <w:rFonts w:hint="eastAsia" w:ascii="宋体" w:hAnsi="宋体" w:cs="宋体"/>
                <w:color w:val="auto"/>
                <w:kern w:val="0"/>
                <w:sz w:val="22"/>
                <w:szCs w:val="22"/>
                <w:highlight w:val="none"/>
                <w:lang w:bidi="ar"/>
              </w:rPr>
              <w:t>随着停车场设备的不断运行，部分部件可能会出现老化、磨损等问题，对于这些设备应及时进行更新。在设备更新过程中，应根据停车场的实际需求选择合适的设备型号和品牌，设备由中标供应商采购，确保设备能够满足停车场的日常需求。</w:t>
            </w:r>
          </w:p>
          <w:p w14:paraId="26D73CF2">
            <w:pPr>
              <w:keepNext w:val="0"/>
              <w:keepLines w:val="0"/>
              <w:pageBreakBefore w:val="0"/>
              <w:widowControl/>
              <w:numPr>
                <w:ilvl w:val="0"/>
                <w:numId w:val="32"/>
              </w:numPr>
              <w:kinsoku/>
              <w:wordWrap/>
              <w:overflowPunct/>
              <w:topLinePunct w:val="0"/>
              <w:autoSpaceDE/>
              <w:autoSpaceDN/>
              <w:bidi w:val="0"/>
              <w:adjustRightInd/>
              <w:snapToGrid/>
              <w:ind w:left="0" w:leftChars="0" w:firstLine="0" w:firstLineChars="0"/>
              <w:jc w:val="both"/>
              <w:textAlignment w:val="center"/>
              <w:rPr>
                <w:rFonts w:hint="eastAsia"/>
                <w:highlight w:val="none"/>
                <w:lang w:val="en-US" w:eastAsia="zh-CN"/>
              </w:rPr>
            </w:pPr>
            <w:r>
              <w:rPr>
                <w:rFonts w:hint="eastAsia" w:ascii="宋体" w:hAnsi="宋体" w:cs="宋体"/>
                <w:color w:val="auto"/>
                <w:kern w:val="0"/>
                <w:sz w:val="22"/>
                <w:szCs w:val="22"/>
                <w:highlight w:val="none"/>
                <w:lang w:bidi="ar"/>
              </w:rPr>
              <w:t>技术支持</w:t>
            </w:r>
            <w:r>
              <w:rPr>
                <w:rFonts w:hint="eastAsia" w:ascii="宋体" w:hAnsi="宋体" w:cs="宋体"/>
                <w:color w:val="auto"/>
                <w:kern w:val="0"/>
                <w:sz w:val="22"/>
                <w:szCs w:val="22"/>
                <w:highlight w:val="none"/>
                <w:lang w:eastAsia="zh-CN" w:bidi="ar"/>
              </w:rPr>
              <w:t>：</w:t>
            </w:r>
            <w:r>
              <w:rPr>
                <w:rFonts w:hint="eastAsia" w:ascii="宋体" w:hAnsi="宋体" w:cs="宋体"/>
                <w:color w:val="auto"/>
                <w:kern w:val="0"/>
                <w:sz w:val="22"/>
                <w:szCs w:val="22"/>
                <w:highlight w:val="none"/>
                <w:lang w:bidi="ar"/>
              </w:rPr>
              <w:t>维护项目负责人需要24小时开机待命，需要保证1名技术值班人员待命，处理应急技术问题。</w:t>
            </w:r>
          </w:p>
          <w:p w14:paraId="6CEB8A4A">
            <w:pPr>
              <w:keepNext w:val="0"/>
              <w:keepLines w:val="0"/>
              <w:pageBreakBefore w:val="0"/>
              <w:widowControl/>
              <w:numPr>
                <w:ilvl w:val="0"/>
                <w:numId w:val="32"/>
              </w:numPr>
              <w:kinsoku/>
              <w:wordWrap/>
              <w:overflowPunct/>
              <w:topLinePunct w:val="0"/>
              <w:autoSpaceDE/>
              <w:autoSpaceDN/>
              <w:bidi w:val="0"/>
              <w:adjustRightInd/>
              <w:snapToGrid/>
              <w:ind w:left="0" w:leftChars="0" w:firstLine="0" w:firstLineChars="0"/>
              <w:jc w:val="both"/>
              <w:textAlignment w:val="center"/>
              <w:rPr>
                <w:rFonts w:hint="eastAsia"/>
                <w:highlight w:val="none"/>
                <w:lang w:val="en-US" w:eastAsia="zh-CN"/>
              </w:rPr>
            </w:pPr>
            <w:r>
              <w:rPr>
                <w:rFonts w:hint="eastAsia" w:ascii="宋体" w:hAnsi="宋体" w:cs="宋体"/>
                <w:color w:val="auto"/>
                <w:kern w:val="0"/>
                <w:sz w:val="22"/>
                <w:szCs w:val="22"/>
                <w:highlight w:val="none"/>
                <w:lang w:val="en-US" w:eastAsia="zh-CN" w:bidi="ar"/>
              </w:rPr>
              <w:t>车位养护：及时</w:t>
            </w:r>
            <w:r>
              <w:rPr>
                <w:rFonts w:hint="eastAsia" w:ascii="宋体" w:hAnsi="宋体" w:cs="宋体"/>
                <w:color w:val="auto"/>
                <w:kern w:val="0"/>
                <w:sz w:val="22"/>
                <w:szCs w:val="22"/>
                <w:highlight w:val="none"/>
                <w:lang w:bidi="ar"/>
              </w:rPr>
              <w:t>做好</w:t>
            </w:r>
            <w:r>
              <w:rPr>
                <w:rFonts w:hint="eastAsia" w:ascii="宋体" w:hAnsi="宋体" w:cs="宋体"/>
                <w:color w:val="auto"/>
                <w:kern w:val="0"/>
                <w:sz w:val="22"/>
                <w:szCs w:val="22"/>
                <w:highlight w:val="none"/>
                <w:lang w:val="en-US" w:eastAsia="zh-CN" w:bidi="ar"/>
              </w:rPr>
              <w:t>停车位的路面</w:t>
            </w:r>
            <w:r>
              <w:rPr>
                <w:rFonts w:hint="eastAsia" w:ascii="宋体" w:hAnsi="宋体" w:cs="宋体"/>
                <w:color w:val="auto"/>
                <w:kern w:val="0"/>
                <w:sz w:val="22"/>
                <w:szCs w:val="22"/>
                <w:highlight w:val="none"/>
                <w:lang w:bidi="ar"/>
              </w:rPr>
              <w:t>养护、标线施划出新</w:t>
            </w:r>
            <w:r>
              <w:rPr>
                <w:rFonts w:hint="eastAsia" w:ascii="宋体" w:hAnsi="宋体" w:cs="宋体"/>
                <w:color w:val="auto"/>
                <w:kern w:val="0"/>
                <w:sz w:val="22"/>
                <w:szCs w:val="22"/>
                <w:highlight w:val="none"/>
                <w:lang w:val="en-US" w:eastAsia="zh-CN" w:bidi="ar"/>
              </w:rPr>
              <w:t>等</w:t>
            </w:r>
            <w:r>
              <w:rPr>
                <w:rFonts w:hint="eastAsia" w:ascii="宋体" w:hAnsi="宋体" w:cs="宋体"/>
                <w:color w:val="auto"/>
                <w:kern w:val="0"/>
                <w:sz w:val="22"/>
                <w:szCs w:val="22"/>
                <w:highlight w:val="none"/>
                <w:lang w:bidi="ar"/>
              </w:rPr>
              <w:t>。</w:t>
            </w:r>
          </w:p>
          <w:p w14:paraId="2159B46F">
            <w:pPr>
              <w:keepNext w:val="0"/>
              <w:keepLines w:val="0"/>
              <w:pageBreakBefore w:val="0"/>
              <w:widowControl/>
              <w:numPr>
                <w:ilvl w:val="0"/>
                <w:numId w:val="32"/>
              </w:numPr>
              <w:kinsoku/>
              <w:wordWrap/>
              <w:overflowPunct/>
              <w:topLinePunct w:val="0"/>
              <w:autoSpaceDE/>
              <w:autoSpaceDN/>
              <w:bidi w:val="0"/>
              <w:adjustRightInd/>
              <w:snapToGrid/>
              <w:ind w:left="0" w:leftChars="0" w:firstLine="0" w:firstLineChars="0"/>
              <w:jc w:val="both"/>
              <w:textAlignment w:val="center"/>
              <w:rPr>
                <w:rFonts w:hint="eastAsia"/>
                <w:highlight w:val="none"/>
                <w:lang w:val="en-US" w:eastAsia="zh-CN"/>
              </w:rPr>
            </w:pPr>
            <w:r>
              <w:rPr>
                <w:rFonts w:hint="default" w:ascii="宋体" w:hAnsi="宋体" w:cs="宋体"/>
                <w:color w:val="auto"/>
                <w:kern w:val="0"/>
                <w:sz w:val="22"/>
                <w:szCs w:val="22"/>
                <w:highlight w:val="none"/>
                <w:lang w:val="en-US" w:eastAsia="zh-CN" w:bidi="ar"/>
              </w:rPr>
              <w:t>网络</w:t>
            </w:r>
            <w:r>
              <w:rPr>
                <w:rFonts w:hint="eastAsia" w:ascii="宋体" w:hAnsi="宋体" w:cs="宋体"/>
                <w:color w:val="auto"/>
                <w:kern w:val="0"/>
                <w:sz w:val="22"/>
                <w:szCs w:val="22"/>
                <w:highlight w:val="none"/>
                <w:lang w:val="en-US" w:eastAsia="zh-CN" w:bidi="ar"/>
              </w:rPr>
              <w:t>连续性：不得出现系统</w:t>
            </w:r>
            <w:r>
              <w:rPr>
                <w:rFonts w:hint="default" w:ascii="宋体" w:hAnsi="宋体" w:cs="宋体"/>
                <w:color w:val="auto"/>
                <w:kern w:val="0"/>
                <w:sz w:val="22"/>
                <w:szCs w:val="22"/>
                <w:highlight w:val="none"/>
                <w:lang w:val="en-US" w:eastAsia="zh-CN" w:bidi="ar"/>
              </w:rPr>
              <w:t>脱机状态</w:t>
            </w:r>
            <w:r>
              <w:rPr>
                <w:rFonts w:hint="eastAsia" w:ascii="宋体" w:hAnsi="宋体" w:cs="宋体"/>
                <w:color w:val="auto"/>
                <w:kern w:val="0"/>
                <w:sz w:val="22"/>
                <w:szCs w:val="22"/>
                <w:highlight w:val="none"/>
                <w:lang w:val="en-US" w:eastAsia="zh-CN" w:bidi="ar"/>
              </w:rPr>
              <w:t>，</w:t>
            </w:r>
            <w:r>
              <w:rPr>
                <w:rFonts w:hint="default" w:ascii="宋体" w:hAnsi="宋体" w:cs="宋体"/>
                <w:color w:val="auto"/>
                <w:kern w:val="0"/>
                <w:sz w:val="22"/>
                <w:szCs w:val="22"/>
                <w:highlight w:val="none"/>
                <w:lang w:val="en-US" w:eastAsia="zh-CN" w:bidi="ar"/>
              </w:rPr>
              <w:t>有效</w:t>
            </w:r>
            <w:r>
              <w:rPr>
                <w:rFonts w:hint="eastAsia" w:ascii="宋体" w:hAnsi="宋体" w:cs="宋体"/>
                <w:color w:val="auto"/>
                <w:kern w:val="0"/>
                <w:sz w:val="22"/>
                <w:szCs w:val="22"/>
                <w:highlight w:val="none"/>
                <w:lang w:val="en-US" w:eastAsia="zh-CN" w:bidi="ar"/>
              </w:rPr>
              <w:t>地</w:t>
            </w:r>
            <w:r>
              <w:rPr>
                <w:rFonts w:hint="default" w:ascii="宋体" w:hAnsi="宋体" w:cs="宋体"/>
                <w:color w:val="auto"/>
                <w:kern w:val="0"/>
                <w:sz w:val="22"/>
                <w:szCs w:val="22"/>
                <w:highlight w:val="none"/>
                <w:lang w:val="en-US" w:eastAsia="zh-CN" w:bidi="ar"/>
              </w:rPr>
              <w:t>保障系统24小时不间断运行</w:t>
            </w:r>
            <w:r>
              <w:rPr>
                <w:rFonts w:hint="eastAsia" w:ascii="宋体" w:hAnsi="宋体" w:cs="宋体"/>
                <w:color w:val="auto"/>
                <w:kern w:val="0"/>
                <w:sz w:val="22"/>
                <w:szCs w:val="22"/>
                <w:highlight w:val="none"/>
                <w:lang w:val="en-US" w:eastAsia="zh-CN" w:bidi="ar"/>
              </w:rPr>
              <w:t>及存储。</w:t>
            </w:r>
          </w:p>
        </w:tc>
        <w:tc>
          <w:tcPr>
            <w:tcW w:w="768" w:type="dxa"/>
            <w:noWrap w:val="0"/>
            <w:vAlign w:val="center"/>
          </w:tcPr>
          <w:p w14:paraId="457F0675">
            <w:pPr>
              <w:widowControl/>
              <w:jc w:val="both"/>
              <w:textAlignment w:val="center"/>
              <w:rPr>
                <w:rFonts w:hint="default" w:ascii="宋体" w:hAnsi="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20</w:t>
            </w:r>
          </w:p>
          <w:p w14:paraId="220EA9C8">
            <w:pPr>
              <w:pStyle w:val="30"/>
              <w:ind w:left="0" w:leftChars="0" w:firstLine="0" w:firstLineChars="0"/>
              <w:rPr>
                <w:rFonts w:hint="default"/>
                <w:highlight w:val="none"/>
                <w:lang w:val="en-US" w:eastAsia="zh-CN"/>
              </w:rPr>
            </w:pPr>
          </w:p>
        </w:tc>
        <w:tc>
          <w:tcPr>
            <w:tcW w:w="996" w:type="dxa"/>
            <w:noWrap w:val="0"/>
            <w:vAlign w:val="center"/>
          </w:tcPr>
          <w:p w14:paraId="1AFE85B8">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发现一处扣0.5分</w:t>
            </w:r>
          </w:p>
        </w:tc>
      </w:tr>
      <w:tr w14:paraId="1370E3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526" w:type="dxa"/>
            <w:noWrap w:val="0"/>
            <w:vAlign w:val="center"/>
          </w:tcPr>
          <w:p w14:paraId="1ADF3693">
            <w:pPr>
              <w:widowControl/>
              <w:numPr>
                <w:ilvl w:val="0"/>
                <w:numId w:val="27"/>
              </w:numPr>
              <w:jc w:val="both"/>
              <w:textAlignment w:val="center"/>
              <w:rPr>
                <w:rFonts w:hint="eastAsia" w:ascii="宋体" w:hAnsi="宋体" w:cs="宋体"/>
                <w:color w:val="auto"/>
                <w:kern w:val="0"/>
                <w:sz w:val="22"/>
                <w:szCs w:val="22"/>
                <w:highlight w:val="none"/>
                <w:lang w:bidi="ar"/>
              </w:rPr>
            </w:pPr>
          </w:p>
        </w:tc>
        <w:tc>
          <w:tcPr>
            <w:tcW w:w="1025" w:type="dxa"/>
            <w:vMerge w:val="continue"/>
            <w:noWrap w:val="0"/>
            <w:vAlign w:val="center"/>
          </w:tcPr>
          <w:p w14:paraId="68E5BC02">
            <w:pPr>
              <w:widowControl/>
              <w:jc w:val="both"/>
              <w:textAlignment w:val="center"/>
              <w:rPr>
                <w:rFonts w:ascii="宋体" w:hAnsi="宋体" w:cs="宋体"/>
                <w:color w:val="auto"/>
                <w:kern w:val="0"/>
                <w:sz w:val="22"/>
                <w:szCs w:val="22"/>
                <w:highlight w:val="none"/>
                <w:lang w:bidi="ar"/>
              </w:rPr>
            </w:pPr>
          </w:p>
        </w:tc>
        <w:tc>
          <w:tcPr>
            <w:tcW w:w="996" w:type="dxa"/>
            <w:noWrap w:val="0"/>
            <w:vAlign w:val="center"/>
          </w:tcPr>
          <w:p w14:paraId="31A9F9DA">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技术保障</w:t>
            </w:r>
          </w:p>
        </w:tc>
        <w:tc>
          <w:tcPr>
            <w:tcW w:w="5148" w:type="dxa"/>
            <w:noWrap w:val="0"/>
            <w:vAlign w:val="center"/>
          </w:tcPr>
          <w:p w14:paraId="08136C96">
            <w:pPr>
              <w:keepNext w:val="0"/>
              <w:keepLines w:val="0"/>
              <w:pageBreakBefore w:val="0"/>
              <w:widowControl/>
              <w:numPr>
                <w:ilvl w:val="0"/>
                <w:numId w:val="33"/>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24小时热线电话受理技术咨询、故障处理等服务，</w:t>
            </w:r>
            <w:r>
              <w:rPr>
                <w:rFonts w:hint="eastAsia" w:ascii="宋体" w:hAnsi="宋体" w:cs="宋体"/>
                <w:color w:val="auto"/>
                <w:kern w:val="0"/>
                <w:sz w:val="22"/>
                <w:szCs w:val="22"/>
                <w:highlight w:val="none"/>
                <w:lang w:val="en-US" w:eastAsia="zh-CN" w:bidi="ar"/>
              </w:rPr>
              <w:t>至少</w:t>
            </w:r>
            <w:r>
              <w:rPr>
                <w:rFonts w:hint="eastAsia" w:ascii="宋体" w:hAnsi="宋体" w:cs="宋体"/>
                <w:color w:val="auto"/>
                <w:kern w:val="0"/>
                <w:sz w:val="22"/>
                <w:szCs w:val="22"/>
                <w:highlight w:val="none"/>
                <w:lang w:bidi="ar"/>
              </w:rPr>
              <w:t>配置专职技术支持人员</w:t>
            </w:r>
            <w:r>
              <w:rPr>
                <w:rFonts w:hint="eastAsia" w:ascii="宋体" w:hAnsi="宋体" w:cs="宋体"/>
                <w:color w:val="auto"/>
                <w:kern w:val="0"/>
                <w:sz w:val="22"/>
                <w:szCs w:val="22"/>
                <w:highlight w:val="none"/>
                <w:lang w:val="en-US" w:eastAsia="zh-CN" w:bidi="ar"/>
              </w:rPr>
              <w:t>3名，</w:t>
            </w:r>
            <w:r>
              <w:rPr>
                <w:rFonts w:hint="eastAsia" w:ascii="宋体" w:hAnsi="宋体" w:cs="宋体"/>
                <w:color w:val="auto"/>
                <w:kern w:val="0"/>
                <w:sz w:val="22"/>
                <w:szCs w:val="22"/>
                <w:highlight w:val="none"/>
                <w:lang w:bidi="ar"/>
              </w:rPr>
              <w:t>24小时专人</w:t>
            </w:r>
            <w:r>
              <w:rPr>
                <w:rFonts w:hint="eastAsia" w:ascii="宋体" w:hAnsi="宋体" w:cs="宋体"/>
                <w:color w:val="auto"/>
                <w:kern w:val="0"/>
                <w:sz w:val="22"/>
                <w:szCs w:val="22"/>
                <w:highlight w:val="none"/>
                <w:lang w:val="en-US" w:eastAsia="zh-CN" w:bidi="ar"/>
              </w:rPr>
              <w:t>专职负责</w:t>
            </w:r>
            <w:r>
              <w:rPr>
                <w:rFonts w:hint="eastAsia" w:ascii="宋体" w:hAnsi="宋体" w:cs="宋体"/>
                <w:color w:val="auto"/>
                <w:kern w:val="0"/>
                <w:sz w:val="22"/>
                <w:szCs w:val="22"/>
                <w:highlight w:val="none"/>
                <w:lang w:bidi="ar"/>
              </w:rPr>
              <w:t>。</w:t>
            </w:r>
          </w:p>
          <w:p w14:paraId="0DC88427">
            <w:pPr>
              <w:keepNext w:val="0"/>
              <w:keepLines w:val="0"/>
              <w:pageBreakBefore w:val="0"/>
              <w:widowControl/>
              <w:numPr>
                <w:ilvl w:val="0"/>
                <w:numId w:val="33"/>
              </w:numPr>
              <w:kinsoku/>
              <w:wordWrap/>
              <w:overflowPunct/>
              <w:topLinePunct w:val="0"/>
              <w:autoSpaceDE/>
              <w:autoSpaceDN/>
              <w:bidi w:val="0"/>
              <w:adjustRightInd/>
              <w:snapToGrid/>
              <w:ind w:left="0" w:leftChars="0" w:firstLine="0" w:firstLineChars="0"/>
              <w:jc w:val="both"/>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提供7×24小时技术咨询服务；</w:t>
            </w:r>
          </w:p>
          <w:p w14:paraId="330DBD90">
            <w:pPr>
              <w:keepNext w:val="0"/>
              <w:keepLines w:val="0"/>
              <w:pageBreakBefore w:val="0"/>
              <w:widowControl/>
              <w:numPr>
                <w:ilvl w:val="0"/>
                <w:numId w:val="33"/>
              </w:numPr>
              <w:kinsoku/>
              <w:wordWrap/>
              <w:overflowPunct/>
              <w:topLinePunct w:val="0"/>
              <w:autoSpaceDE/>
              <w:autoSpaceDN/>
              <w:bidi w:val="0"/>
              <w:adjustRightInd/>
              <w:snapToGrid/>
              <w:ind w:left="0" w:leftChars="0" w:firstLine="0" w:firstLineChars="0"/>
              <w:jc w:val="both"/>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提供7×24小时故障处理服务；</w:t>
            </w:r>
          </w:p>
          <w:p w14:paraId="3B04A33F">
            <w:pPr>
              <w:keepNext w:val="0"/>
              <w:keepLines w:val="0"/>
              <w:pageBreakBefore w:val="0"/>
              <w:widowControl/>
              <w:numPr>
                <w:ilvl w:val="0"/>
                <w:numId w:val="33"/>
              </w:numPr>
              <w:kinsoku/>
              <w:wordWrap/>
              <w:overflowPunct/>
              <w:topLinePunct w:val="0"/>
              <w:autoSpaceDE/>
              <w:autoSpaceDN/>
              <w:bidi w:val="0"/>
              <w:adjustRightInd/>
              <w:snapToGrid/>
              <w:ind w:left="0" w:leftChars="0" w:firstLine="0" w:firstLineChars="0"/>
              <w:jc w:val="both"/>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提供7×24小时的重大故障现场支援；</w:t>
            </w:r>
          </w:p>
          <w:p w14:paraId="4385D98E">
            <w:pPr>
              <w:keepNext w:val="0"/>
              <w:keepLines w:val="0"/>
              <w:pageBreakBefore w:val="0"/>
              <w:widowControl/>
              <w:numPr>
                <w:ilvl w:val="0"/>
                <w:numId w:val="33"/>
              </w:numPr>
              <w:kinsoku/>
              <w:wordWrap/>
              <w:overflowPunct/>
              <w:topLinePunct w:val="0"/>
              <w:autoSpaceDE/>
              <w:autoSpaceDN/>
              <w:bidi w:val="0"/>
              <w:adjustRightInd/>
              <w:snapToGrid/>
              <w:ind w:left="0" w:leftChars="0" w:firstLine="0" w:firstLineChars="0"/>
              <w:jc w:val="both"/>
              <w:textAlignment w:val="center"/>
              <w:rPr>
                <w:highlight w:val="none"/>
              </w:rPr>
            </w:pPr>
            <w:r>
              <w:rPr>
                <w:rFonts w:hint="eastAsia" w:ascii="宋体" w:hAnsi="宋体" w:cs="宋体"/>
                <w:color w:val="auto"/>
                <w:kern w:val="0"/>
                <w:sz w:val="22"/>
                <w:szCs w:val="22"/>
                <w:highlight w:val="none"/>
                <w:lang w:bidi="ar"/>
              </w:rPr>
              <w:t>服务系统故障24小时内排查维修到位。</w:t>
            </w:r>
          </w:p>
          <w:p w14:paraId="090F3DA5">
            <w:pPr>
              <w:keepNext w:val="0"/>
              <w:keepLines w:val="0"/>
              <w:pageBreakBefore w:val="0"/>
              <w:widowControl/>
              <w:numPr>
                <w:ilvl w:val="0"/>
                <w:numId w:val="33"/>
              </w:numPr>
              <w:kinsoku/>
              <w:wordWrap/>
              <w:overflowPunct/>
              <w:topLinePunct w:val="0"/>
              <w:autoSpaceDE/>
              <w:autoSpaceDN/>
              <w:bidi w:val="0"/>
              <w:adjustRightInd/>
              <w:snapToGrid/>
              <w:ind w:left="0" w:leftChars="0" w:firstLine="0" w:firstLineChars="0"/>
              <w:jc w:val="both"/>
              <w:textAlignment w:val="center"/>
              <w:rPr>
                <w:highlight w:val="none"/>
              </w:rPr>
            </w:pPr>
            <w:r>
              <w:rPr>
                <w:rFonts w:hint="eastAsia" w:ascii="宋体" w:hAnsi="宋体" w:cs="宋体"/>
                <w:color w:val="auto"/>
                <w:kern w:val="0"/>
                <w:sz w:val="22"/>
                <w:szCs w:val="22"/>
                <w:highlight w:val="none"/>
                <w:lang w:bidi="ar"/>
              </w:rPr>
              <w:t>服务系统如遇特殊情况24小时内无法运作，须在</w:t>
            </w:r>
            <w:r>
              <w:rPr>
                <w:rFonts w:hint="eastAsia" w:ascii="宋体" w:hAnsi="宋体" w:cs="宋体"/>
                <w:color w:val="auto"/>
                <w:kern w:val="0"/>
                <w:sz w:val="22"/>
                <w:szCs w:val="22"/>
                <w:highlight w:val="none"/>
                <w:lang w:val="en-US" w:eastAsia="zh-CN" w:bidi="ar"/>
              </w:rPr>
              <w:t>1</w:t>
            </w:r>
            <w:r>
              <w:rPr>
                <w:rFonts w:hint="eastAsia" w:ascii="宋体" w:hAnsi="宋体" w:cs="宋体"/>
                <w:color w:val="auto"/>
                <w:kern w:val="0"/>
                <w:sz w:val="22"/>
                <w:szCs w:val="22"/>
                <w:highlight w:val="none"/>
                <w:lang w:bidi="ar"/>
              </w:rPr>
              <w:t>小时内提供备用设备，快速安装调试进入正常使用状态。</w:t>
            </w:r>
          </w:p>
          <w:p w14:paraId="1642D4FB">
            <w:pPr>
              <w:pStyle w:val="30"/>
              <w:ind w:left="0" w:leftChars="0" w:firstLine="0" w:firstLineChars="0"/>
              <w:rPr>
                <w:highlight w:val="none"/>
              </w:rPr>
            </w:pPr>
            <w:r>
              <w:rPr>
                <w:rFonts w:hint="eastAsia" w:ascii="宋体" w:hAnsi="宋体" w:cs="宋体"/>
                <w:color w:val="auto"/>
                <w:kern w:val="0"/>
                <w:sz w:val="22"/>
                <w:szCs w:val="22"/>
                <w:highlight w:val="none"/>
                <w:lang w:bidi="ar"/>
              </w:rPr>
              <w:t>服务系统须确保按照市场规定准确收缴停车费用。</w:t>
            </w:r>
          </w:p>
        </w:tc>
        <w:tc>
          <w:tcPr>
            <w:tcW w:w="768" w:type="dxa"/>
            <w:noWrap w:val="0"/>
            <w:vAlign w:val="center"/>
          </w:tcPr>
          <w:p w14:paraId="108177FB">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20</w:t>
            </w:r>
          </w:p>
        </w:tc>
        <w:tc>
          <w:tcPr>
            <w:tcW w:w="996" w:type="dxa"/>
            <w:noWrap w:val="0"/>
            <w:vAlign w:val="center"/>
          </w:tcPr>
          <w:p w14:paraId="45B5626A">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发现一处扣0.5分</w:t>
            </w:r>
          </w:p>
        </w:tc>
      </w:tr>
      <w:tr w14:paraId="34BF42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526" w:type="dxa"/>
            <w:noWrap w:val="0"/>
            <w:vAlign w:val="center"/>
          </w:tcPr>
          <w:p w14:paraId="741EF22B">
            <w:pPr>
              <w:widowControl/>
              <w:numPr>
                <w:ilvl w:val="0"/>
                <w:numId w:val="27"/>
              </w:numPr>
              <w:jc w:val="both"/>
              <w:textAlignment w:val="center"/>
              <w:rPr>
                <w:rFonts w:hint="eastAsia" w:ascii="宋体" w:hAnsi="宋体" w:cs="宋体"/>
                <w:color w:val="auto"/>
                <w:kern w:val="0"/>
                <w:sz w:val="22"/>
                <w:szCs w:val="22"/>
                <w:highlight w:val="none"/>
                <w:lang w:bidi="ar"/>
              </w:rPr>
            </w:pPr>
          </w:p>
        </w:tc>
        <w:tc>
          <w:tcPr>
            <w:tcW w:w="1025" w:type="dxa"/>
            <w:vMerge w:val="continue"/>
            <w:noWrap w:val="0"/>
            <w:vAlign w:val="center"/>
          </w:tcPr>
          <w:p w14:paraId="18F86EB4">
            <w:pPr>
              <w:widowControl/>
              <w:jc w:val="both"/>
              <w:textAlignment w:val="center"/>
              <w:rPr>
                <w:rFonts w:ascii="宋体" w:hAnsi="宋体" w:cs="宋体"/>
                <w:color w:val="auto"/>
                <w:kern w:val="0"/>
                <w:sz w:val="22"/>
                <w:szCs w:val="22"/>
                <w:highlight w:val="none"/>
                <w:lang w:bidi="ar"/>
              </w:rPr>
            </w:pPr>
          </w:p>
        </w:tc>
        <w:tc>
          <w:tcPr>
            <w:tcW w:w="996" w:type="dxa"/>
            <w:noWrap w:val="0"/>
            <w:vAlign w:val="center"/>
          </w:tcPr>
          <w:p w14:paraId="77E24DB1">
            <w:pPr>
              <w:widowControl/>
              <w:jc w:val="both"/>
              <w:textAlignment w:val="center"/>
              <w:rPr>
                <w:rFonts w:hint="default" w:ascii="宋体" w:hAnsi="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巡查巡检</w:t>
            </w:r>
          </w:p>
        </w:tc>
        <w:tc>
          <w:tcPr>
            <w:tcW w:w="5148" w:type="dxa"/>
            <w:noWrap w:val="0"/>
            <w:vAlign w:val="center"/>
          </w:tcPr>
          <w:p w14:paraId="3F7C217F">
            <w:pPr>
              <w:keepNext w:val="0"/>
              <w:keepLines w:val="0"/>
              <w:pageBreakBefore w:val="0"/>
              <w:widowControl/>
              <w:numPr>
                <w:ilvl w:val="0"/>
                <w:numId w:val="34"/>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定期巡检并提供检查报告</w:t>
            </w:r>
          </w:p>
          <w:p w14:paraId="017D304B">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设备运行状况和出现故障原因；</w:t>
            </w:r>
          </w:p>
          <w:p w14:paraId="68CDEED3">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提出需要维修或更换的设备清单；</w:t>
            </w:r>
          </w:p>
          <w:p w14:paraId="49E01631">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设备重要参数的设定和修改情况；</w:t>
            </w:r>
          </w:p>
          <w:p w14:paraId="5FEDF646">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设备和</w:t>
            </w:r>
            <w:r>
              <w:rPr>
                <w:rFonts w:hint="eastAsia" w:ascii="宋体" w:hAnsi="宋体" w:cs="宋体"/>
                <w:color w:val="auto"/>
                <w:kern w:val="0"/>
                <w:sz w:val="22"/>
                <w:szCs w:val="22"/>
                <w:highlight w:val="none"/>
                <w:lang w:eastAsia="zh-CN" w:bidi="ar"/>
              </w:rPr>
              <w:t>其他设备</w:t>
            </w:r>
            <w:r>
              <w:rPr>
                <w:rFonts w:hint="eastAsia" w:ascii="宋体" w:hAnsi="宋体" w:cs="宋体"/>
                <w:color w:val="auto"/>
                <w:kern w:val="0"/>
                <w:sz w:val="22"/>
                <w:szCs w:val="22"/>
                <w:highlight w:val="none"/>
                <w:lang w:bidi="ar"/>
              </w:rPr>
              <w:t>相互间的关系（有无冲突等）；</w:t>
            </w:r>
          </w:p>
          <w:p w14:paraId="27ABF5EB">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前端和中心通讯线路的运行情况；</w:t>
            </w:r>
          </w:p>
          <w:p w14:paraId="5C59BFB3">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存在隐患和提出解决方法。</w:t>
            </w:r>
          </w:p>
          <w:p w14:paraId="3DDD147B">
            <w:pPr>
              <w:keepNext w:val="0"/>
              <w:keepLines w:val="0"/>
              <w:pageBreakBefore w:val="0"/>
              <w:widowControl/>
              <w:numPr>
                <w:ilvl w:val="0"/>
                <w:numId w:val="34"/>
              </w:numPr>
              <w:kinsoku/>
              <w:wordWrap/>
              <w:overflowPunct/>
              <w:topLinePunct w:val="0"/>
              <w:autoSpaceDE/>
              <w:autoSpaceDN/>
              <w:bidi w:val="0"/>
              <w:adjustRightInd/>
              <w:snapToGrid/>
              <w:ind w:left="0" w:leftChars="0" w:firstLine="0" w:firstLine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定期维护内容</w:t>
            </w:r>
          </w:p>
          <w:p w14:paraId="2B79B92D">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根据巡检报告进行维修；</w:t>
            </w:r>
          </w:p>
          <w:p w14:paraId="193FC5A3">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定期清洗设备内部除尘、清洁镜头、校正有关参数等；</w:t>
            </w:r>
          </w:p>
          <w:p w14:paraId="7E8EDD46">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定期更换老化和隐患设备；</w:t>
            </w:r>
          </w:p>
          <w:p w14:paraId="26D31926">
            <w:pPr>
              <w:keepNext w:val="0"/>
              <w:keepLines w:val="0"/>
              <w:pageBreakBefore w:val="0"/>
              <w:widowControl/>
              <w:numPr>
                <w:ilvl w:val="0"/>
                <w:numId w:val="0"/>
              </w:numPr>
              <w:kinsoku/>
              <w:wordWrap/>
              <w:overflowPunct/>
              <w:topLinePunct w:val="0"/>
              <w:autoSpaceDE/>
              <w:autoSpaceDN/>
              <w:bidi w:val="0"/>
              <w:adjustRightInd/>
              <w:snapToGrid/>
              <w:ind w:leftChars="0"/>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定期升级软件版本。</w:t>
            </w:r>
          </w:p>
        </w:tc>
        <w:tc>
          <w:tcPr>
            <w:tcW w:w="768" w:type="dxa"/>
            <w:noWrap w:val="0"/>
            <w:vAlign w:val="center"/>
          </w:tcPr>
          <w:p w14:paraId="51D8FEAB">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15</w:t>
            </w:r>
          </w:p>
        </w:tc>
        <w:tc>
          <w:tcPr>
            <w:tcW w:w="996" w:type="dxa"/>
            <w:noWrap w:val="0"/>
            <w:vAlign w:val="center"/>
          </w:tcPr>
          <w:p w14:paraId="35796D6C">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发现一次扣0.5分</w:t>
            </w:r>
          </w:p>
        </w:tc>
      </w:tr>
      <w:tr w14:paraId="4CA35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526" w:type="dxa"/>
            <w:noWrap w:val="0"/>
            <w:vAlign w:val="center"/>
          </w:tcPr>
          <w:p w14:paraId="7F12E9B6">
            <w:pPr>
              <w:widowControl/>
              <w:numPr>
                <w:ilvl w:val="0"/>
                <w:numId w:val="27"/>
              </w:numPr>
              <w:jc w:val="both"/>
              <w:textAlignment w:val="center"/>
              <w:rPr>
                <w:rFonts w:hint="eastAsia" w:ascii="宋体" w:hAnsi="宋体" w:cs="宋体"/>
                <w:color w:val="auto"/>
                <w:kern w:val="0"/>
                <w:sz w:val="22"/>
                <w:szCs w:val="22"/>
                <w:highlight w:val="none"/>
                <w:lang w:bidi="ar"/>
              </w:rPr>
            </w:pPr>
          </w:p>
        </w:tc>
        <w:tc>
          <w:tcPr>
            <w:tcW w:w="1025" w:type="dxa"/>
            <w:vMerge w:val="continue"/>
            <w:noWrap w:val="0"/>
            <w:vAlign w:val="center"/>
          </w:tcPr>
          <w:p w14:paraId="69A173A8">
            <w:pPr>
              <w:widowControl/>
              <w:jc w:val="both"/>
              <w:textAlignment w:val="center"/>
              <w:rPr>
                <w:rFonts w:hint="eastAsia" w:ascii="宋体" w:hAnsi="宋体" w:cs="宋体"/>
                <w:color w:val="auto"/>
                <w:kern w:val="0"/>
                <w:sz w:val="22"/>
                <w:szCs w:val="22"/>
                <w:highlight w:val="none"/>
                <w:lang w:bidi="ar"/>
              </w:rPr>
            </w:pPr>
          </w:p>
        </w:tc>
        <w:tc>
          <w:tcPr>
            <w:tcW w:w="996" w:type="dxa"/>
            <w:noWrap w:val="0"/>
            <w:vAlign w:val="center"/>
          </w:tcPr>
          <w:p w14:paraId="3BCA5436">
            <w:pPr>
              <w:widowControl/>
              <w:jc w:val="both"/>
              <w:textAlignment w:val="center"/>
              <w:rPr>
                <w:rFonts w:hint="default" w:ascii="宋体" w:hAnsi="宋体" w:eastAsia="宋体" w:cs="宋体"/>
                <w:color w:val="auto"/>
                <w:kern w:val="0"/>
                <w:sz w:val="22"/>
                <w:szCs w:val="22"/>
                <w:highlight w:val="none"/>
                <w:lang w:val="en-US" w:eastAsia="zh-CN" w:bidi="ar"/>
              </w:rPr>
            </w:pPr>
            <w:r>
              <w:rPr>
                <w:rFonts w:hint="eastAsia" w:ascii="宋体" w:hAnsi="宋体" w:cs="宋体"/>
                <w:color w:val="auto"/>
                <w:kern w:val="0"/>
                <w:sz w:val="22"/>
                <w:szCs w:val="22"/>
                <w:highlight w:val="none"/>
                <w:lang w:val="en-US" w:eastAsia="zh-CN" w:bidi="ar"/>
              </w:rPr>
              <w:t>票据系统维护</w:t>
            </w:r>
          </w:p>
        </w:tc>
        <w:tc>
          <w:tcPr>
            <w:tcW w:w="5148" w:type="dxa"/>
            <w:noWrap w:val="0"/>
            <w:vAlign w:val="center"/>
          </w:tcPr>
          <w:p w14:paraId="1A9B568B">
            <w:pPr>
              <w:widowControl/>
              <w:jc w:val="both"/>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服务系统正常提供正式的停车费税务发票。</w:t>
            </w:r>
          </w:p>
        </w:tc>
        <w:tc>
          <w:tcPr>
            <w:tcW w:w="768" w:type="dxa"/>
            <w:noWrap w:val="0"/>
            <w:vAlign w:val="center"/>
          </w:tcPr>
          <w:p w14:paraId="3042478B">
            <w:pPr>
              <w:widowControl/>
              <w:jc w:val="both"/>
              <w:textAlignment w:val="center"/>
              <w:rPr>
                <w:rFonts w:hint="eastAsia" w:ascii="宋体" w:hAnsi="宋体" w:eastAsia="宋体" w:cs="宋体"/>
                <w:color w:val="auto"/>
                <w:kern w:val="0"/>
                <w:sz w:val="22"/>
                <w:szCs w:val="22"/>
                <w:highlight w:val="none"/>
                <w:lang w:eastAsia="zh-CN" w:bidi="ar"/>
              </w:rPr>
            </w:pPr>
            <w:r>
              <w:rPr>
                <w:rFonts w:hint="eastAsia" w:ascii="宋体" w:hAnsi="宋体" w:cs="宋体"/>
                <w:color w:val="auto"/>
                <w:kern w:val="0"/>
                <w:sz w:val="22"/>
                <w:szCs w:val="22"/>
                <w:highlight w:val="none"/>
                <w:lang w:val="en-US" w:eastAsia="zh-CN" w:bidi="ar"/>
              </w:rPr>
              <w:t>5</w:t>
            </w:r>
          </w:p>
        </w:tc>
        <w:tc>
          <w:tcPr>
            <w:tcW w:w="996" w:type="dxa"/>
            <w:noWrap w:val="0"/>
            <w:vAlign w:val="center"/>
          </w:tcPr>
          <w:p w14:paraId="5EDB6E19">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发现一次扣0.5分</w:t>
            </w:r>
          </w:p>
        </w:tc>
      </w:tr>
      <w:tr w14:paraId="56FA46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526" w:type="dxa"/>
            <w:noWrap w:val="0"/>
            <w:vAlign w:val="center"/>
          </w:tcPr>
          <w:p w14:paraId="546ACBE0">
            <w:pPr>
              <w:widowControl/>
              <w:numPr>
                <w:ilvl w:val="0"/>
                <w:numId w:val="27"/>
              </w:numPr>
              <w:jc w:val="both"/>
              <w:textAlignment w:val="center"/>
              <w:rPr>
                <w:rFonts w:hint="eastAsia" w:ascii="宋体" w:hAnsi="宋体" w:cs="宋体"/>
                <w:color w:val="auto"/>
                <w:kern w:val="0"/>
                <w:sz w:val="22"/>
                <w:szCs w:val="22"/>
                <w:highlight w:val="none"/>
                <w:lang w:bidi="ar"/>
              </w:rPr>
            </w:pPr>
          </w:p>
        </w:tc>
        <w:tc>
          <w:tcPr>
            <w:tcW w:w="2021" w:type="dxa"/>
            <w:gridSpan w:val="2"/>
            <w:noWrap w:val="0"/>
            <w:vAlign w:val="center"/>
          </w:tcPr>
          <w:p w14:paraId="2FFA028A">
            <w:pPr>
              <w:widowControl/>
              <w:jc w:val="center"/>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投诉处理</w:t>
            </w:r>
          </w:p>
        </w:tc>
        <w:tc>
          <w:tcPr>
            <w:tcW w:w="5148" w:type="dxa"/>
            <w:noWrap w:val="0"/>
            <w:vAlign w:val="center"/>
          </w:tcPr>
          <w:p w14:paraId="7BC30359">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服务有责投诉率低于0.5</w:t>
            </w:r>
            <w:r>
              <w:rPr>
                <w:rFonts w:hint="eastAsia" w:ascii="宋体" w:hAnsi="宋体" w:cs="宋体"/>
                <w:color w:val="auto"/>
                <w:kern w:val="0"/>
                <w:sz w:val="22"/>
                <w:szCs w:val="22"/>
                <w:highlight w:val="none"/>
                <w:lang w:val="en-US" w:eastAsia="zh-CN" w:bidi="ar"/>
              </w:rPr>
              <w:t>%</w:t>
            </w:r>
            <w:r>
              <w:rPr>
                <w:rFonts w:hint="eastAsia" w:ascii="宋体" w:hAnsi="宋体" w:cs="宋体"/>
                <w:color w:val="auto"/>
                <w:kern w:val="0"/>
                <w:sz w:val="22"/>
                <w:szCs w:val="22"/>
                <w:highlight w:val="none"/>
                <w:lang w:bidi="ar"/>
              </w:rPr>
              <w:t>，服务有责投诉率=月收费管理时间内服务投诉/月总的业务笔数。</w:t>
            </w:r>
          </w:p>
        </w:tc>
        <w:tc>
          <w:tcPr>
            <w:tcW w:w="768" w:type="dxa"/>
            <w:noWrap w:val="0"/>
            <w:vAlign w:val="center"/>
          </w:tcPr>
          <w:p w14:paraId="1E589E0A">
            <w:pPr>
              <w:widowControl/>
              <w:jc w:val="both"/>
              <w:textAlignment w:val="center"/>
              <w:rPr>
                <w:rFonts w:hint="eastAsia" w:ascii="宋体" w:hAnsi="宋体" w:eastAsia="宋体" w:cs="宋体"/>
                <w:color w:val="auto"/>
                <w:kern w:val="0"/>
                <w:sz w:val="22"/>
                <w:szCs w:val="22"/>
                <w:highlight w:val="none"/>
                <w:lang w:eastAsia="zh-CN" w:bidi="ar"/>
              </w:rPr>
            </w:pPr>
            <w:r>
              <w:rPr>
                <w:rFonts w:hint="eastAsia" w:ascii="宋体" w:hAnsi="宋体" w:cs="宋体"/>
                <w:color w:val="auto"/>
                <w:kern w:val="0"/>
                <w:sz w:val="22"/>
                <w:szCs w:val="22"/>
                <w:highlight w:val="none"/>
                <w:lang w:val="en-US" w:eastAsia="zh-CN" w:bidi="ar"/>
              </w:rPr>
              <w:t>5</w:t>
            </w:r>
          </w:p>
        </w:tc>
        <w:tc>
          <w:tcPr>
            <w:tcW w:w="996" w:type="dxa"/>
            <w:noWrap w:val="0"/>
            <w:vAlign w:val="center"/>
          </w:tcPr>
          <w:p w14:paraId="3FCAC5F2">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发现一次扣0.5分</w:t>
            </w:r>
          </w:p>
        </w:tc>
      </w:tr>
      <w:tr w14:paraId="48AC11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7695" w:type="dxa"/>
            <w:gridSpan w:val="4"/>
            <w:tcBorders>
              <w:right w:val="single" w:color="auto" w:sz="4" w:space="0"/>
            </w:tcBorders>
            <w:noWrap w:val="0"/>
            <w:vAlign w:val="center"/>
          </w:tcPr>
          <w:p w14:paraId="75D2CB56">
            <w:pPr>
              <w:widowControl/>
              <w:jc w:val="center"/>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合计</w:t>
            </w:r>
          </w:p>
        </w:tc>
        <w:tc>
          <w:tcPr>
            <w:tcW w:w="768" w:type="dxa"/>
            <w:tcBorders>
              <w:left w:val="single" w:color="auto" w:sz="4" w:space="0"/>
              <w:right w:val="single" w:color="auto" w:sz="4" w:space="0"/>
            </w:tcBorders>
            <w:noWrap w:val="0"/>
            <w:vAlign w:val="center"/>
          </w:tcPr>
          <w:p w14:paraId="05C15A2F">
            <w:pPr>
              <w:widowControl/>
              <w:jc w:val="both"/>
              <w:textAlignment w:val="center"/>
              <w:rPr>
                <w:rFonts w:hint="eastAsia"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100</w:t>
            </w:r>
          </w:p>
        </w:tc>
        <w:tc>
          <w:tcPr>
            <w:tcW w:w="996" w:type="dxa"/>
            <w:tcBorders>
              <w:left w:val="single" w:color="auto" w:sz="4" w:space="0"/>
            </w:tcBorders>
            <w:noWrap w:val="0"/>
            <w:vAlign w:val="center"/>
          </w:tcPr>
          <w:p w14:paraId="285BE213">
            <w:pPr>
              <w:widowControl/>
              <w:jc w:val="both"/>
              <w:textAlignment w:val="center"/>
              <w:rPr>
                <w:rFonts w:hint="eastAsia" w:ascii="宋体" w:hAnsi="宋体" w:cs="宋体"/>
                <w:color w:val="auto"/>
                <w:kern w:val="0"/>
                <w:sz w:val="22"/>
                <w:szCs w:val="22"/>
                <w:highlight w:val="none"/>
                <w:lang w:bidi="ar"/>
              </w:rPr>
            </w:pPr>
          </w:p>
        </w:tc>
      </w:tr>
    </w:tbl>
    <w:p w14:paraId="6624F037">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200"/>
        <w:jc w:val="left"/>
        <w:textAlignment w:val="center"/>
        <w:rPr>
          <w:rFonts w:hint="eastAsia" w:ascii="宋体" w:hAnsi="宋体" w:cs="宋体"/>
          <w:b/>
          <w:bCs/>
          <w:color w:val="auto"/>
          <w:kern w:val="0"/>
          <w:sz w:val="24"/>
          <w:szCs w:val="24"/>
          <w:highlight w:val="none"/>
          <w:lang w:bidi="ar"/>
        </w:rPr>
      </w:pPr>
    </w:p>
    <w:p w14:paraId="2D303659">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200"/>
        <w:jc w:val="left"/>
        <w:textAlignment w:val="center"/>
        <w:rPr>
          <w:rFonts w:hint="default"/>
          <w:highlight w:val="none"/>
          <w:lang w:val="en-US" w:eastAsia="zh-CN"/>
        </w:rPr>
      </w:pPr>
      <w:r>
        <w:rPr>
          <w:rFonts w:hint="eastAsia" w:ascii="宋体" w:hAnsi="宋体" w:cs="宋体"/>
          <w:b/>
          <w:bCs/>
          <w:color w:val="auto"/>
          <w:kern w:val="0"/>
          <w:sz w:val="24"/>
          <w:szCs w:val="24"/>
          <w:highlight w:val="none"/>
          <w:lang w:val="en-US" w:eastAsia="zh-CN" w:bidi="ar"/>
        </w:rPr>
        <w:t>七</w:t>
      </w:r>
      <w:r>
        <w:rPr>
          <w:rFonts w:hint="eastAsia" w:ascii="宋体" w:hAnsi="宋体" w:cs="宋体"/>
          <w:b/>
          <w:bCs/>
          <w:color w:val="auto"/>
          <w:kern w:val="0"/>
          <w:sz w:val="24"/>
          <w:szCs w:val="24"/>
          <w:highlight w:val="none"/>
          <w:lang w:bidi="ar"/>
        </w:rPr>
        <w:t>、商务要求</w:t>
      </w:r>
      <w:r>
        <w:rPr>
          <w:rFonts w:hint="eastAsia" w:ascii="宋体" w:hAnsi="宋体" w:cs="宋体"/>
          <w:b/>
          <w:bCs/>
          <w:color w:val="auto"/>
          <w:kern w:val="0"/>
          <w:sz w:val="24"/>
          <w:szCs w:val="24"/>
          <w:highlight w:val="none"/>
          <w:lang w:val="en-US" w:eastAsia="zh-CN" w:bidi="ar"/>
        </w:rPr>
        <w:t>（包括但不仅限于以下内容）</w:t>
      </w:r>
    </w:p>
    <w:p w14:paraId="55627FCB">
      <w:pPr>
        <w:keepNext w:val="0"/>
        <w:keepLines w:val="0"/>
        <w:pageBreakBefore w:val="0"/>
        <w:widowControl/>
        <w:numPr>
          <w:ilvl w:val="0"/>
          <w:numId w:val="35"/>
        </w:numPr>
        <w:kinsoku/>
        <w:wordWrap/>
        <w:overflowPunct/>
        <w:topLinePunct w:val="0"/>
        <w:autoSpaceDE/>
        <w:autoSpaceDN/>
        <w:bidi w:val="0"/>
        <w:adjustRightInd w:val="0"/>
        <w:snapToGrid w:val="0"/>
        <w:spacing w:line="360" w:lineRule="auto"/>
        <w:ind w:left="0" w:leftChars="0" w:firstLine="480" w:firstLineChars="200"/>
        <w:jc w:val="left"/>
        <w:textAlignment w:val="center"/>
        <w:rPr>
          <w:rFonts w:hint="eastAsia" w:ascii="宋体" w:hAnsi="宋体" w:cs="宋体"/>
          <w:color w:val="auto"/>
          <w:kern w:val="0"/>
          <w:sz w:val="24"/>
          <w:szCs w:val="24"/>
          <w:highlight w:val="none"/>
          <w:lang w:bidi="ar"/>
        </w:rPr>
      </w:pPr>
      <w:r>
        <w:rPr>
          <w:rFonts w:hint="eastAsia" w:ascii="宋体" w:hAnsi="宋体" w:cs="宋体"/>
          <w:color w:val="auto"/>
          <w:kern w:val="0"/>
          <w:sz w:val="24"/>
          <w:szCs w:val="24"/>
          <w:highlight w:val="none"/>
          <w:lang w:bidi="ar"/>
        </w:rPr>
        <w:t>服务期限：</w:t>
      </w:r>
      <w:r>
        <w:rPr>
          <w:rFonts w:hint="eastAsia" w:ascii="宋体" w:hAnsi="宋体" w:cs="宋体"/>
          <w:color w:val="auto"/>
          <w:kern w:val="0"/>
          <w:sz w:val="24"/>
          <w:szCs w:val="24"/>
          <w:highlight w:val="none"/>
          <w:lang w:val="en-US" w:eastAsia="zh-CN" w:bidi="ar"/>
        </w:rPr>
        <w:t>合同签订后60天内完成智能停车系统建设、调试并交付采购人验收，验收合格后由中标人运行维护，由采购人管理考核，</w:t>
      </w:r>
      <w:r>
        <w:rPr>
          <w:rFonts w:hint="eastAsia" w:ascii="宋体" w:hAnsi="宋体" w:cs="宋体"/>
          <w:color w:val="auto"/>
          <w:kern w:val="0"/>
          <w:sz w:val="24"/>
          <w:szCs w:val="24"/>
          <w:highlight w:val="none"/>
          <w:lang w:bidi="ar"/>
        </w:rPr>
        <w:t>服务期限</w:t>
      </w:r>
      <w:r>
        <w:rPr>
          <w:rFonts w:hint="eastAsia" w:ascii="宋体" w:hAnsi="宋体" w:cs="宋体"/>
          <w:color w:val="auto"/>
          <w:kern w:val="0"/>
          <w:sz w:val="24"/>
          <w:szCs w:val="24"/>
          <w:highlight w:val="none"/>
          <w:lang w:val="en-US" w:eastAsia="zh-CN" w:bidi="ar"/>
        </w:rPr>
        <w:t>为</w:t>
      </w:r>
      <w:r>
        <w:rPr>
          <w:rFonts w:hint="eastAsia" w:ascii="宋体" w:hAnsi="宋体" w:cs="宋体"/>
          <w:color w:val="auto"/>
          <w:kern w:val="0"/>
          <w:sz w:val="24"/>
          <w:szCs w:val="24"/>
          <w:highlight w:val="none"/>
          <w:lang w:bidi="ar"/>
        </w:rPr>
        <w:t>自验收</w:t>
      </w:r>
      <w:r>
        <w:rPr>
          <w:rFonts w:hint="eastAsia" w:ascii="宋体" w:hAnsi="宋体" w:eastAsia="宋体" w:cs="宋体"/>
          <w:color w:val="auto"/>
          <w:kern w:val="0"/>
          <w:sz w:val="24"/>
          <w:szCs w:val="24"/>
          <w:highlight w:val="none"/>
          <w:lang w:val="en-US" w:eastAsia="zh-CN" w:bidi="ar"/>
        </w:rPr>
        <w:t>合格正式运营之日起3年，如因为政府、政策、非乙方原因造成合同无法正常履行，采购人有权提前结束合同，采购人将按照实际服务履行的时间，以设备投资的中标价*三年折旧结算方式对设备及系统软件进行回购。</w:t>
      </w:r>
    </w:p>
    <w:p w14:paraId="3DDC7979">
      <w:pPr>
        <w:keepNext w:val="0"/>
        <w:keepLines w:val="0"/>
        <w:pageBreakBefore w:val="0"/>
        <w:widowControl/>
        <w:numPr>
          <w:ilvl w:val="0"/>
          <w:numId w:val="35"/>
        </w:numPr>
        <w:kinsoku/>
        <w:wordWrap/>
        <w:overflowPunct/>
        <w:topLinePunct w:val="0"/>
        <w:autoSpaceDE/>
        <w:autoSpaceDN/>
        <w:bidi w:val="0"/>
        <w:adjustRightInd w:val="0"/>
        <w:snapToGrid w:val="0"/>
        <w:spacing w:line="360" w:lineRule="auto"/>
        <w:ind w:left="0" w:leftChars="0" w:firstLine="480" w:firstLineChars="200"/>
        <w:jc w:val="left"/>
        <w:textAlignment w:val="center"/>
        <w:rPr>
          <w:rFonts w:hint="eastAsia" w:ascii="宋体" w:hAnsi="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bidi="ar"/>
        </w:rPr>
        <w:t>质保期：</w:t>
      </w:r>
      <w:r>
        <w:rPr>
          <w:rFonts w:hint="eastAsia" w:ascii="宋体" w:hAnsi="宋体" w:cs="宋体"/>
          <w:color w:val="auto"/>
          <w:kern w:val="0"/>
          <w:sz w:val="24"/>
          <w:szCs w:val="24"/>
          <w:highlight w:val="none"/>
          <w:lang w:val="en-US" w:eastAsia="zh-CN" w:bidi="ar"/>
        </w:rPr>
        <w:t>停车场智能化系统设备清单中设备及系统质保期为 3 年，自综合验验收合格之日起算。免费质保期内，应提供免除一切费用的售后服务。</w:t>
      </w:r>
    </w:p>
    <w:p w14:paraId="538F922A">
      <w:pPr>
        <w:keepNext w:val="0"/>
        <w:keepLines w:val="0"/>
        <w:pageBreakBefore w:val="0"/>
        <w:widowControl/>
        <w:numPr>
          <w:ilvl w:val="0"/>
          <w:numId w:val="35"/>
        </w:numPr>
        <w:kinsoku/>
        <w:wordWrap/>
        <w:overflowPunct/>
        <w:topLinePunct w:val="0"/>
        <w:autoSpaceDE/>
        <w:autoSpaceDN/>
        <w:bidi w:val="0"/>
        <w:adjustRightInd w:val="0"/>
        <w:snapToGrid w:val="0"/>
        <w:spacing w:line="360" w:lineRule="auto"/>
        <w:ind w:left="0" w:leftChars="0" w:firstLine="480" w:firstLineChars="200"/>
        <w:jc w:val="left"/>
        <w:textAlignment w:val="center"/>
        <w:rPr>
          <w:rFonts w:hint="default" w:ascii="宋体" w:hAnsi="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服务地点：融达商品城。</w:t>
      </w:r>
    </w:p>
    <w:p w14:paraId="395B6252">
      <w:pPr>
        <w:keepNext w:val="0"/>
        <w:keepLines w:val="0"/>
        <w:pageBreakBefore w:val="0"/>
        <w:widowControl/>
        <w:numPr>
          <w:ilvl w:val="0"/>
          <w:numId w:val="35"/>
        </w:numPr>
        <w:kinsoku/>
        <w:wordWrap/>
        <w:overflowPunct/>
        <w:topLinePunct w:val="0"/>
        <w:autoSpaceDE/>
        <w:autoSpaceDN/>
        <w:bidi w:val="0"/>
        <w:adjustRightInd w:val="0"/>
        <w:snapToGrid w:val="0"/>
        <w:spacing w:line="360" w:lineRule="auto"/>
        <w:ind w:left="0" w:leftChars="0" w:firstLine="480" w:firstLineChars="200"/>
        <w:jc w:val="left"/>
        <w:textAlignment w:val="center"/>
        <w:rPr>
          <w:rFonts w:hint="default" w:eastAsia="宋体"/>
          <w:highlight w:val="none"/>
          <w:lang w:val="en-US" w:eastAsia="zh-CN"/>
        </w:rPr>
      </w:pPr>
      <w:r>
        <w:rPr>
          <w:rFonts w:hint="eastAsia" w:ascii="宋体" w:hAnsi="宋体" w:cs="宋体"/>
          <w:color w:val="auto"/>
          <w:kern w:val="0"/>
          <w:sz w:val="24"/>
          <w:szCs w:val="24"/>
          <w:highlight w:val="none"/>
          <w:lang w:bidi="ar"/>
        </w:rPr>
        <w:t>验收标准：采购人根据国家有关规定、投标文件、招投标文件以及合同约定的内容组织验收</w:t>
      </w:r>
      <w:r>
        <w:rPr>
          <w:rFonts w:hint="eastAsia" w:ascii="宋体" w:hAnsi="宋体" w:cs="宋体"/>
          <w:color w:val="auto"/>
          <w:kern w:val="0"/>
          <w:sz w:val="24"/>
          <w:szCs w:val="24"/>
          <w:highlight w:val="none"/>
          <w:lang w:eastAsia="zh-CN" w:bidi="ar"/>
        </w:rPr>
        <w:t>，</w:t>
      </w:r>
      <w:r>
        <w:rPr>
          <w:rFonts w:hint="eastAsia" w:ascii="宋体" w:hAnsi="宋体" w:cs="宋体"/>
          <w:color w:val="auto"/>
          <w:kern w:val="0"/>
          <w:sz w:val="24"/>
          <w:szCs w:val="24"/>
          <w:highlight w:val="none"/>
          <w:lang w:val="en-US" w:eastAsia="zh-CN" w:bidi="ar"/>
        </w:rPr>
        <w:t>智能系统须提供车辆录入待验收完成后，中标人须为智能化停车场投保相应责任保险，智能化停车场完成保险投保后方可投入运行。</w:t>
      </w:r>
    </w:p>
    <w:p w14:paraId="56BE81F3">
      <w:pPr>
        <w:keepNext w:val="0"/>
        <w:keepLines w:val="0"/>
        <w:pageBreakBefore w:val="0"/>
        <w:widowControl/>
        <w:numPr>
          <w:ilvl w:val="0"/>
          <w:numId w:val="35"/>
        </w:numPr>
        <w:kinsoku/>
        <w:wordWrap/>
        <w:overflowPunct/>
        <w:topLinePunct w:val="0"/>
        <w:autoSpaceDE/>
        <w:autoSpaceDN/>
        <w:bidi w:val="0"/>
        <w:adjustRightInd w:val="0"/>
        <w:snapToGrid w:val="0"/>
        <w:spacing w:line="360" w:lineRule="auto"/>
        <w:ind w:left="0" w:leftChars="0" w:firstLine="480" w:firstLineChars="200"/>
        <w:jc w:val="left"/>
        <w:textAlignment w:val="center"/>
        <w:rPr>
          <w:rFonts w:hint="eastAsia" w:ascii="宋体" w:hAnsi="宋体" w:cs="宋体"/>
          <w:color w:val="auto"/>
          <w:kern w:val="0"/>
          <w:sz w:val="24"/>
          <w:szCs w:val="24"/>
          <w:highlight w:val="none"/>
          <w:lang w:bidi="ar"/>
        </w:rPr>
      </w:pPr>
      <w:r>
        <w:rPr>
          <w:rFonts w:hint="eastAsia" w:ascii="宋体" w:hAnsi="宋体" w:cs="宋体"/>
          <w:color w:val="auto"/>
          <w:kern w:val="0"/>
          <w:sz w:val="24"/>
          <w:szCs w:val="24"/>
          <w:highlight w:val="none"/>
          <w:lang w:bidi="ar"/>
        </w:rPr>
        <w:t>结算方式：本项目招标人无需支付给中标供应商任何费用，以上设备采购、人员配置及</w:t>
      </w:r>
      <w:r>
        <w:rPr>
          <w:rFonts w:hint="eastAsia" w:ascii="宋体" w:hAnsi="宋体"/>
          <w:color w:val="auto"/>
          <w:sz w:val="24"/>
          <w:szCs w:val="24"/>
          <w:highlight w:val="none"/>
        </w:rPr>
        <w:t>系统建设、维保</w:t>
      </w:r>
      <w:r>
        <w:rPr>
          <w:rFonts w:hint="eastAsia" w:ascii="宋体" w:hAnsi="宋体" w:cs="宋体"/>
          <w:color w:val="auto"/>
          <w:kern w:val="0"/>
          <w:sz w:val="24"/>
          <w:szCs w:val="24"/>
          <w:highlight w:val="none"/>
          <w:lang w:bidi="ar"/>
        </w:rPr>
        <w:t>费用由中标供应商自行承担，该项目所有设备及系统软件均按照三年折旧计算，即合同期满后该项目所有设备及系统软件归采购人所有，采购人无需支付任何费用。该项目所有</w:t>
      </w:r>
      <w:r>
        <w:rPr>
          <w:rFonts w:hint="eastAsia" w:ascii="宋体" w:hAnsi="宋体" w:cs="宋体"/>
          <w:color w:val="auto"/>
          <w:kern w:val="0"/>
          <w:sz w:val="24"/>
          <w:szCs w:val="24"/>
          <w:highlight w:val="none"/>
          <w:lang w:val="en-US" w:eastAsia="zh-CN" w:bidi="ar"/>
        </w:rPr>
        <w:t>营收</w:t>
      </w:r>
      <w:r>
        <w:rPr>
          <w:rFonts w:hint="eastAsia" w:ascii="宋体" w:hAnsi="宋体" w:cs="宋体"/>
          <w:color w:val="auto"/>
          <w:kern w:val="0"/>
          <w:sz w:val="24"/>
          <w:szCs w:val="24"/>
          <w:highlight w:val="none"/>
          <w:lang w:bidi="ar"/>
        </w:rPr>
        <w:t>均进入采购人账户，</w:t>
      </w:r>
      <w:bookmarkStart w:id="80" w:name="OLE_LINK15"/>
      <w:r>
        <w:rPr>
          <w:rFonts w:hint="eastAsia" w:ascii="宋体" w:hAnsi="宋体" w:cs="宋体"/>
          <w:color w:val="auto"/>
          <w:kern w:val="0"/>
          <w:sz w:val="24"/>
          <w:szCs w:val="24"/>
          <w:highlight w:val="none"/>
          <w:lang w:val="en-US" w:eastAsia="zh-CN" w:bidi="ar"/>
        </w:rPr>
        <w:t>最终采购人按付款步骤的约定，将</w:t>
      </w:r>
      <w:r>
        <w:rPr>
          <w:rFonts w:hint="eastAsia" w:ascii="宋体" w:hAnsi="宋体" w:cs="宋体"/>
          <w:color w:val="auto"/>
          <w:kern w:val="0"/>
          <w:sz w:val="24"/>
          <w:szCs w:val="24"/>
          <w:highlight w:val="none"/>
          <w:lang w:bidi="ar"/>
        </w:rPr>
        <w:t>该项目</w:t>
      </w:r>
      <w:r>
        <w:rPr>
          <w:rFonts w:hint="eastAsia" w:ascii="宋体" w:hAnsi="宋体" w:cs="宋体"/>
          <w:color w:val="auto"/>
          <w:kern w:val="0"/>
          <w:sz w:val="24"/>
          <w:szCs w:val="24"/>
          <w:highlight w:val="none"/>
          <w:lang w:val="en-US" w:eastAsia="zh-CN" w:bidi="ar"/>
        </w:rPr>
        <w:t>营收（税后）</w:t>
      </w:r>
      <w:r>
        <w:rPr>
          <w:rFonts w:hint="eastAsia" w:ascii="宋体" w:hAnsi="宋体" w:cs="宋体"/>
          <w:color w:val="auto"/>
          <w:kern w:val="0"/>
          <w:sz w:val="24"/>
          <w:szCs w:val="24"/>
          <w:highlight w:val="none"/>
          <w:lang w:bidi="ar"/>
        </w:rPr>
        <w:t>*中标分红比率</w:t>
      </w:r>
      <w:r>
        <w:rPr>
          <w:rFonts w:hint="eastAsia" w:ascii="宋体" w:hAnsi="宋体" w:cs="宋体"/>
          <w:color w:val="auto"/>
          <w:kern w:val="0"/>
          <w:sz w:val="24"/>
          <w:szCs w:val="24"/>
          <w:highlight w:val="none"/>
          <w:lang w:val="en-US" w:eastAsia="zh-CN" w:bidi="ar"/>
        </w:rPr>
        <w:t>支付中标人</w:t>
      </w:r>
      <w:r>
        <w:rPr>
          <w:rFonts w:hint="eastAsia" w:ascii="宋体" w:hAnsi="宋体" w:cs="宋体"/>
          <w:color w:val="auto"/>
          <w:kern w:val="0"/>
          <w:sz w:val="24"/>
          <w:szCs w:val="24"/>
          <w:highlight w:val="none"/>
          <w:lang w:bidi="ar"/>
        </w:rPr>
        <w:t>。</w:t>
      </w:r>
      <w:bookmarkEnd w:id="80"/>
    </w:p>
    <w:p w14:paraId="5117306E">
      <w:pPr>
        <w:keepNext w:val="0"/>
        <w:keepLines w:val="0"/>
        <w:pageBreakBefore w:val="0"/>
        <w:widowControl/>
        <w:numPr>
          <w:ilvl w:val="0"/>
          <w:numId w:val="35"/>
        </w:numPr>
        <w:kinsoku/>
        <w:wordWrap/>
        <w:overflowPunct/>
        <w:topLinePunct w:val="0"/>
        <w:autoSpaceDE/>
        <w:autoSpaceDN/>
        <w:bidi w:val="0"/>
        <w:adjustRightInd w:val="0"/>
        <w:snapToGrid w:val="0"/>
        <w:spacing w:line="360" w:lineRule="auto"/>
        <w:ind w:left="0" w:leftChars="0" w:firstLine="480" w:firstLineChars="200"/>
        <w:jc w:val="left"/>
        <w:textAlignment w:val="center"/>
        <w:rPr>
          <w:rFonts w:ascii="宋体" w:hAnsi="宋体" w:cs="宋体"/>
          <w:color w:val="auto"/>
          <w:kern w:val="0"/>
          <w:sz w:val="24"/>
          <w:szCs w:val="24"/>
          <w:highlight w:val="none"/>
          <w:lang w:bidi="ar"/>
        </w:rPr>
      </w:pPr>
      <w:r>
        <w:rPr>
          <w:rFonts w:hint="eastAsia" w:ascii="宋体" w:hAnsi="宋体" w:cs="宋体"/>
          <w:color w:val="auto"/>
          <w:kern w:val="0"/>
          <w:sz w:val="24"/>
          <w:szCs w:val="24"/>
          <w:highlight w:val="none"/>
          <w:lang w:bidi="ar"/>
        </w:rPr>
        <w:t>付款步骤：</w:t>
      </w:r>
      <w:r>
        <w:rPr>
          <w:rFonts w:hint="eastAsia" w:ascii="宋体" w:hAnsi="宋体" w:cs="宋体"/>
          <w:color w:val="auto"/>
          <w:kern w:val="0"/>
          <w:sz w:val="24"/>
          <w:szCs w:val="24"/>
          <w:highlight w:val="none"/>
          <w:lang w:val="en-US" w:eastAsia="zh-CN" w:bidi="ar"/>
        </w:rPr>
        <w:t>按照合同签订日期起年度结算，</w:t>
      </w:r>
      <w:r>
        <w:rPr>
          <w:rFonts w:hint="eastAsia" w:ascii="宋体" w:hAnsi="宋体" w:cs="宋体"/>
          <w:color w:val="auto"/>
          <w:kern w:val="0"/>
          <w:sz w:val="24"/>
          <w:szCs w:val="24"/>
          <w:highlight w:val="none"/>
          <w:lang w:bidi="ar"/>
        </w:rPr>
        <w:t>采购人</w:t>
      </w:r>
      <w:r>
        <w:rPr>
          <w:rFonts w:hint="eastAsia" w:ascii="宋体" w:hAnsi="宋体" w:cs="宋体"/>
          <w:color w:val="auto"/>
          <w:kern w:val="0"/>
          <w:sz w:val="24"/>
          <w:szCs w:val="24"/>
          <w:highlight w:val="none"/>
          <w:lang w:val="en-US" w:eastAsia="zh-CN" w:bidi="ar"/>
        </w:rPr>
        <w:t>按照考核表相关内容对中标人服务内容进行月度考核，年度汇总结算，</w:t>
      </w:r>
      <w:r>
        <w:rPr>
          <w:rFonts w:hint="eastAsia" w:ascii="宋体" w:hAnsi="宋体" w:cs="宋体"/>
          <w:color w:val="auto"/>
          <w:kern w:val="0"/>
          <w:sz w:val="24"/>
          <w:szCs w:val="24"/>
          <w:highlight w:val="none"/>
          <w:lang w:bidi="ar"/>
        </w:rPr>
        <w:t>中标</w:t>
      </w:r>
      <w:r>
        <w:rPr>
          <w:rFonts w:hint="eastAsia" w:ascii="宋体" w:hAnsi="宋体" w:cs="宋体"/>
          <w:color w:val="auto"/>
          <w:kern w:val="0"/>
          <w:sz w:val="24"/>
          <w:szCs w:val="24"/>
          <w:highlight w:val="none"/>
          <w:lang w:val="en-US" w:eastAsia="zh-CN" w:bidi="ar"/>
        </w:rPr>
        <w:t>人</w:t>
      </w:r>
      <w:r>
        <w:rPr>
          <w:rFonts w:hint="eastAsia" w:ascii="宋体" w:hAnsi="宋体" w:cs="宋体"/>
          <w:color w:val="auto"/>
          <w:kern w:val="0"/>
          <w:sz w:val="24"/>
          <w:szCs w:val="24"/>
          <w:highlight w:val="none"/>
          <w:lang w:bidi="ar"/>
        </w:rPr>
        <w:t>按照</w:t>
      </w:r>
      <w:r>
        <w:rPr>
          <w:rFonts w:hint="eastAsia" w:ascii="宋体" w:hAnsi="宋体" w:cs="宋体"/>
          <w:color w:val="auto"/>
          <w:kern w:val="0"/>
          <w:sz w:val="24"/>
          <w:szCs w:val="24"/>
          <w:highlight w:val="none"/>
          <w:lang w:val="en-US" w:eastAsia="zh-CN" w:bidi="ar"/>
        </w:rPr>
        <w:t>采购人的</w:t>
      </w:r>
      <w:r>
        <w:rPr>
          <w:rFonts w:hint="eastAsia" w:ascii="宋体" w:hAnsi="宋体" w:cs="宋体"/>
          <w:color w:val="auto"/>
          <w:kern w:val="0"/>
          <w:sz w:val="24"/>
          <w:szCs w:val="24"/>
          <w:highlight w:val="none"/>
          <w:lang w:bidi="ar"/>
        </w:rPr>
        <w:t>考核结果和</w:t>
      </w:r>
      <w:r>
        <w:rPr>
          <w:rFonts w:hint="eastAsia" w:ascii="宋体" w:hAnsi="宋体" w:cs="宋体"/>
          <w:color w:val="auto"/>
          <w:kern w:val="0"/>
          <w:sz w:val="24"/>
          <w:szCs w:val="24"/>
          <w:highlight w:val="none"/>
          <w:lang w:val="en-US" w:eastAsia="zh-CN" w:bidi="ar"/>
        </w:rPr>
        <w:t>中标</w:t>
      </w:r>
      <w:r>
        <w:rPr>
          <w:rFonts w:hint="eastAsia" w:ascii="宋体" w:hAnsi="宋体" w:cs="宋体"/>
          <w:color w:val="auto"/>
          <w:kern w:val="0"/>
          <w:sz w:val="24"/>
          <w:szCs w:val="24"/>
          <w:highlight w:val="none"/>
          <w:lang w:bidi="ar"/>
        </w:rPr>
        <w:t>分红比率开具</w:t>
      </w:r>
      <w:r>
        <w:rPr>
          <w:rFonts w:hint="eastAsia" w:ascii="宋体" w:hAnsi="宋体" w:cs="宋体"/>
          <w:color w:val="auto"/>
          <w:kern w:val="0"/>
          <w:sz w:val="24"/>
          <w:szCs w:val="24"/>
          <w:highlight w:val="none"/>
          <w:lang w:val="en-US" w:eastAsia="zh-CN" w:bidi="ar"/>
        </w:rPr>
        <w:t>相应的</w:t>
      </w:r>
      <w:r>
        <w:rPr>
          <w:rFonts w:hint="eastAsia" w:ascii="宋体" w:hAnsi="宋体" w:cs="宋体"/>
          <w:color w:val="auto"/>
          <w:kern w:val="0"/>
          <w:sz w:val="24"/>
          <w:szCs w:val="24"/>
          <w:highlight w:val="none"/>
          <w:lang w:bidi="ar"/>
        </w:rPr>
        <w:t>增值税专用发票，采购人在收到中标供应商的增值税专用发票后30日内支付全款。</w:t>
      </w:r>
    </w:p>
    <w:p w14:paraId="51AF5619">
      <w:pPr>
        <w:keepNext w:val="0"/>
        <w:keepLines w:val="0"/>
        <w:pageBreakBefore w:val="0"/>
        <w:widowControl/>
        <w:numPr>
          <w:ilvl w:val="0"/>
          <w:numId w:val="35"/>
        </w:numPr>
        <w:kinsoku/>
        <w:wordWrap/>
        <w:overflowPunct/>
        <w:topLinePunct w:val="0"/>
        <w:autoSpaceDE/>
        <w:autoSpaceDN/>
        <w:bidi w:val="0"/>
        <w:adjustRightInd w:val="0"/>
        <w:snapToGrid w:val="0"/>
        <w:spacing w:line="360" w:lineRule="auto"/>
        <w:ind w:left="0" w:leftChars="0" w:firstLine="480" w:firstLineChars="200"/>
        <w:jc w:val="left"/>
        <w:textAlignment w:val="center"/>
        <w:rPr>
          <w:rFonts w:hint="eastAsia" w:ascii="宋体" w:hAnsi="宋体" w:cs="宋体"/>
          <w:color w:val="auto"/>
          <w:kern w:val="0"/>
          <w:sz w:val="24"/>
          <w:szCs w:val="24"/>
          <w:highlight w:val="none"/>
          <w:lang w:bidi="ar"/>
        </w:rPr>
      </w:pPr>
      <w:r>
        <w:rPr>
          <w:rFonts w:hint="eastAsia" w:ascii="宋体" w:hAnsi="宋体" w:cs="宋体"/>
          <w:color w:val="auto"/>
          <w:kern w:val="0"/>
          <w:sz w:val="24"/>
          <w:szCs w:val="24"/>
          <w:highlight w:val="none"/>
          <w:lang w:bidi="ar"/>
        </w:rPr>
        <w:t>停车系统收费标准：</w:t>
      </w:r>
    </w:p>
    <w:p w14:paraId="06503965">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200"/>
        <w:jc w:val="left"/>
        <w:textAlignment w:val="center"/>
        <w:rPr>
          <w:rFonts w:hint="default" w:ascii="宋体" w:hAnsi="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停车收费标准将按照相关备案审批的标准执行，以下为审批收费标准。</w:t>
      </w:r>
    </w:p>
    <w:p w14:paraId="5FF252B6">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center"/>
        <w:rPr>
          <w:rFonts w:hint="eastAsia" w:ascii="宋体" w:hAnsi="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该处停车设施经市城管局、公安局交通警察大队同意设立。根据《宜兴市机动车停放服务收费管理办法》，该处停车设施具体收费标准为：30分钟免费。免费时间后，小型车（蓝/绿牌照车）首小时5元，首小时外3元/小时，不足1小时的按1小时计算。车辆连续停放24小时以内的，最高收费为50元/辆；连续停放超过24小时的，超过部分按标准重新计算。大型车（黄/黄绿牌照车）停车收费标准按小型车收费标准加倍计收。新能源汽车及残疾人合法驾驶的非营运车辆停放1小时以内免费。</w:t>
      </w:r>
    </w:p>
    <w:p w14:paraId="5E8E1265">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center"/>
        <w:rPr>
          <w:rFonts w:hint="eastAsia" w:ascii="宋体" w:hAnsi="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本项目将向</w:t>
      </w:r>
      <w:bookmarkStart w:id="81" w:name="OLE_LINK1"/>
      <w:r>
        <w:rPr>
          <w:rFonts w:hint="eastAsia" w:ascii="宋体" w:hAnsi="宋体" w:cs="宋体"/>
          <w:color w:val="auto"/>
          <w:kern w:val="0"/>
          <w:sz w:val="24"/>
          <w:szCs w:val="24"/>
          <w:highlight w:val="none"/>
          <w:lang w:val="en-US" w:eastAsia="zh-CN" w:bidi="ar"/>
        </w:rPr>
        <w:t>融达商品城内</w:t>
      </w:r>
      <w:bookmarkEnd w:id="81"/>
      <w:r>
        <w:rPr>
          <w:rFonts w:hint="eastAsia" w:ascii="宋体" w:hAnsi="宋体" w:cs="宋体"/>
          <w:color w:val="auto"/>
          <w:kern w:val="0"/>
          <w:sz w:val="24"/>
          <w:szCs w:val="24"/>
          <w:highlight w:val="none"/>
          <w:lang w:val="en-US" w:eastAsia="zh-CN" w:bidi="ar"/>
        </w:rPr>
        <w:t>业主</w:t>
      </w:r>
      <w:bookmarkStart w:id="82" w:name="OLE_LINK4"/>
      <w:r>
        <w:rPr>
          <w:rFonts w:hint="eastAsia" w:ascii="宋体" w:hAnsi="宋体" w:cs="宋体"/>
          <w:color w:val="auto"/>
          <w:kern w:val="0"/>
          <w:sz w:val="24"/>
          <w:szCs w:val="24"/>
          <w:highlight w:val="none"/>
          <w:lang w:val="en-US" w:eastAsia="zh-CN" w:bidi="ar"/>
        </w:rPr>
        <w:t>提供免费泊车服务、办理年卡、次卡等减免服务</w:t>
      </w:r>
      <w:bookmarkEnd w:id="82"/>
      <w:r>
        <w:rPr>
          <w:rFonts w:hint="eastAsia" w:ascii="宋体" w:hAnsi="宋体" w:cs="宋体"/>
          <w:color w:val="auto"/>
          <w:kern w:val="0"/>
          <w:sz w:val="24"/>
          <w:szCs w:val="24"/>
          <w:highlight w:val="none"/>
          <w:lang w:val="en-US" w:eastAsia="zh-CN" w:bidi="ar"/>
        </w:rPr>
        <w:t>，年卡、月卡、次卡等卡券收益须在卡券使用期结束后纳入本年度结算，融达商品城内所有业主须提供相关证明依据。</w:t>
      </w:r>
    </w:p>
    <w:p w14:paraId="0205DB4E">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center"/>
        <w:rPr>
          <w:rFonts w:hint="eastAsia" w:ascii="宋体" w:hAnsi="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年卡收费标准：1800元/年；</w:t>
      </w:r>
    </w:p>
    <w:p w14:paraId="7BDF43F2">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center"/>
        <w:rPr>
          <w:rFonts w:hint="default" w:ascii="宋体" w:hAnsi="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次卡收费标准：经营住宿类按每小时一元收费；除住宿类以外的按5小时内5元，5小时外按照停车场正常收费标准进行收费。</w:t>
      </w:r>
    </w:p>
    <w:p w14:paraId="74EF64D1">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center"/>
        <w:rPr>
          <w:rFonts w:hint="eastAsia" w:ascii="宋体" w:hAnsi="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目前融达商品城内施划机动车停车位约500余个，业主约200余家，请投标人提前做好现场踏勘，充分考虑各项投入和收益，合理制定服务方案，提供优质服务。</w:t>
      </w:r>
    </w:p>
    <w:p w14:paraId="2CAAD502">
      <w:pPr>
        <w:keepNext w:val="0"/>
        <w:keepLines w:val="0"/>
        <w:pageBreakBefore w:val="0"/>
        <w:widowControl/>
        <w:numPr>
          <w:ilvl w:val="0"/>
          <w:numId w:val="35"/>
        </w:numPr>
        <w:kinsoku/>
        <w:wordWrap/>
        <w:overflowPunct/>
        <w:topLinePunct w:val="0"/>
        <w:autoSpaceDE/>
        <w:autoSpaceDN/>
        <w:bidi w:val="0"/>
        <w:adjustRightInd w:val="0"/>
        <w:snapToGrid w:val="0"/>
        <w:spacing w:line="360" w:lineRule="auto"/>
        <w:ind w:left="0" w:leftChars="0" w:firstLine="480" w:firstLineChars="200"/>
        <w:jc w:val="left"/>
        <w:textAlignment w:val="center"/>
        <w:rPr>
          <w:rFonts w:hint="eastAsia" w:ascii="宋体" w:hAnsi="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广告闸机的广告投放收益：广告闸机合同期内的广告投放收益归属中标人，但所有闸机的广告必须向相关部门申报审核通过，再向采购人备案登记。</w:t>
      </w:r>
    </w:p>
    <w:p w14:paraId="08480261">
      <w:pPr>
        <w:numPr>
          <w:ilvl w:val="0"/>
          <w:numId w:val="35"/>
        </w:numPr>
        <w:spacing w:line="360" w:lineRule="auto"/>
        <w:ind w:left="0" w:leftChars="0" w:firstLine="480" w:firstLineChars="200"/>
        <w:rPr>
          <w:rFonts w:hint="eastAsia" w:ascii="宋体" w:hAnsi="宋体"/>
          <w:color w:val="auto"/>
          <w:kern w:val="0"/>
          <w:sz w:val="24"/>
          <w:szCs w:val="24"/>
          <w:highlight w:val="none"/>
          <w:u w:val="none" w:color="000000"/>
          <w:lang w:val="en-US" w:eastAsia="zh-CN"/>
        </w:rPr>
      </w:pPr>
      <w:r>
        <w:rPr>
          <w:rFonts w:hint="eastAsia" w:ascii="宋体" w:hAnsi="宋体"/>
          <w:color w:val="auto"/>
          <w:kern w:val="0"/>
          <w:sz w:val="24"/>
          <w:szCs w:val="24"/>
          <w:highlight w:val="none"/>
          <w:u w:val="none" w:color="000000"/>
          <w:lang w:val="en-US" w:eastAsia="zh-CN"/>
        </w:rPr>
        <w:t>项目移交：合同期满后该项目所有设备及系统软件按照三年折旧计算后无偿归采购人所有，合同期满后30天内完成所有设备、软件移交，中标人须配合接收单位或采购人初期运行调试，确保所有设备及系统软件能正常运行，所有设备、系统软件（含收费系统）均有永久免费运行所有权。</w:t>
      </w:r>
    </w:p>
    <w:p w14:paraId="17EF5F12">
      <w:pPr>
        <w:pStyle w:val="30"/>
        <w:numPr>
          <w:ilvl w:val="0"/>
          <w:numId w:val="0"/>
        </w:numPr>
        <w:rPr>
          <w:rFonts w:hint="eastAsia"/>
          <w:highlight w:val="none"/>
          <w:lang w:val="en-US" w:eastAsia="zh-CN"/>
        </w:rPr>
      </w:pPr>
    </w:p>
    <w:p w14:paraId="55C791B9">
      <w:pPr>
        <w:pStyle w:val="30"/>
        <w:rPr>
          <w:rFonts w:hint="eastAsia"/>
          <w:highlight w:val="none"/>
          <w:lang w:val="en-US" w:eastAsia="zh-CN"/>
        </w:rPr>
      </w:pPr>
    </w:p>
    <w:p w14:paraId="52468C11">
      <w:pPr>
        <w:pStyle w:val="2"/>
        <w:ind w:left="0" w:leftChars="0"/>
        <w:rPr>
          <w:color w:val="auto"/>
          <w:highlight w:val="none"/>
        </w:rPr>
      </w:pPr>
    </w:p>
    <w:p w14:paraId="0B24AF28">
      <w:pPr>
        <w:spacing w:line="360" w:lineRule="auto"/>
        <w:ind w:firstLine="480" w:firstLineChars="200"/>
        <w:rPr>
          <w:rFonts w:hint="eastAsia" w:ascii="宋体" w:hAnsi="宋体" w:cs="宋体"/>
          <w:bCs/>
          <w:color w:val="auto"/>
          <w:sz w:val="24"/>
          <w:highlight w:val="none"/>
        </w:rPr>
      </w:pPr>
    </w:p>
    <w:p w14:paraId="03BA7670">
      <w:pPr>
        <w:rPr>
          <w:rFonts w:hint="eastAsia"/>
          <w:color w:val="auto"/>
          <w:highlight w:val="none"/>
        </w:rPr>
      </w:pPr>
    </w:p>
    <w:p w14:paraId="42D84729">
      <w:pPr>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t>第四章 评标方法和标准</w:t>
      </w:r>
    </w:p>
    <w:p w14:paraId="5990D43C">
      <w:pPr>
        <w:spacing w:line="360" w:lineRule="auto"/>
        <w:jc w:val="left"/>
        <w:rPr>
          <w:rFonts w:ascii="宋体" w:hAnsi="宋体"/>
          <w:color w:val="auto"/>
          <w:sz w:val="24"/>
          <w:szCs w:val="24"/>
          <w:highlight w:val="none"/>
        </w:rPr>
      </w:pPr>
      <w:r>
        <w:rPr>
          <w:rFonts w:hint="eastAsia" w:ascii="宋体" w:hAnsi="宋体"/>
          <w:color w:val="auto"/>
          <w:sz w:val="24"/>
          <w:szCs w:val="24"/>
          <w:highlight w:val="none"/>
        </w:rPr>
        <w:t>一、评分项目（总分100分）</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7"/>
        <w:gridCol w:w="5072"/>
      </w:tblGrid>
      <w:tr w14:paraId="40BC3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907" w:type="dxa"/>
            <w:noWrap w:val="0"/>
            <w:vAlign w:val="center"/>
          </w:tcPr>
          <w:p w14:paraId="255D0742">
            <w:pPr>
              <w:jc w:val="center"/>
              <w:rPr>
                <w:rFonts w:ascii="宋体" w:hAnsi="宋体"/>
                <w:color w:val="auto"/>
                <w:sz w:val="24"/>
                <w:szCs w:val="24"/>
                <w:highlight w:val="none"/>
              </w:rPr>
            </w:pPr>
            <w:r>
              <w:rPr>
                <w:rFonts w:hint="eastAsia" w:ascii="宋体" w:hAnsi="宋体"/>
                <w:color w:val="auto"/>
                <w:sz w:val="24"/>
                <w:szCs w:val="24"/>
                <w:highlight w:val="none"/>
              </w:rPr>
              <w:t>技术商务部分</w:t>
            </w:r>
          </w:p>
        </w:tc>
        <w:tc>
          <w:tcPr>
            <w:tcW w:w="5072" w:type="dxa"/>
            <w:noWrap w:val="0"/>
            <w:vAlign w:val="center"/>
          </w:tcPr>
          <w:p w14:paraId="5B48B6BD">
            <w:pPr>
              <w:jc w:val="center"/>
              <w:rPr>
                <w:rFonts w:ascii="宋体" w:hAnsi="宋体"/>
                <w:color w:val="auto"/>
                <w:sz w:val="24"/>
                <w:szCs w:val="24"/>
                <w:highlight w:val="none"/>
              </w:rPr>
            </w:pPr>
            <w:r>
              <w:rPr>
                <w:rFonts w:hint="eastAsia" w:ascii="宋体" w:hAnsi="宋体"/>
                <w:color w:val="auto"/>
                <w:sz w:val="24"/>
                <w:szCs w:val="24"/>
                <w:highlight w:val="none"/>
              </w:rPr>
              <w:t>60分</w:t>
            </w:r>
          </w:p>
        </w:tc>
      </w:tr>
      <w:tr w14:paraId="3C54B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907" w:type="dxa"/>
            <w:noWrap w:val="0"/>
            <w:vAlign w:val="center"/>
          </w:tcPr>
          <w:p w14:paraId="30B33096">
            <w:pPr>
              <w:jc w:val="center"/>
              <w:rPr>
                <w:rFonts w:ascii="宋体" w:hAnsi="宋体"/>
                <w:color w:val="auto"/>
                <w:sz w:val="24"/>
                <w:szCs w:val="24"/>
                <w:highlight w:val="none"/>
              </w:rPr>
            </w:pPr>
            <w:r>
              <w:rPr>
                <w:rFonts w:hint="eastAsia" w:ascii="宋体" w:hAnsi="宋体"/>
                <w:color w:val="auto"/>
                <w:sz w:val="24"/>
                <w:szCs w:val="24"/>
                <w:highlight w:val="none"/>
              </w:rPr>
              <w:t>价格部分</w:t>
            </w:r>
          </w:p>
        </w:tc>
        <w:tc>
          <w:tcPr>
            <w:tcW w:w="5072" w:type="dxa"/>
            <w:noWrap w:val="0"/>
            <w:vAlign w:val="center"/>
          </w:tcPr>
          <w:p w14:paraId="2B2DC441">
            <w:pPr>
              <w:jc w:val="center"/>
              <w:rPr>
                <w:rFonts w:ascii="宋体" w:hAnsi="宋体"/>
                <w:color w:val="auto"/>
                <w:sz w:val="24"/>
                <w:szCs w:val="24"/>
                <w:highlight w:val="none"/>
              </w:rPr>
            </w:pPr>
            <w:r>
              <w:rPr>
                <w:rFonts w:hint="eastAsia" w:ascii="宋体" w:hAnsi="宋体"/>
                <w:color w:val="auto"/>
                <w:sz w:val="24"/>
                <w:szCs w:val="24"/>
                <w:highlight w:val="none"/>
              </w:rPr>
              <w:t>40分</w:t>
            </w:r>
          </w:p>
        </w:tc>
      </w:tr>
    </w:tbl>
    <w:p w14:paraId="29252208">
      <w:pPr>
        <w:spacing w:line="360" w:lineRule="auto"/>
        <w:jc w:val="left"/>
        <w:rPr>
          <w:rFonts w:ascii="宋体" w:hAnsi="宋体"/>
          <w:color w:val="auto"/>
          <w:sz w:val="24"/>
          <w:szCs w:val="24"/>
          <w:highlight w:val="none"/>
        </w:rPr>
      </w:pPr>
      <w:r>
        <w:rPr>
          <w:rFonts w:hint="eastAsia" w:ascii="宋体" w:hAnsi="宋体"/>
          <w:color w:val="auto"/>
          <w:sz w:val="24"/>
          <w:szCs w:val="24"/>
          <w:highlight w:val="none"/>
        </w:rPr>
        <w:t>二、评审内容：</w:t>
      </w:r>
    </w:p>
    <w:p w14:paraId="54C6AAE7">
      <w:pPr>
        <w:spacing w:line="360" w:lineRule="auto"/>
        <w:jc w:val="left"/>
        <w:rPr>
          <w:rFonts w:ascii="宋体" w:hAnsi="宋体"/>
          <w:color w:val="auto"/>
          <w:sz w:val="24"/>
          <w:szCs w:val="24"/>
          <w:highlight w:val="none"/>
        </w:rPr>
      </w:pPr>
      <w:r>
        <w:rPr>
          <w:rFonts w:hint="eastAsia" w:ascii="宋体" w:hAnsi="宋体"/>
          <w:color w:val="auto"/>
          <w:sz w:val="24"/>
          <w:szCs w:val="24"/>
          <w:highlight w:val="none"/>
        </w:rPr>
        <w:t>1、</w:t>
      </w:r>
      <w:bookmarkStart w:id="83" w:name="OLE_LINK10"/>
      <w:r>
        <w:rPr>
          <w:rFonts w:hint="eastAsia" w:ascii="宋体" w:hAnsi="宋体"/>
          <w:color w:val="auto"/>
          <w:sz w:val="24"/>
          <w:szCs w:val="24"/>
          <w:highlight w:val="none"/>
        </w:rPr>
        <w:t>技术商务部分</w:t>
      </w:r>
      <w:bookmarkEnd w:id="83"/>
    </w:p>
    <w:tbl>
      <w:tblPr>
        <w:tblStyle w:val="32"/>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525"/>
        <w:gridCol w:w="1245"/>
        <w:gridCol w:w="824"/>
        <w:gridCol w:w="5298"/>
        <w:gridCol w:w="955"/>
      </w:tblGrid>
      <w:tr w14:paraId="5CF0C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76" w:type="dxa"/>
            <w:shd w:val="clear" w:color="auto" w:fill="FFFFFF"/>
            <w:noWrap w:val="0"/>
            <w:vAlign w:val="center"/>
          </w:tcPr>
          <w:p w14:paraId="11F62AFD">
            <w:pPr>
              <w:jc w:val="center"/>
              <w:rPr>
                <w:rFonts w:ascii="宋体" w:hAnsi="宋体"/>
                <w:color w:val="auto"/>
                <w:sz w:val="24"/>
                <w:szCs w:val="24"/>
                <w:highlight w:val="none"/>
              </w:rPr>
            </w:pPr>
            <w:r>
              <w:rPr>
                <w:rFonts w:hint="eastAsia" w:ascii="宋体" w:hAnsi="宋体"/>
                <w:color w:val="auto"/>
                <w:sz w:val="24"/>
                <w:szCs w:val="24"/>
                <w:highlight w:val="none"/>
              </w:rPr>
              <w:t>评审内容</w:t>
            </w:r>
          </w:p>
        </w:tc>
        <w:tc>
          <w:tcPr>
            <w:tcW w:w="525" w:type="dxa"/>
            <w:shd w:val="clear" w:color="auto" w:fill="FFFFFF"/>
            <w:noWrap w:val="0"/>
            <w:vAlign w:val="center"/>
          </w:tcPr>
          <w:p w14:paraId="30CFBB0B">
            <w:pPr>
              <w:jc w:val="center"/>
              <w:rPr>
                <w:color w:val="auto"/>
                <w:sz w:val="24"/>
                <w:szCs w:val="24"/>
                <w:highlight w:val="none"/>
              </w:rPr>
            </w:pPr>
            <w:r>
              <w:rPr>
                <w:rFonts w:hint="eastAsia" w:ascii="宋体" w:hAnsi="宋体"/>
                <w:color w:val="auto"/>
                <w:sz w:val="24"/>
                <w:szCs w:val="24"/>
                <w:highlight w:val="none"/>
              </w:rPr>
              <w:t>序号</w:t>
            </w:r>
          </w:p>
        </w:tc>
        <w:tc>
          <w:tcPr>
            <w:tcW w:w="1245" w:type="dxa"/>
            <w:shd w:val="clear" w:color="auto" w:fill="FFFFFF"/>
            <w:noWrap w:val="0"/>
            <w:vAlign w:val="center"/>
          </w:tcPr>
          <w:p w14:paraId="065ABEA9">
            <w:pPr>
              <w:jc w:val="left"/>
              <w:rPr>
                <w:rFonts w:ascii="宋体" w:hAnsi="宋体"/>
                <w:color w:val="auto"/>
                <w:sz w:val="24"/>
                <w:szCs w:val="24"/>
                <w:highlight w:val="none"/>
              </w:rPr>
            </w:pPr>
            <w:r>
              <w:rPr>
                <w:rFonts w:hint="eastAsia" w:ascii="宋体" w:hAnsi="宋体"/>
                <w:color w:val="auto"/>
                <w:sz w:val="24"/>
                <w:szCs w:val="24"/>
                <w:highlight w:val="none"/>
              </w:rPr>
              <w:t>评审项目</w:t>
            </w:r>
          </w:p>
        </w:tc>
        <w:tc>
          <w:tcPr>
            <w:tcW w:w="824" w:type="dxa"/>
            <w:shd w:val="clear" w:color="auto" w:fill="FFFFFF"/>
            <w:noWrap w:val="0"/>
            <w:vAlign w:val="center"/>
          </w:tcPr>
          <w:p w14:paraId="23FCD970">
            <w:pPr>
              <w:jc w:val="center"/>
              <w:rPr>
                <w:rFonts w:ascii="宋体" w:hAnsi="宋体"/>
                <w:color w:val="auto"/>
                <w:sz w:val="24"/>
                <w:szCs w:val="24"/>
                <w:highlight w:val="none"/>
              </w:rPr>
            </w:pPr>
            <w:r>
              <w:rPr>
                <w:rFonts w:hint="eastAsia" w:ascii="宋体" w:hAnsi="宋体"/>
                <w:color w:val="auto"/>
                <w:sz w:val="24"/>
                <w:szCs w:val="24"/>
                <w:highlight w:val="none"/>
              </w:rPr>
              <w:t>分值</w:t>
            </w:r>
          </w:p>
        </w:tc>
        <w:tc>
          <w:tcPr>
            <w:tcW w:w="5298" w:type="dxa"/>
            <w:shd w:val="clear" w:color="auto" w:fill="FFFFFF"/>
            <w:noWrap w:val="0"/>
            <w:vAlign w:val="center"/>
          </w:tcPr>
          <w:p w14:paraId="25193A13">
            <w:pPr>
              <w:jc w:val="center"/>
              <w:rPr>
                <w:rFonts w:ascii="宋体" w:hAnsi="宋体"/>
                <w:color w:val="auto"/>
                <w:sz w:val="24"/>
                <w:szCs w:val="24"/>
                <w:highlight w:val="none"/>
              </w:rPr>
            </w:pPr>
            <w:r>
              <w:rPr>
                <w:rFonts w:hint="eastAsia" w:ascii="宋体" w:hAnsi="宋体"/>
                <w:color w:val="auto"/>
                <w:sz w:val="24"/>
                <w:szCs w:val="24"/>
                <w:highlight w:val="none"/>
              </w:rPr>
              <w:t>评审细则</w:t>
            </w:r>
          </w:p>
        </w:tc>
        <w:tc>
          <w:tcPr>
            <w:tcW w:w="955" w:type="dxa"/>
            <w:shd w:val="clear" w:color="auto" w:fill="FFFFFF"/>
            <w:noWrap w:val="0"/>
            <w:vAlign w:val="center"/>
          </w:tcPr>
          <w:p w14:paraId="19040009">
            <w:pPr>
              <w:jc w:val="center"/>
              <w:rPr>
                <w:rFonts w:ascii="宋体" w:hAnsi="宋体"/>
                <w:color w:val="auto"/>
                <w:sz w:val="24"/>
                <w:szCs w:val="24"/>
                <w:highlight w:val="none"/>
              </w:rPr>
            </w:pPr>
            <w:r>
              <w:rPr>
                <w:rFonts w:hint="eastAsia" w:ascii="宋体" w:hAnsi="宋体"/>
                <w:color w:val="auto"/>
                <w:sz w:val="24"/>
                <w:szCs w:val="24"/>
                <w:highlight w:val="none"/>
              </w:rPr>
              <w:t>投标文件对应页码</w:t>
            </w:r>
          </w:p>
        </w:tc>
      </w:tr>
      <w:tr w14:paraId="5C90D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8" w:hRule="atLeast"/>
          <w:jc w:val="center"/>
        </w:trPr>
        <w:tc>
          <w:tcPr>
            <w:tcW w:w="776" w:type="dxa"/>
            <w:vMerge w:val="restart"/>
            <w:shd w:val="clear" w:color="auto" w:fill="FFFFFF"/>
            <w:noWrap w:val="0"/>
            <w:vAlign w:val="center"/>
          </w:tcPr>
          <w:p w14:paraId="2EA3F716">
            <w:pPr>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val="en-US" w:eastAsia="zh-CN"/>
              </w:rPr>
              <w:t>主</w:t>
            </w:r>
            <w:r>
              <w:rPr>
                <w:rFonts w:hint="eastAsia" w:ascii="宋体" w:hAnsi="宋体"/>
                <w:color w:val="auto"/>
                <w:sz w:val="24"/>
                <w:szCs w:val="24"/>
                <w:highlight w:val="none"/>
              </w:rPr>
              <w:t>观评审因素</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32</w:t>
            </w:r>
            <w:r>
              <w:rPr>
                <w:rFonts w:hint="eastAsia" w:ascii="宋体" w:hAnsi="宋体"/>
                <w:color w:val="auto"/>
                <w:sz w:val="24"/>
                <w:szCs w:val="24"/>
                <w:highlight w:val="none"/>
                <w:lang w:eastAsia="zh-CN"/>
              </w:rPr>
              <w:t>）</w:t>
            </w:r>
          </w:p>
        </w:tc>
        <w:tc>
          <w:tcPr>
            <w:tcW w:w="525" w:type="dxa"/>
            <w:shd w:val="clear" w:color="auto" w:fill="FFFFFF"/>
            <w:noWrap w:val="0"/>
            <w:vAlign w:val="center"/>
          </w:tcPr>
          <w:p w14:paraId="699D3AC1">
            <w:pPr>
              <w:jc w:val="center"/>
              <w:rPr>
                <w:rFonts w:hint="eastAsia"/>
                <w:color w:val="auto"/>
                <w:sz w:val="24"/>
                <w:szCs w:val="24"/>
                <w:highlight w:val="none"/>
              </w:rPr>
            </w:pPr>
            <w:r>
              <w:rPr>
                <w:rFonts w:hint="eastAsia"/>
                <w:color w:val="auto"/>
                <w:sz w:val="24"/>
                <w:szCs w:val="24"/>
                <w:highlight w:val="none"/>
              </w:rPr>
              <w:t>1</w:t>
            </w:r>
          </w:p>
        </w:tc>
        <w:tc>
          <w:tcPr>
            <w:tcW w:w="1245" w:type="dxa"/>
            <w:shd w:val="clear" w:color="auto" w:fill="FFFFFF"/>
            <w:noWrap w:val="0"/>
            <w:vAlign w:val="center"/>
          </w:tcPr>
          <w:p w14:paraId="65365868">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rPr>
              <w:t>需求分析方案</w:t>
            </w:r>
          </w:p>
        </w:tc>
        <w:tc>
          <w:tcPr>
            <w:tcW w:w="824" w:type="dxa"/>
            <w:shd w:val="clear" w:color="auto" w:fill="FFFFFF"/>
            <w:noWrap w:val="0"/>
            <w:vAlign w:val="center"/>
          </w:tcPr>
          <w:p w14:paraId="03B3E06D">
            <w:pPr>
              <w:snapToGrid w:val="0"/>
              <w:spacing w:line="400" w:lineRule="exact"/>
              <w:jc w:val="center"/>
              <w:rPr>
                <w:rFonts w:hint="eastAsia" w:ascii="宋体" w:hAnsi="宋体" w:cs="宋体"/>
                <w:color w:val="auto"/>
                <w:sz w:val="24"/>
                <w:szCs w:val="24"/>
                <w:highlight w:val="none"/>
              </w:rPr>
            </w:pPr>
            <w:r>
              <w:rPr>
                <w:rFonts w:hint="eastAsia" w:ascii="宋体" w:hAnsi="宋体"/>
                <w:color w:val="auto"/>
                <w:sz w:val="24"/>
                <w:szCs w:val="24"/>
                <w:highlight w:val="none"/>
                <w:lang w:val="en-US" w:eastAsia="zh-CN"/>
              </w:rPr>
              <w:t>8</w:t>
            </w:r>
          </w:p>
        </w:tc>
        <w:tc>
          <w:tcPr>
            <w:tcW w:w="5298" w:type="dxa"/>
            <w:shd w:val="clear" w:color="auto" w:fill="FFFFFF"/>
            <w:noWrap w:val="0"/>
            <w:vAlign w:val="center"/>
          </w:tcPr>
          <w:p w14:paraId="7DAB593E">
            <w:pPr>
              <w:snapToGrid w:val="0"/>
              <w:spacing w:line="400" w:lineRule="exact"/>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根据本项目需求遵循实用性、前瞻性、易操作性的原则，按照采购人需求，自行编写</w:t>
            </w:r>
            <w:r>
              <w:rPr>
                <w:rFonts w:hint="eastAsia" w:ascii="宋体" w:hAnsi="宋体" w:cs="宋体"/>
                <w:color w:val="auto"/>
                <w:kern w:val="0"/>
                <w:sz w:val="24"/>
                <w:szCs w:val="24"/>
                <w:highlight w:val="none"/>
              </w:rPr>
              <w:t>方案。</w:t>
            </w:r>
            <w:r>
              <w:rPr>
                <w:rFonts w:hint="eastAsia" w:ascii="宋体" w:hAnsi="宋体" w:cs="宋体"/>
                <w:color w:val="auto"/>
                <w:sz w:val="24"/>
                <w:szCs w:val="24"/>
                <w:highlight w:val="none"/>
              </w:rPr>
              <w:t>方案内容优秀得</w:t>
            </w: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分，良好得6分，一般得</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分，未提供不得分。</w:t>
            </w:r>
          </w:p>
        </w:tc>
        <w:tc>
          <w:tcPr>
            <w:tcW w:w="955" w:type="dxa"/>
            <w:shd w:val="clear" w:color="auto" w:fill="FFFFFF"/>
            <w:noWrap w:val="0"/>
            <w:vAlign w:val="center"/>
          </w:tcPr>
          <w:p w14:paraId="246F7961">
            <w:pPr>
              <w:jc w:val="center"/>
              <w:rPr>
                <w:rFonts w:hint="eastAsia" w:ascii="宋体" w:hAnsi="宋体"/>
                <w:color w:val="auto"/>
                <w:sz w:val="24"/>
                <w:szCs w:val="24"/>
                <w:highlight w:val="none"/>
              </w:rPr>
            </w:pPr>
          </w:p>
        </w:tc>
      </w:tr>
      <w:tr w14:paraId="717D8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6" w:type="dxa"/>
            <w:vMerge w:val="continue"/>
            <w:shd w:val="clear" w:color="auto" w:fill="FFFFFF"/>
            <w:noWrap w:val="0"/>
            <w:vAlign w:val="center"/>
          </w:tcPr>
          <w:p w14:paraId="63B9066B">
            <w:pPr>
              <w:jc w:val="center"/>
              <w:rPr>
                <w:rFonts w:hint="eastAsia" w:ascii="宋体" w:hAnsi="宋体"/>
                <w:color w:val="auto"/>
                <w:sz w:val="24"/>
                <w:szCs w:val="24"/>
                <w:highlight w:val="none"/>
              </w:rPr>
            </w:pPr>
          </w:p>
        </w:tc>
        <w:tc>
          <w:tcPr>
            <w:tcW w:w="525" w:type="dxa"/>
            <w:shd w:val="clear" w:color="auto" w:fill="FFFFFF"/>
            <w:noWrap w:val="0"/>
            <w:vAlign w:val="center"/>
          </w:tcPr>
          <w:p w14:paraId="1E4E823B">
            <w:pPr>
              <w:jc w:val="center"/>
              <w:rPr>
                <w:rFonts w:hint="eastAsia"/>
                <w:color w:val="auto"/>
                <w:sz w:val="24"/>
                <w:szCs w:val="24"/>
                <w:highlight w:val="none"/>
              </w:rPr>
            </w:pPr>
            <w:r>
              <w:rPr>
                <w:rFonts w:hint="eastAsia"/>
                <w:color w:val="auto"/>
                <w:sz w:val="24"/>
                <w:szCs w:val="24"/>
                <w:highlight w:val="none"/>
              </w:rPr>
              <w:t>2</w:t>
            </w:r>
          </w:p>
        </w:tc>
        <w:tc>
          <w:tcPr>
            <w:tcW w:w="1245" w:type="dxa"/>
            <w:shd w:val="clear" w:color="auto" w:fill="FFFFFF"/>
            <w:noWrap w:val="0"/>
            <w:vAlign w:val="center"/>
          </w:tcPr>
          <w:p w14:paraId="0F48AD25">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rPr>
              <w:t>项目管理方案</w:t>
            </w:r>
          </w:p>
        </w:tc>
        <w:tc>
          <w:tcPr>
            <w:tcW w:w="824" w:type="dxa"/>
            <w:shd w:val="clear" w:color="auto" w:fill="FFFFFF"/>
            <w:noWrap w:val="0"/>
            <w:vAlign w:val="center"/>
          </w:tcPr>
          <w:p w14:paraId="5291DF6D">
            <w:pPr>
              <w:snapToGrid w:val="0"/>
              <w:spacing w:line="400" w:lineRule="exact"/>
              <w:jc w:val="center"/>
              <w:rPr>
                <w:rFonts w:hint="eastAsia" w:ascii="宋体" w:hAnsi="宋体" w:cs="宋体"/>
                <w:color w:val="auto"/>
                <w:sz w:val="24"/>
                <w:szCs w:val="24"/>
                <w:highlight w:val="none"/>
              </w:rPr>
            </w:pPr>
            <w:r>
              <w:rPr>
                <w:rFonts w:hint="eastAsia" w:ascii="宋体" w:hAnsi="宋体"/>
                <w:color w:val="auto"/>
                <w:sz w:val="24"/>
                <w:szCs w:val="24"/>
                <w:highlight w:val="none"/>
                <w:lang w:val="en-US" w:eastAsia="zh-CN"/>
              </w:rPr>
              <w:t>8</w:t>
            </w:r>
          </w:p>
        </w:tc>
        <w:tc>
          <w:tcPr>
            <w:tcW w:w="5298" w:type="dxa"/>
            <w:shd w:val="clear" w:color="auto" w:fill="FFFFFF"/>
            <w:noWrap w:val="0"/>
            <w:vAlign w:val="center"/>
          </w:tcPr>
          <w:p w14:paraId="0AC44A56">
            <w:pPr>
              <w:snapToGrid w:val="0"/>
              <w:spacing w:line="400" w:lineRule="exact"/>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根据本项目</w:t>
            </w:r>
            <w:r>
              <w:rPr>
                <w:rFonts w:hint="eastAsia" w:ascii="宋体" w:hAnsi="宋体" w:cs="宋体"/>
                <w:color w:val="auto"/>
                <w:kern w:val="0"/>
                <w:sz w:val="24"/>
                <w:szCs w:val="24"/>
                <w:highlight w:val="none"/>
              </w:rPr>
              <w:t>管理服务制定管理方案，方案需涉及项目管理机构配备、实施总体计划、进度、安全、质量的保障措施等，描述需清楚、合理、科学、有条理。</w:t>
            </w:r>
            <w:r>
              <w:rPr>
                <w:rFonts w:hint="eastAsia" w:ascii="宋体" w:hAnsi="宋体" w:cs="宋体"/>
                <w:color w:val="auto"/>
                <w:sz w:val="24"/>
                <w:szCs w:val="24"/>
                <w:highlight w:val="none"/>
              </w:rPr>
              <w:t>方案内容优秀得</w:t>
            </w: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分，良好得6分，一般得</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分，未提供不得分。</w:t>
            </w:r>
          </w:p>
        </w:tc>
        <w:tc>
          <w:tcPr>
            <w:tcW w:w="955" w:type="dxa"/>
            <w:shd w:val="clear" w:color="auto" w:fill="FFFFFF"/>
            <w:noWrap w:val="0"/>
            <w:vAlign w:val="center"/>
          </w:tcPr>
          <w:p w14:paraId="6A414990">
            <w:pPr>
              <w:jc w:val="center"/>
              <w:rPr>
                <w:rFonts w:hint="eastAsia" w:ascii="宋体" w:hAnsi="宋体"/>
                <w:color w:val="auto"/>
                <w:sz w:val="24"/>
                <w:szCs w:val="24"/>
                <w:highlight w:val="none"/>
              </w:rPr>
            </w:pPr>
          </w:p>
        </w:tc>
      </w:tr>
      <w:tr w14:paraId="5CC0D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6" w:type="dxa"/>
            <w:vMerge w:val="continue"/>
            <w:shd w:val="clear" w:color="auto" w:fill="FFFFFF"/>
            <w:noWrap w:val="0"/>
            <w:vAlign w:val="center"/>
          </w:tcPr>
          <w:p w14:paraId="185E488A">
            <w:pPr>
              <w:jc w:val="center"/>
              <w:rPr>
                <w:rFonts w:hint="eastAsia" w:ascii="宋体" w:hAnsi="宋体"/>
                <w:color w:val="auto"/>
                <w:sz w:val="24"/>
                <w:szCs w:val="24"/>
                <w:highlight w:val="none"/>
              </w:rPr>
            </w:pPr>
          </w:p>
        </w:tc>
        <w:tc>
          <w:tcPr>
            <w:tcW w:w="525" w:type="dxa"/>
            <w:shd w:val="clear" w:color="auto" w:fill="FFFFFF"/>
            <w:noWrap w:val="0"/>
            <w:vAlign w:val="center"/>
          </w:tcPr>
          <w:p w14:paraId="24657B96">
            <w:pPr>
              <w:jc w:val="center"/>
              <w:rPr>
                <w:rFonts w:hint="eastAsia"/>
                <w:color w:val="auto"/>
                <w:sz w:val="24"/>
                <w:szCs w:val="24"/>
                <w:highlight w:val="none"/>
              </w:rPr>
            </w:pPr>
            <w:r>
              <w:rPr>
                <w:rFonts w:hint="eastAsia"/>
                <w:color w:val="auto"/>
                <w:sz w:val="24"/>
                <w:szCs w:val="24"/>
                <w:highlight w:val="none"/>
              </w:rPr>
              <w:t>3</w:t>
            </w:r>
          </w:p>
        </w:tc>
        <w:tc>
          <w:tcPr>
            <w:tcW w:w="1245" w:type="dxa"/>
            <w:shd w:val="clear" w:color="auto" w:fill="FFFFFF"/>
            <w:noWrap w:val="0"/>
            <w:vAlign w:val="center"/>
          </w:tcPr>
          <w:p w14:paraId="5AC61583">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rPr>
              <w:t>项目建设方案</w:t>
            </w:r>
          </w:p>
        </w:tc>
        <w:tc>
          <w:tcPr>
            <w:tcW w:w="824" w:type="dxa"/>
            <w:shd w:val="clear" w:color="auto" w:fill="FFFFFF"/>
            <w:noWrap w:val="0"/>
            <w:vAlign w:val="center"/>
          </w:tcPr>
          <w:p w14:paraId="55795A79">
            <w:pPr>
              <w:snapToGrid w:val="0"/>
              <w:spacing w:line="400" w:lineRule="exact"/>
              <w:jc w:val="center"/>
              <w:rPr>
                <w:rFonts w:hint="eastAsia" w:ascii="宋体" w:hAnsi="宋体" w:cs="宋体"/>
                <w:color w:val="auto"/>
                <w:sz w:val="24"/>
                <w:szCs w:val="24"/>
                <w:highlight w:val="none"/>
              </w:rPr>
            </w:pPr>
            <w:r>
              <w:rPr>
                <w:rFonts w:hint="eastAsia" w:ascii="宋体" w:hAnsi="宋体"/>
                <w:color w:val="auto"/>
                <w:sz w:val="24"/>
                <w:szCs w:val="24"/>
                <w:highlight w:val="none"/>
                <w:lang w:val="en-US" w:eastAsia="zh-CN"/>
              </w:rPr>
              <w:t>8</w:t>
            </w:r>
          </w:p>
        </w:tc>
        <w:tc>
          <w:tcPr>
            <w:tcW w:w="5298" w:type="dxa"/>
            <w:shd w:val="clear" w:color="auto" w:fill="FFFFFF"/>
            <w:noWrap w:val="0"/>
            <w:vAlign w:val="center"/>
          </w:tcPr>
          <w:p w14:paraId="1276E238">
            <w:pPr>
              <w:snapToGrid w:val="0"/>
              <w:spacing w:line="400" w:lineRule="exact"/>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根据本项目</w:t>
            </w:r>
            <w:r>
              <w:rPr>
                <w:rFonts w:hint="eastAsia" w:ascii="宋体" w:hAnsi="宋体" w:cs="宋体"/>
                <w:color w:val="auto"/>
                <w:kern w:val="0"/>
                <w:sz w:val="24"/>
                <w:szCs w:val="24"/>
                <w:highlight w:val="none"/>
              </w:rPr>
              <w:t>实施建设要求，制定针对项目整体建设系统部署的方案，方案需涉及项目开工、实施阶段的方法及工艺、工程实施中的重点、难点的解决方案等的描述针对性、合理性、科学性。</w:t>
            </w:r>
            <w:r>
              <w:rPr>
                <w:rFonts w:hint="eastAsia" w:ascii="宋体" w:hAnsi="宋体" w:cs="宋体"/>
                <w:color w:val="auto"/>
                <w:sz w:val="24"/>
                <w:szCs w:val="24"/>
                <w:highlight w:val="none"/>
              </w:rPr>
              <w:t>方案内容优秀得</w:t>
            </w: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分，良好得6分，一般得</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分，未提供不得分。</w:t>
            </w:r>
          </w:p>
        </w:tc>
        <w:tc>
          <w:tcPr>
            <w:tcW w:w="955" w:type="dxa"/>
            <w:shd w:val="clear" w:color="auto" w:fill="FFFFFF"/>
            <w:noWrap w:val="0"/>
            <w:vAlign w:val="center"/>
          </w:tcPr>
          <w:p w14:paraId="1A888BFE">
            <w:pPr>
              <w:jc w:val="center"/>
              <w:rPr>
                <w:rFonts w:hint="eastAsia" w:ascii="宋体" w:hAnsi="宋体"/>
                <w:color w:val="auto"/>
                <w:sz w:val="24"/>
                <w:szCs w:val="24"/>
                <w:highlight w:val="none"/>
              </w:rPr>
            </w:pPr>
          </w:p>
        </w:tc>
      </w:tr>
      <w:tr w14:paraId="45444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6" w:type="dxa"/>
            <w:vMerge w:val="continue"/>
            <w:shd w:val="clear" w:color="auto" w:fill="FFFFFF"/>
            <w:noWrap w:val="0"/>
            <w:vAlign w:val="center"/>
          </w:tcPr>
          <w:p w14:paraId="263ACBA1">
            <w:pPr>
              <w:jc w:val="center"/>
              <w:rPr>
                <w:rFonts w:hint="eastAsia" w:ascii="宋体" w:hAnsi="宋体"/>
                <w:color w:val="auto"/>
                <w:sz w:val="24"/>
                <w:szCs w:val="24"/>
                <w:highlight w:val="none"/>
              </w:rPr>
            </w:pPr>
          </w:p>
        </w:tc>
        <w:tc>
          <w:tcPr>
            <w:tcW w:w="525" w:type="dxa"/>
            <w:shd w:val="clear" w:color="auto" w:fill="FFFFFF"/>
            <w:noWrap w:val="0"/>
            <w:vAlign w:val="center"/>
          </w:tcPr>
          <w:p w14:paraId="5DBDE0D7">
            <w:pPr>
              <w:jc w:val="center"/>
              <w:rPr>
                <w:rFonts w:hint="eastAsia"/>
                <w:color w:val="auto"/>
                <w:sz w:val="24"/>
                <w:szCs w:val="24"/>
                <w:highlight w:val="none"/>
              </w:rPr>
            </w:pPr>
            <w:r>
              <w:rPr>
                <w:rFonts w:hint="eastAsia"/>
                <w:color w:val="auto"/>
                <w:sz w:val="24"/>
                <w:szCs w:val="24"/>
                <w:highlight w:val="none"/>
              </w:rPr>
              <w:t>5</w:t>
            </w:r>
          </w:p>
        </w:tc>
        <w:tc>
          <w:tcPr>
            <w:tcW w:w="1245" w:type="dxa"/>
            <w:shd w:val="clear" w:color="auto" w:fill="FFFFFF"/>
            <w:noWrap w:val="0"/>
            <w:vAlign w:val="center"/>
          </w:tcPr>
          <w:p w14:paraId="6875599E">
            <w:pPr>
              <w:snapToGrid w:val="0"/>
              <w:spacing w:line="400" w:lineRule="exact"/>
              <w:jc w:val="center"/>
              <w:rPr>
                <w:rFonts w:hint="eastAsia" w:ascii="宋体" w:hAnsi="宋体" w:cs="宋体"/>
                <w:color w:val="auto"/>
                <w:sz w:val="24"/>
                <w:szCs w:val="24"/>
                <w:highlight w:val="none"/>
              </w:rPr>
            </w:pPr>
            <w:r>
              <w:rPr>
                <w:rFonts w:hint="eastAsia" w:ascii="宋体" w:hAnsi="宋体"/>
                <w:bCs/>
                <w:color w:val="auto"/>
                <w:sz w:val="24"/>
                <w:szCs w:val="24"/>
                <w:highlight w:val="none"/>
              </w:rPr>
              <w:t>运维服务方案</w:t>
            </w:r>
          </w:p>
        </w:tc>
        <w:tc>
          <w:tcPr>
            <w:tcW w:w="824" w:type="dxa"/>
            <w:shd w:val="clear" w:color="auto" w:fill="FFFFFF"/>
            <w:noWrap w:val="0"/>
            <w:vAlign w:val="center"/>
          </w:tcPr>
          <w:p w14:paraId="5AD24C69">
            <w:pPr>
              <w:snapToGrid w:val="0"/>
              <w:spacing w:line="400" w:lineRule="exact"/>
              <w:jc w:val="center"/>
              <w:rPr>
                <w:rFonts w:hint="eastAsia" w:ascii="宋体" w:hAnsi="宋体" w:cs="宋体"/>
                <w:color w:val="auto"/>
                <w:sz w:val="24"/>
                <w:szCs w:val="24"/>
                <w:highlight w:val="none"/>
              </w:rPr>
            </w:pPr>
            <w:r>
              <w:rPr>
                <w:rFonts w:hint="eastAsia" w:ascii="宋体" w:hAnsi="宋体"/>
                <w:color w:val="auto"/>
                <w:sz w:val="24"/>
                <w:szCs w:val="24"/>
                <w:highlight w:val="none"/>
                <w:lang w:val="en-US" w:eastAsia="zh-CN"/>
              </w:rPr>
              <w:t>8</w:t>
            </w:r>
          </w:p>
        </w:tc>
        <w:tc>
          <w:tcPr>
            <w:tcW w:w="5298" w:type="dxa"/>
            <w:shd w:val="clear" w:color="auto" w:fill="FFFFFF"/>
            <w:noWrap w:val="0"/>
            <w:vAlign w:val="center"/>
          </w:tcPr>
          <w:p w14:paraId="2C4951AB">
            <w:pPr>
              <w:snapToGrid w:val="0"/>
              <w:spacing w:line="400" w:lineRule="exact"/>
              <w:jc w:val="left"/>
              <w:rPr>
                <w:rFonts w:hint="eastAsia" w:ascii="宋体" w:hAnsi="宋体" w:cs="宋体"/>
                <w:color w:val="auto"/>
                <w:sz w:val="24"/>
                <w:szCs w:val="24"/>
                <w:highlight w:val="none"/>
              </w:rPr>
            </w:pPr>
            <w:r>
              <w:rPr>
                <w:rFonts w:hint="eastAsia"/>
                <w:color w:val="auto"/>
                <w:sz w:val="24"/>
                <w:szCs w:val="24"/>
                <w:highlight w:val="none"/>
              </w:rPr>
              <w:t>根据本项目的服务内容制定详细的项目运维服务方案，方案需涉及服务流程、响应时间方案等，针对本项目的特殊性、合理性、可行性，整体售后服务方案内容需齐备、服务和响应契合采购需求，科学合理且操作性较强。</w:t>
            </w:r>
            <w:r>
              <w:rPr>
                <w:rFonts w:hint="eastAsia" w:ascii="宋体" w:hAnsi="宋体" w:cs="宋体"/>
                <w:color w:val="auto"/>
                <w:sz w:val="24"/>
                <w:szCs w:val="24"/>
                <w:highlight w:val="none"/>
              </w:rPr>
              <w:t>方案内容优秀得</w:t>
            </w: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分，良好得6分，一般得</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分，未提供不得分。</w:t>
            </w:r>
          </w:p>
        </w:tc>
        <w:tc>
          <w:tcPr>
            <w:tcW w:w="955" w:type="dxa"/>
            <w:shd w:val="clear" w:color="auto" w:fill="FFFFFF"/>
            <w:noWrap w:val="0"/>
            <w:vAlign w:val="center"/>
          </w:tcPr>
          <w:p w14:paraId="57BBEB2A">
            <w:pPr>
              <w:jc w:val="center"/>
              <w:rPr>
                <w:rFonts w:hint="eastAsia" w:ascii="宋体" w:hAnsi="宋体"/>
                <w:color w:val="auto"/>
                <w:sz w:val="24"/>
                <w:szCs w:val="24"/>
                <w:highlight w:val="none"/>
              </w:rPr>
            </w:pPr>
          </w:p>
        </w:tc>
      </w:tr>
      <w:tr w14:paraId="0CD4D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76" w:type="dxa"/>
            <w:vMerge w:val="restart"/>
            <w:shd w:val="clear" w:color="auto" w:fill="FFFFFF"/>
            <w:noWrap w:val="0"/>
            <w:vAlign w:val="center"/>
          </w:tcPr>
          <w:p w14:paraId="7D4C9340">
            <w:pPr>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客观评审因素</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28</w:t>
            </w:r>
            <w:r>
              <w:rPr>
                <w:rFonts w:hint="eastAsia" w:ascii="宋体" w:hAnsi="宋体"/>
                <w:color w:val="auto"/>
                <w:sz w:val="24"/>
                <w:szCs w:val="24"/>
                <w:highlight w:val="none"/>
                <w:lang w:eastAsia="zh-CN"/>
              </w:rPr>
              <w:t>）</w:t>
            </w:r>
          </w:p>
        </w:tc>
        <w:tc>
          <w:tcPr>
            <w:tcW w:w="525" w:type="dxa"/>
            <w:shd w:val="clear" w:color="auto" w:fill="FFFFFF"/>
            <w:noWrap w:val="0"/>
            <w:vAlign w:val="center"/>
          </w:tcPr>
          <w:p w14:paraId="3E5DA8EC">
            <w:pPr>
              <w:jc w:val="center"/>
              <w:rPr>
                <w:rFonts w:hint="eastAsia" w:ascii="宋体" w:hAnsi="宋体"/>
                <w:color w:val="auto"/>
                <w:sz w:val="24"/>
                <w:szCs w:val="24"/>
                <w:highlight w:val="none"/>
              </w:rPr>
            </w:pPr>
            <w:r>
              <w:rPr>
                <w:rFonts w:hint="eastAsia" w:ascii="宋体" w:hAnsi="宋体" w:cs="宋体"/>
                <w:color w:val="auto"/>
                <w:sz w:val="24"/>
                <w:szCs w:val="24"/>
                <w:highlight w:val="none"/>
                <w:lang w:val="en-US" w:eastAsia="zh-CN"/>
              </w:rPr>
              <w:t>1</w:t>
            </w:r>
          </w:p>
        </w:tc>
        <w:tc>
          <w:tcPr>
            <w:tcW w:w="1245" w:type="dxa"/>
            <w:shd w:val="clear" w:color="auto" w:fill="FFFFFF"/>
            <w:noWrap w:val="0"/>
            <w:vAlign w:val="center"/>
          </w:tcPr>
          <w:p w14:paraId="687089FE">
            <w:pPr>
              <w:widowControl/>
              <w:jc w:val="left"/>
              <w:textAlignment w:val="center"/>
              <w:rPr>
                <w:rFonts w:hint="eastAsia" w:ascii="宋体" w:hAnsi="宋体"/>
                <w:color w:val="auto"/>
                <w:sz w:val="24"/>
                <w:szCs w:val="24"/>
                <w:highlight w:val="none"/>
              </w:rPr>
            </w:pPr>
            <w:r>
              <w:rPr>
                <w:rFonts w:hint="eastAsia"/>
                <w:color w:val="auto"/>
                <w:sz w:val="22"/>
                <w:highlight w:val="none"/>
                <w:lang w:val="en-US" w:eastAsia="zh-CN"/>
              </w:rPr>
              <w:t>企业人才配置要求</w:t>
            </w:r>
          </w:p>
        </w:tc>
        <w:tc>
          <w:tcPr>
            <w:tcW w:w="824" w:type="dxa"/>
            <w:shd w:val="clear" w:color="auto" w:fill="FFFFFF"/>
            <w:noWrap w:val="0"/>
            <w:vAlign w:val="center"/>
          </w:tcPr>
          <w:p w14:paraId="24B47F08">
            <w:pPr>
              <w:pStyle w:val="13"/>
              <w:ind w:firstLine="0" w:firstLineChars="0"/>
              <w:jc w:val="center"/>
              <w:rPr>
                <w:rFonts w:hint="eastAsia" w:ascii="宋体" w:hAnsi="宋体" w:eastAsia="宋体"/>
                <w:color w:val="auto"/>
                <w:sz w:val="24"/>
                <w:szCs w:val="24"/>
                <w:highlight w:val="none"/>
                <w:lang w:eastAsia="zh-CN"/>
              </w:rPr>
            </w:pPr>
            <w:r>
              <w:rPr>
                <w:rFonts w:hint="eastAsia" w:ascii="宋体" w:hAnsi="宋体" w:cs="宋体"/>
                <w:color w:val="auto"/>
                <w:kern w:val="2"/>
                <w:sz w:val="24"/>
                <w:szCs w:val="24"/>
                <w:highlight w:val="none"/>
                <w:lang w:val="en-US" w:eastAsia="zh-CN" w:bidi="ar-SA"/>
              </w:rPr>
              <w:t>8</w:t>
            </w:r>
          </w:p>
        </w:tc>
        <w:tc>
          <w:tcPr>
            <w:tcW w:w="5298" w:type="dxa"/>
            <w:shd w:val="clear" w:color="auto" w:fill="FFFFFF"/>
            <w:noWrap w:val="0"/>
            <w:vAlign w:val="center"/>
          </w:tcPr>
          <w:p w14:paraId="6E1C9925">
            <w:pPr>
              <w:widowControl/>
              <w:numPr>
                <w:ilvl w:val="0"/>
                <w:numId w:val="36"/>
              </w:numPr>
              <w:textAlignment w:val="center"/>
              <w:rPr>
                <w:rFonts w:hint="eastAsia" w:ascii="宋体" w:hAnsi="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配备具</w:t>
            </w:r>
            <w:r>
              <w:rPr>
                <w:rFonts w:hint="eastAsia" w:ascii="宋体" w:hAnsi="宋体" w:cs="宋体"/>
                <w:color w:val="auto"/>
                <w:kern w:val="2"/>
                <w:sz w:val="24"/>
                <w:szCs w:val="24"/>
                <w:highlight w:val="none"/>
                <w:lang w:val="en-US" w:eastAsia="zh-CN" w:bidi="ar-SA"/>
              </w:rPr>
              <w:t>有物业行业类</w:t>
            </w:r>
            <w:r>
              <w:rPr>
                <w:rFonts w:hint="eastAsia" w:ascii="宋体" w:hAnsi="宋体" w:eastAsia="宋体" w:cs="宋体"/>
                <w:color w:val="auto"/>
                <w:kern w:val="2"/>
                <w:sz w:val="24"/>
                <w:szCs w:val="24"/>
                <w:highlight w:val="none"/>
                <w:lang w:val="en-US" w:eastAsia="zh-CN" w:bidi="ar-SA"/>
              </w:rPr>
              <w:t>项目经理证书的人员，有一名得2分</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最高得2分</w:t>
            </w:r>
            <w:r>
              <w:rPr>
                <w:rFonts w:hint="eastAsia" w:ascii="宋体" w:hAnsi="宋体" w:cs="宋体"/>
                <w:color w:val="auto"/>
                <w:kern w:val="2"/>
                <w:sz w:val="24"/>
                <w:szCs w:val="24"/>
                <w:highlight w:val="none"/>
                <w:lang w:val="en-US" w:eastAsia="zh-CN" w:bidi="ar-SA"/>
              </w:rPr>
              <w:t>。</w:t>
            </w:r>
          </w:p>
          <w:p w14:paraId="29AFAF9C">
            <w:pPr>
              <w:widowControl/>
              <w:numPr>
                <w:ilvl w:val="0"/>
                <w:numId w:val="36"/>
              </w:numP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配备具有初级消防设施操作员职业资格证书的人员，有一名得1分，中级</w:t>
            </w:r>
            <w:r>
              <w:rPr>
                <w:rFonts w:hint="eastAsia" w:ascii="宋体" w:hAnsi="宋体" w:cs="宋体"/>
                <w:color w:val="auto"/>
                <w:kern w:val="2"/>
                <w:sz w:val="24"/>
                <w:szCs w:val="24"/>
                <w:highlight w:val="none"/>
                <w:lang w:val="en-US" w:eastAsia="zh-CN" w:bidi="ar-SA"/>
              </w:rPr>
              <w:t>及</w:t>
            </w:r>
            <w:r>
              <w:rPr>
                <w:rFonts w:hint="eastAsia" w:ascii="宋体" w:hAnsi="宋体" w:eastAsia="宋体" w:cs="宋体"/>
                <w:color w:val="auto"/>
                <w:kern w:val="2"/>
                <w:sz w:val="24"/>
                <w:szCs w:val="24"/>
                <w:highlight w:val="none"/>
                <w:lang w:val="en-US" w:eastAsia="zh-CN" w:bidi="ar-SA"/>
              </w:rPr>
              <w:t>以上一名得2分，最高得2分。</w:t>
            </w:r>
          </w:p>
          <w:p w14:paraId="2783310E">
            <w:pPr>
              <w:widowControl/>
              <w:numPr>
                <w:ilvl w:val="0"/>
                <w:numId w:val="36"/>
              </w:numP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配备具有特种作业操作证</w:t>
            </w:r>
            <w:r>
              <w:rPr>
                <w:rFonts w:hint="eastAsia" w:ascii="宋体" w:hAnsi="宋体" w:cs="宋体"/>
                <w:color w:val="auto"/>
                <w:kern w:val="2"/>
                <w:sz w:val="24"/>
                <w:szCs w:val="24"/>
                <w:highlight w:val="none"/>
                <w:lang w:val="en-US" w:eastAsia="zh-CN" w:bidi="ar-SA"/>
              </w:rPr>
              <w:t>（电工上岗证）</w:t>
            </w:r>
            <w:r>
              <w:rPr>
                <w:rFonts w:hint="eastAsia" w:ascii="宋体" w:hAnsi="宋体" w:eastAsia="宋体" w:cs="宋体"/>
                <w:color w:val="auto"/>
                <w:kern w:val="2"/>
                <w:sz w:val="24"/>
                <w:szCs w:val="24"/>
                <w:highlight w:val="none"/>
                <w:lang w:val="en-US" w:eastAsia="zh-CN" w:bidi="ar-SA"/>
              </w:rPr>
              <w:t>人员，有一名得1分，具有电工进网作业许可证人员，有一名得1分，最高得2分</w:t>
            </w:r>
            <w:r>
              <w:rPr>
                <w:rFonts w:hint="eastAsia" w:ascii="宋体" w:hAnsi="宋体" w:cs="宋体"/>
                <w:color w:val="auto"/>
                <w:kern w:val="2"/>
                <w:sz w:val="24"/>
                <w:szCs w:val="24"/>
                <w:highlight w:val="none"/>
                <w:lang w:val="en-US" w:eastAsia="zh-CN" w:bidi="ar-SA"/>
              </w:rPr>
              <w:t>。</w:t>
            </w:r>
          </w:p>
          <w:p w14:paraId="018F2BE3">
            <w:pPr>
              <w:widowControl/>
              <w:numPr>
                <w:ilvl w:val="0"/>
                <w:numId w:val="36"/>
              </w:numP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配备具有保安证人员，有一名得1分</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最高得</w:t>
            </w:r>
            <w:r>
              <w:rPr>
                <w:rFonts w:hint="eastAsia" w:ascii="宋体" w:hAnsi="宋体" w:cs="宋体"/>
                <w:color w:val="auto"/>
                <w:kern w:val="2"/>
                <w:sz w:val="24"/>
                <w:szCs w:val="24"/>
                <w:highlight w:val="none"/>
                <w:lang w:val="en-US" w:eastAsia="zh-CN" w:bidi="ar-SA"/>
              </w:rPr>
              <w:t>2</w:t>
            </w:r>
            <w:r>
              <w:rPr>
                <w:rFonts w:hint="eastAsia" w:ascii="宋体" w:hAnsi="宋体" w:eastAsia="宋体" w:cs="宋体"/>
                <w:color w:val="auto"/>
                <w:kern w:val="2"/>
                <w:sz w:val="24"/>
                <w:szCs w:val="24"/>
                <w:highlight w:val="none"/>
                <w:lang w:val="en-US" w:eastAsia="zh-CN" w:bidi="ar-SA"/>
              </w:rPr>
              <w:t>分</w:t>
            </w:r>
            <w:r>
              <w:rPr>
                <w:rFonts w:hint="eastAsia" w:ascii="宋体" w:hAnsi="宋体" w:cs="宋体"/>
                <w:color w:val="auto"/>
                <w:kern w:val="2"/>
                <w:sz w:val="24"/>
                <w:szCs w:val="24"/>
                <w:highlight w:val="none"/>
                <w:lang w:val="en-US" w:eastAsia="zh-CN" w:bidi="ar-SA"/>
              </w:rPr>
              <w:t>。</w:t>
            </w:r>
          </w:p>
          <w:p w14:paraId="6904415D">
            <w:pPr>
              <w:pStyle w:val="30"/>
              <w:numPr>
                <w:ilvl w:val="0"/>
                <w:numId w:val="0"/>
              </w:numPr>
              <w:rPr>
                <w:rFonts w:hint="eastAsia" w:ascii="宋体" w:hAnsi="宋体"/>
                <w:color w:val="auto"/>
                <w:szCs w:val="24"/>
                <w:highlight w:val="none"/>
              </w:rPr>
            </w:pPr>
            <w:r>
              <w:rPr>
                <w:rFonts w:hint="eastAsia" w:ascii="宋体" w:hAnsi="宋体" w:cs="宋体"/>
                <w:b/>
                <w:bCs/>
                <w:color w:val="auto"/>
                <w:kern w:val="2"/>
                <w:sz w:val="24"/>
                <w:szCs w:val="24"/>
                <w:highlight w:val="none"/>
                <w:lang w:val="en-US" w:eastAsia="zh-CN" w:bidi="ar-SA"/>
              </w:rPr>
              <w:t>注：投标文件中需提供</w:t>
            </w:r>
            <w:r>
              <w:rPr>
                <w:rFonts w:hint="eastAsia" w:ascii="宋体" w:hAnsi="宋体" w:eastAsia="宋体" w:cs="宋体"/>
                <w:b/>
                <w:bCs/>
                <w:color w:val="auto"/>
                <w:kern w:val="2"/>
                <w:sz w:val="24"/>
                <w:szCs w:val="24"/>
                <w:highlight w:val="none"/>
                <w:lang w:val="en-US" w:eastAsia="zh-CN" w:bidi="ar-SA"/>
              </w:rPr>
              <w:t>以上人员</w:t>
            </w:r>
            <w:r>
              <w:rPr>
                <w:rFonts w:hint="eastAsia" w:ascii="宋体" w:hAnsi="宋体" w:cs="宋体"/>
                <w:b/>
                <w:bCs/>
                <w:color w:val="auto"/>
                <w:kern w:val="2"/>
                <w:sz w:val="24"/>
                <w:szCs w:val="24"/>
                <w:highlight w:val="none"/>
                <w:lang w:val="en-US" w:eastAsia="zh-CN" w:bidi="ar-SA"/>
              </w:rPr>
              <w:t>相关证书复印件及投标人为其缴纳的</w:t>
            </w:r>
            <w:r>
              <w:rPr>
                <w:rFonts w:hint="eastAsia" w:ascii="宋体" w:hAnsi="宋体" w:eastAsia="宋体" w:cs="宋体"/>
                <w:b/>
                <w:bCs/>
                <w:color w:val="auto"/>
                <w:kern w:val="2"/>
                <w:sz w:val="24"/>
                <w:szCs w:val="24"/>
                <w:highlight w:val="none"/>
                <w:lang w:val="en-US" w:eastAsia="zh-CN" w:bidi="ar-SA"/>
              </w:rPr>
              <w:t>近六</w:t>
            </w:r>
            <w:r>
              <w:rPr>
                <w:rFonts w:hint="eastAsia" w:ascii="宋体" w:hAnsi="宋体" w:cs="宋体"/>
                <w:b/>
                <w:bCs/>
                <w:color w:val="auto"/>
                <w:kern w:val="2"/>
                <w:sz w:val="24"/>
                <w:szCs w:val="24"/>
                <w:highlight w:val="none"/>
                <w:lang w:val="en-US" w:eastAsia="zh-CN" w:bidi="ar-SA"/>
              </w:rPr>
              <w:t>个</w:t>
            </w:r>
            <w:r>
              <w:rPr>
                <w:rFonts w:hint="eastAsia" w:ascii="宋体" w:hAnsi="宋体" w:eastAsia="宋体" w:cs="宋体"/>
                <w:b/>
                <w:bCs/>
                <w:color w:val="auto"/>
                <w:kern w:val="2"/>
                <w:sz w:val="24"/>
                <w:szCs w:val="24"/>
                <w:highlight w:val="none"/>
                <w:lang w:val="en-US" w:eastAsia="zh-CN" w:bidi="ar-SA"/>
              </w:rPr>
              <w:t>月</w:t>
            </w:r>
            <w:r>
              <w:rPr>
                <w:rFonts w:hint="eastAsia" w:ascii="宋体" w:hAnsi="宋体" w:cs="宋体"/>
                <w:b/>
                <w:bCs/>
                <w:color w:val="auto"/>
                <w:kern w:val="2"/>
                <w:sz w:val="24"/>
                <w:szCs w:val="24"/>
                <w:highlight w:val="none"/>
                <w:lang w:val="en-US" w:eastAsia="zh-CN" w:bidi="ar-SA"/>
              </w:rPr>
              <w:t>（不含投标当月）的</w:t>
            </w:r>
            <w:r>
              <w:rPr>
                <w:rFonts w:hint="eastAsia" w:ascii="宋体" w:hAnsi="宋体" w:eastAsia="宋体" w:cs="宋体"/>
                <w:b/>
                <w:bCs/>
                <w:color w:val="auto"/>
                <w:kern w:val="2"/>
                <w:sz w:val="24"/>
                <w:szCs w:val="24"/>
                <w:highlight w:val="none"/>
                <w:lang w:val="en-US" w:eastAsia="zh-CN" w:bidi="ar-SA"/>
              </w:rPr>
              <w:t>社保证明</w:t>
            </w:r>
            <w:r>
              <w:rPr>
                <w:rFonts w:hint="eastAsia" w:ascii="宋体" w:hAnsi="宋体" w:cs="宋体"/>
                <w:b/>
                <w:bCs/>
                <w:color w:val="auto"/>
                <w:kern w:val="2"/>
                <w:sz w:val="24"/>
                <w:szCs w:val="24"/>
                <w:highlight w:val="none"/>
                <w:lang w:val="en-US" w:eastAsia="zh-CN" w:bidi="ar-SA"/>
              </w:rPr>
              <w:t>复印件。（一人多证可重复计分）</w:t>
            </w:r>
          </w:p>
        </w:tc>
        <w:tc>
          <w:tcPr>
            <w:tcW w:w="955" w:type="dxa"/>
            <w:shd w:val="clear" w:color="auto" w:fill="FFFFFF"/>
            <w:noWrap w:val="0"/>
            <w:vAlign w:val="center"/>
          </w:tcPr>
          <w:p w14:paraId="031DD5FF">
            <w:pPr>
              <w:jc w:val="center"/>
              <w:rPr>
                <w:rFonts w:hint="eastAsia" w:ascii="宋体" w:hAnsi="宋体"/>
                <w:color w:val="auto"/>
                <w:sz w:val="24"/>
                <w:szCs w:val="24"/>
                <w:highlight w:val="none"/>
              </w:rPr>
            </w:pPr>
          </w:p>
        </w:tc>
      </w:tr>
      <w:tr w14:paraId="48EB1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76" w:type="dxa"/>
            <w:vMerge w:val="continue"/>
            <w:shd w:val="clear" w:color="auto" w:fill="FFFFFF"/>
            <w:noWrap w:val="0"/>
            <w:vAlign w:val="center"/>
          </w:tcPr>
          <w:p w14:paraId="79F9F93A">
            <w:pPr>
              <w:jc w:val="center"/>
              <w:rPr>
                <w:rFonts w:hint="eastAsia" w:ascii="宋体" w:hAnsi="宋体"/>
                <w:color w:val="auto"/>
                <w:sz w:val="24"/>
                <w:szCs w:val="24"/>
                <w:highlight w:val="none"/>
              </w:rPr>
            </w:pPr>
          </w:p>
        </w:tc>
        <w:tc>
          <w:tcPr>
            <w:tcW w:w="525" w:type="dxa"/>
            <w:shd w:val="clear" w:color="auto" w:fill="FFFFFF"/>
            <w:noWrap w:val="0"/>
            <w:vAlign w:val="center"/>
          </w:tcPr>
          <w:p w14:paraId="01B4A194">
            <w:p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p>
        </w:tc>
        <w:tc>
          <w:tcPr>
            <w:tcW w:w="1245" w:type="dxa"/>
            <w:shd w:val="clear" w:color="auto" w:fill="FFFFFF"/>
            <w:noWrap w:val="0"/>
            <w:vAlign w:val="center"/>
          </w:tcPr>
          <w:p w14:paraId="59E17E4C">
            <w:pPr>
              <w:widowControl/>
              <w:jc w:val="left"/>
              <w:textAlignment w:val="center"/>
              <w:rPr>
                <w:rFonts w:hint="default" w:eastAsia="宋体"/>
                <w:color w:val="auto"/>
                <w:sz w:val="22"/>
                <w:highlight w:val="none"/>
                <w:lang w:val="en-US" w:eastAsia="zh-CN"/>
              </w:rPr>
            </w:pPr>
            <w:r>
              <w:rPr>
                <w:rFonts w:hint="eastAsia"/>
                <w:color w:val="auto"/>
                <w:sz w:val="22"/>
                <w:highlight w:val="none"/>
                <w:lang w:val="en-US" w:eastAsia="zh-CN"/>
              </w:rPr>
              <w:t>企业资质要求</w:t>
            </w:r>
          </w:p>
        </w:tc>
        <w:tc>
          <w:tcPr>
            <w:tcW w:w="824" w:type="dxa"/>
            <w:shd w:val="clear" w:color="auto" w:fill="FFFFFF"/>
            <w:noWrap w:val="0"/>
            <w:vAlign w:val="center"/>
          </w:tcPr>
          <w:p w14:paraId="2DA528EB">
            <w:pPr>
              <w:pStyle w:val="13"/>
              <w:ind w:firstLine="0" w:firstLineChars="0"/>
              <w:jc w:val="center"/>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8</w:t>
            </w:r>
          </w:p>
        </w:tc>
        <w:tc>
          <w:tcPr>
            <w:tcW w:w="5298" w:type="dxa"/>
            <w:shd w:val="clear" w:color="auto" w:fill="FFFFFF"/>
            <w:noWrap w:val="0"/>
            <w:vAlign w:val="center"/>
          </w:tcPr>
          <w:p w14:paraId="316ED739">
            <w:pPr>
              <w:pStyle w:val="30"/>
              <w:numPr>
                <w:ilvl w:val="0"/>
                <w:numId w:val="37"/>
              </w:numPr>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企业具有环境管理体系认证证书的得</w:t>
            </w:r>
            <w:r>
              <w:rPr>
                <w:rFonts w:hint="eastAsia" w:ascii="宋体" w:hAnsi="宋体" w:cs="宋体"/>
                <w:color w:val="auto"/>
                <w:kern w:val="2"/>
                <w:sz w:val="24"/>
                <w:szCs w:val="24"/>
                <w:highlight w:val="none"/>
                <w:lang w:val="en-US" w:eastAsia="zh-CN" w:bidi="ar-SA"/>
              </w:rPr>
              <w:t>2</w:t>
            </w:r>
            <w:r>
              <w:rPr>
                <w:rFonts w:hint="eastAsia" w:ascii="宋体" w:hAnsi="宋体" w:eastAsia="宋体" w:cs="宋体"/>
                <w:color w:val="auto"/>
                <w:kern w:val="2"/>
                <w:sz w:val="24"/>
                <w:szCs w:val="24"/>
                <w:highlight w:val="none"/>
                <w:lang w:val="en-US" w:eastAsia="zh-CN" w:bidi="ar-SA"/>
              </w:rPr>
              <w:t>分；</w:t>
            </w:r>
          </w:p>
          <w:p w14:paraId="784B0135">
            <w:pPr>
              <w:pStyle w:val="30"/>
              <w:numPr>
                <w:ilvl w:val="0"/>
                <w:numId w:val="37"/>
              </w:numPr>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企业具有质量管理体系认证证书的得</w:t>
            </w:r>
            <w:r>
              <w:rPr>
                <w:rFonts w:hint="eastAsia" w:ascii="宋体" w:hAnsi="宋体" w:cs="宋体"/>
                <w:color w:val="auto"/>
                <w:kern w:val="2"/>
                <w:sz w:val="24"/>
                <w:szCs w:val="24"/>
                <w:highlight w:val="none"/>
                <w:lang w:val="en-US" w:eastAsia="zh-CN" w:bidi="ar-SA"/>
              </w:rPr>
              <w:t>2</w:t>
            </w:r>
            <w:r>
              <w:rPr>
                <w:rFonts w:hint="eastAsia" w:ascii="宋体" w:hAnsi="宋体" w:eastAsia="宋体" w:cs="宋体"/>
                <w:color w:val="auto"/>
                <w:kern w:val="2"/>
                <w:sz w:val="24"/>
                <w:szCs w:val="24"/>
                <w:highlight w:val="none"/>
                <w:lang w:val="en-US" w:eastAsia="zh-CN" w:bidi="ar-SA"/>
              </w:rPr>
              <w:t>分；</w:t>
            </w:r>
          </w:p>
          <w:p w14:paraId="39207B1F">
            <w:pPr>
              <w:pStyle w:val="30"/>
              <w:numPr>
                <w:ilvl w:val="0"/>
                <w:numId w:val="37"/>
              </w:numPr>
              <w:ind w:left="0" w:leftChars="0" w:firstLine="0" w:firstLineChars="0"/>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企业具有</w:t>
            </w:r>
            <w:r>
              <w:rPr>
                <w:rFonts w:hint="default" w:ascii="宋体" w:hAnsi="宋体" w:eastAsia="宋体" w:cs="宋体"/>
                <w:color w:val="auto"/>
                <w:kern w:val="2"/>
                <w:sz w:val="24"/>
                <w:szCs w:val="24"/>
                <w:highlight w:val="none"/>
                <w:lang w:val="en-US" w:eastAsia="zh-CN" w:bidi="ar-SA"/>
              </w:rPr>
              <w:t>职业健康安全管理体系认证证书</w:t>
            </w:r>
            <w:r>
              <w:rPr>
                <w:rFonts w:hint="eastAsia" w:ascii="宋体" w:hAnsi="宋体" w:eastAsia="宋体" w:cs="宋体"/>
                <w:color w:val="auto"/>
                <w:kern w:val="2"/>
                <w:sz w:val="24"/>
                <w:szCs w:val="24"/>
                <w:highlight w:val="none"/>
                <w:lang w:val="en-US" w:eastAsia="zh-CN" w:bidi="ar-SA"/>
              </w:rPr>
              <w:t>的得</w:t>
            </w:r>
            <w:r>
              <w:rPr>
                <w:rFonts w:hint="eastAsia" w:ascii="宋体" w:hAnsi="宋体" w:cs="宋体"/>
                <w:color w:val="auto"/>
                <w:kern w:val="2"/>
                <w:sz w:val="24"/>
                <w:szCs w:val="24"/>
                <w:highlight w:val="none"/>
                <w:lang w:val="en-US" w:eastAsia="zh-CN" w:bidi="ar-SA"/>
              </w:rPr>
              <w:t>2</w:t>
            </w:r>
            <w:r>
              <w:rPr>
                <w:rFonts w:hint="eastAsia" w:ascii="宋体" w:hAnsi="宋体" w:eastAsia="宋体" w:cs="宋体"/>
                <w:color w:val="auto"/>
                <w:kern w:val="2"/>
                <w:sz w:val="24"/>
                <w:szCs w:val="24"/>
                <w:highlight w:val="none"/>
                <w:lang w:val="en-US" w:eastAsia="zh-CN" w:bidi="ar-SA"/>
              </w:rPr>
              <w:t>分；</w:t>
            </w:r>
          </w:p>
          <w:p w14:paraId="23C66633">
            <w:pPr>
              <w:pStyle w:val="30"/>
              <w:numPr>
                <w:ilvl w:val="0"/>
                <w:numId w:val="37"/>
              </w:numPr>
              <w:ind w:left="0" w:leftChars="0" w:firstLine="0" w:firstLineChars="0"/>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企业具有企业信用AAA等级证书得2分。</w:t>
            </w:r>
          </w:p>
          <w:p w14:paraId="10A04748">
            <w:pPr>
              <w:pStyle w:val="30"/>
              <w:numPr>
                <w:ilvl w:val="0"/>
                <w:numId w:val="0"/>
              </w:numPr>
              <w:ind w:leftChars="0"/>
              <w:rPr>
                <w:rFonts w:hint="default" w:ascii="宋体" w:hAnsi="宋体" w:cs="宋体"/>
                <w:color w:val="auto"/>
                <w:kern w:val="2"/>
                <w:sz w:val="24"/>
                <w:szCs w:val="24"/>
                <w:highlight w:val="none"/>
                <w:lang w:val="en-US" w:eastAsia="zh-CN" w:bidi="ar-SA"/>
              </w:rPr>
            </w:pPr>
            <w:r>
              <w:rPr>
                <w:rFonts w:hint="eastAsia" w:ascii="宋体" w:hAnsi="宋体" w:cs="宋体"/>
                <w:b/>
                <w:bCs/>
                <w:color w:val="auto"/>
                <w:kern w:val="2"/>
                <w:sz w:val="24"/>
                <w:szCs w:val="24"/>
                <w:highlight w:val="none"/>
                <w:lang w:val="en-US" w:eastAsia="zh-CN" w:bidi="ar-SA"/>
              </w:rPr>
              <w:t>注：投标文件中需提供相关证书复印件（均在</w:t>
            </w:r>
            <w:r>
              <w:rPr>
                <w:rFonts w:hint="eastAsia" w:ascii="宋体" w:hAnsi="宋体" w:cs="宋体"/>
                <w:color w:val="auto"/>
                <w:kern w:val="2"/>
                <w:sz w:val="24"/>
                <w:szCs w:val="24"/>
                <w:highlight w:val="none"/>
                <w:lang w:val="en-US" w:eastAsia="zh-CN" w:bidi="ar-SA"/>
              </w:rPr>
              <w:t>有效期内的</w:t>
            </w:r>
            <w:r>
              <w:rPr>
                <w:rFonts w:hint="eastAsia" w:ascii="宋体" w:hAnsi="宋体" w:cs="宋体"/>
                <w:b/>
                <w:bCs/>
                <w:color w:val="auto"/>
                <w:kern w:val="2"/>
                <w:sz w:val="24"/>
                <w:szCs w:val="24"/>
                <w:highlight w:val="none"/>
                <w:lang w:val="en-US" w:eastAsia="zh-CN" w:bidi="ar-SA"/>
              </w:rPr>
              <w:t>），否则不得分。</w:t>
            </w:r>
          </w:p>
        </w:tc>
        <w:tc>
          <w:tcPr>
            <w:tcW w:w="955" w:type="dxa"/>
            <w:shd w:val="clear" w:color="auto" w:fill="FFFFFF"/>
            <w:noWrap w:val="0"/>
            <w:vAlign w:val="center"/>
          </w:tcPr>
          <w:p w14:paraId="3FA34288">
            <w:pPr>
              <w:jc w:val="center"/>
              <w:rPr>
                <w:rFonts w:hint="eastAsia" w:ascii="宋体" w:hAnsi="宋体"/>
                <w:color w:val="auto"/>
                <w:sz w:val="24"/>
                <w:szCs w:val="24"/>
                <w:highlight w:val="none"/>
              </w:rPr>
            </w:pPr>
          </w:p>
        </w:tc>
      </w:tr>
      <w:tr w14:paraId="7D6F1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76" w:type="dxa"/>
            <w:vMerge w:val="continue"/>
            <w:shd w:val="clear" w:color="auto" w:fill="FFFFFF"/>
            <w:noWrap w:val="0"/>
            <w:vAlign w:val="center"/>
          </w:tcPr>
          <w:p w14:paraId="1B46548F">
            <w:pPr>
              <w:jc w:val="center"/>
              <w:rPr>
                <w:rFonts w:hint="eastAsia" w:ascii="宋体" w:hAnsi="宋体"/>
                <w:color w:val="auto"/>
                <w:sz w:val="24"/>
                <w:szCs w:val="24"/>
                <w:highlight w:val="none"/>
              </w:rPr>
            </w:pPr>
          </w:p>
        </w:tc>
        <w:tc>
          <w:tcPr>
            <w:tcW w:w="525" w:type="dxa"/>
            <w:shd w:val="clear" w:color="auto" w:fill="FFFFFF"/>
            <w:noWrap w:val="0"/>
            <w:vAlign w:val="center"/>
          </w:tcPr>
          <w:p w14:paraId="08049185">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245" w:type="dxa"/>
            <w:shd w:val="clear" w:color="auto" w:fill="FFFFFF"/>
            <w:noWrap w:val="0"/>
            <w:vAlign w:val="center"/>
          </w:tcPr>
          <w:p w14:paraId="7CDD4156">
            <w:pPr>
              <w:widowControl/>
              <w:jc w:val="left"/>
              <w:textAlignment w:val="center"/>
              <w:rPr>
                <w:rFonts w:hint="default" w:eastAsia="宋体"/>
                <w:color w:val="auto"/>
                <w:sz w:val="22"/>
                <w:highlight w:val="none"/>
                <w:lang w:val="en-US" w:eastAsia="zh-CN"/>
              </w:rPr>
            </w:pPr>
            <w:r>
              <w:rPr>
                <w:rFonts w:hint="eastAsia"/>
                <w:color w:val="auto"/>
                <w:sz w:val="22"/>
                <w:highlight w:val="none"/>
              </w:rPr>
              <w:t>售后服务承诺</w:t>
            </w:r>
          </w:p>
        </w:tc>
        <w:tc>
          <w:tcPr>
            <w:tcW w:w="824" w:type="dxa"/>
            <w:shd w:val="clear" w:color="auto" w:fill="FFFFFF"/>
            <w:noWrap w:val="0"/>
            <w:vAlign w:val="center"/>
          </w:tcPr>
          <w:p w14:paraId="7063025B">
            <w:pPr>
              <w:pStyle w:val="13"/>
              <w:ind w:firstLine="0" w:firstLineChars="0"/>
              <w:jc w:val="center"/>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4</w:t>
            </w:r>
          </w:p>
        </w:tc>
        <w:tc>
          <w:tcPr>
            <w:tcW w:w="5298" w:type="dxa"/>
            <w:shd w:val="clear" w:color="auto" w:fill="FFFFFF"/>
            <w:noWrap w:val="0"/>
            <w:vAlign w:val="center"/>
          </w:tcPr>
          <w:p w14:paraId="6A097660">
            <w:pPr>
              <w:widowControl/>
              <w:numPr>
                <w:ilvl w:val="0"/>
                <w:numId w:val="38"/>
              </w:numPr>
              <w:textAlignment w:val="bottom"/>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终端设备及软件维修（</w:t>
            </w:r>
            <w:r>
              <w:rPr>
                <w:rFonts w:hint="eastAsia" w:ascii="宋体" w:hAnsi="宋体" w:cs="宋体"/>
                <w:color w:val="auto"/>
                <w:sz w:val="24"/>
                <w:szCs w:val="24"/>
                <w:highlight w:val="none"/>
              </w:rPr>
              <w:t>道闸</w:t>
            </w:r>
            <w:r>
              <w:rPr>
                <w:rFonts w:hint="eastAsia" w:ascii="宋体" w:hAnsi="宋体" w:cs="宋体"/>
                <w:color w:val="auto"/>
                <w:kern w:val="0"/>
                <w:sz w:val="24"/>
                <w:szCs w:val="24"/>
                <w:highlight w:val="none"/>
              </w:rPr>
              <w:t>、</w:t>
            </w:r>
            <w:r>
              <w:rPr>
                <w:rFonts w:hint="eastAsia" w:ascii="宋体" w:hAnsi="宋体" w:cs="宋体"/>
                <w:color w:val="auto"/>
                <w:sz w:val="24"/>
                <w:szCs w:val="24"/>
                <w:highlight w:val="none"/>
              </w:rPr>
              <w:t>一体机</w:t>
            </w:r>
            <w:r>
              <w:rPr>
                <w:rFonts w:hint="eastAsia" w:ascii="宋体" w:hAnsi="宋体" w:cs="宋体"/>
                <w:color w:val="auto"/>
                <w:kern w:val="0"/>
                <w:sz w:val="24"/>
                <w:szCs w:val="24"/>
                <w:highlight w:val="none"/>
              </w:rPr>
              <w:t>、</w:t>
            </w:r>
            <w:r>
              <w:rPr>
                <w:rFonts w:hint="eastAsia" w:ascii="宋体" w:hAnsi="宋体" w:cs="宋体"/>
                <w:color w:val="auto"/>
                <w:sz w:val="24"/>
                <w:szCs w:val="24"/>
                <w:highlight w:val="none"/>
              </w:rPr>
              <w:t>道闸一体机</w:t>
            </w:r>
            <w:r>
              <w:rPr>
                <w:rFonts w:hint="eastAsia" w:ascii="宋体" w:hAnsi="宋体" w:cs="宋体"/>
                <w:color w:val="auto"/>
                <w:kern w:val="0"/>
                <w:sz w:val="24"/>
                <w:szCs w:val="24"/>
                <w:highlight w:val="none"/>
              </w:rPr>
              <w:t>、</w:t>
            </w:r>
            <w:r>
              <w:rPr>
                <w:rFonts w:hint="eastAsia" w:ascii="宋体" w:hAnsi="宋体" w:cs="宋体"/>
                <w:color w:val="auto"/>
                <w:sz w:val="24"/>
                <w:szCs w:val="24"/>
                <w:highlight w:val="none"/>
              </w:rPr>
              <w:t>抓拍相机、监控摄像设备</w:t>
            </w:r>
            <w:r>
              <w:rPr>
                <w:rFonts w:hint="eastAsia" w:ascii="宋体" w:hAnsi="宋体" w:cs="宋体"/>
                <w:color w:val="auto"/>
                <w:kern w:val="0"/>
                <w:sz w:val="24"/>
                <w:szCs w:val="24"/>
                <w:highlight w:val="none"/>
              </w:rPr>
              <w:t>、</w:t>
            </w:r>
            <w:r>
              <w:rPr>
                <w:rFonts w:hint="eastAsia" w:ascii="宋体" w:hAnsi="宋体" w:cs="宋体"/>
                <w:color w:val="auto"/>
                <w:sz w:val="24"/>
                <w:szCs w:val="24"/>
                <w:highlight w:val="none"/>
              </w:rPr>
              <w:t>服务器等</w:t>
            </w:r>
            <w:r>
              <w:rPr>
                <w:rFonts w:hint="eastAsia" w:ascii="宋体" w:hAnsi="宋体" w:cs="宋体"/>
                <w:color w:val="auto"/>
                <w:kern w:val="0"/>
                <w:sz w:val="24"/>
                <w:szCs w:val="24"/>
                <w:highlight w:val="none"/>
              </w:rPr>
              <w:t>）：承诺终端设备硬件及系统软件故障1小时内恢复，得</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分，</w:t>
            </w:r>
            <w:r>
              <w:rPr>
                <w:rFonts w:hint="eastAsia" w:ascii="宋体" w:hAnsi="宋体" w:cs="宋体"/>
                <w:color w:val="auto"/>
                <w:sz w:val="24"/>
                <w:szCs w:val="24"/>
                <w:highlight w:val="none"/>
              </w:rPr>
              <w:t>未提供不得分</w:t>
            </w:r>
            <w:r>
              <w:rPr>
                <w:rFonts w:hint="eastAsia" w:ascii="宋体" w:hAnsi="宋体" w:cs="宋体"/>
                <w:color w:val="auto"/>
                <w:kern w:val="0"/>
                <w:sz w:val="24"/>
                <w:szCs w:val="24"/>
                <w:highlight w:val="none"/>
              </w:rPr>
              <w:t>；</w:t>
            </w:r>
          </w:p>
          <w:p w14:paraId="3D5F4E5E">
            <w:pPr>
              <w:widowControl/>
              <w:numPr>
                <w:ilvl w:val="0"/>
                <w:numId w:val="38"/>
              </w:numPr>
              <w:textAlignment w:val="bottom"/>
              <w:rPr>
                <w:rFonts w:hint="eastAsia" w:ascii="宋体" w:hAnsi="宋体"/>
                <w:color w:val="auto"/>
                <w:sz w:val="24"/>
                <w:szCs w:val="24"/>
                <w:highlight w:val="none"/>
              </w:rPr>
            </w:pPr>
            <w:r>
              <w:rPr>
                <w:rFonts w:hint="eastAsia" w:ascii="宋体" w:hAnsi="宋体"/>
                <w:color w:val="auto"/>
                <w:sz w:val="24"/>
                <w:szCs w:val="24"/>
                <w:highlight w:val="none"/>
              </w:rPr>
              <w:t>投标人承诺在硬件、软件设施设备质保3年的基础上，质保期每增加一年加</w:t>
            </w: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分，最高得</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分，未提供不得分。</w:t>
            </w:r>
          </w:p>
          <w:p w14:paraId="368E376E">
            <w:pPr>
              <w:pStyle w:val="30"/>
              <w:ind w:left="0" w:leftChars="0" w:firstLine="0" w:firstLineChars="0"/>
              <w:rPr>
                <w:rFonts w:hint="default" w:ascii="宋体" w:hAnsi="宋体" w:eastAsia="宋体" w:cs="宋体"/>
                <w:color w:val="auto"/>
                <w:kern w:val="2"/>
                <w:sz w:val="24"/>
                <w:szCs w:val="24"/>
                <w:highlight w:val="none"/>
                <w:lang w:val="en-US" w:eastAsia="zh-CN" w:bidi="ar-SA"/>
              </w:rPr>
            </w:pPr>
            <w:r>
              <w:rPr>
                <w:rFonts w:hint="eastAsia" w:ascii="宋体" w:hAnsi="宋体" w:cs="宋体"/>
                <w:b/>
                <w:bCs/>
                <w:color w:val="auto"/>
                <w:kern w:val="0"/>
                <w:sz w:val="24"/>
                <w:szCs w:val="24"/>
                <w:highlight w:val="none"/>
              </w:rPr>
              <w:t>【需提供以上内容的承诺函并加盖</w:t>
            </w:r>
            <w:r>
              <w:rPr>
                <w:rFonts w:hint="eastAsia" w:ascii="宋体" w:hAnsi="宋体" w:cs="宋体"/>
                <w:b/>
                <w:bCs/>
                <w:color w:val="auto"/>
                <w:kern w:val="0"/>
                <w:sz w:val="24"/>
                <w:szCs w:val="24"/>
                <w:highlight w:val="none"/>
                <w:lang w:val="en-US" w:eastAsia="zh-CN"/>
              </w:rPr>
              <w:t>投标人</w:t>
            </w:r>
            <w:r>
              <w:rPr>
                <w:rFonts w:hint="eastAsia" w:ascii="宋体" w:hAnsi="宋体" w:cs="宋体"/>
                <w:b/>
                <w:bCs/>
                <w:color w:val="auto"/>
                <w:kern w:val="0"/>
                <w:sz w:val="24"/>
                <w:szCs w:val="24"/>
                <w:highlight w:val="none"/>
              </w:rPr>
              <w:t>公章，格式自拟】</w:t>
            </w:r>
          </w:p>
        </w:tc>
        <w:tc>
          <w:tcPr>
            <w:tcW w:w="955" w:type="dxa"/>
            <w:shd w:val="clear" w:color="auto" w:fill="FFFFFF"/>
            <w:noWrap w:val="0"/>
            <w:vAlign w:val="center"/>
          </w:tcPr>
          <w:p w14:paraId="56624DDC">
            <w:pPr>
              <w:jc w:val="center"/>
              <w:rPr>
                <w:rFonts w:hint="eastAsia" w:ascii="宋体" w:hAnsi="宋体"/>
                <w:color w:val="auto"/>
                <w:sz w:val="24"/>
                <w:szCs w:val="24"/>
                <w:highlight w:val="none"/>
              </w:rPr>
            </w:pPr>
          </w:p>
        </w:tc>
      </w:tr>
      <w:tr w14:paraId="0D373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76" w:type="dxa"/>
            <w:vMerge w:val="continue"/>
            <w:shd w:val="clear" w:color="auto" w:fill="FFFFFF"/>
            <w:noWrap w:val="0"/>
            <w:vAlign w:val="center"/>
          </w:tcPr>
          <w:p w14:paraId="015DC33D">
            <w:pPr>
              <w:jc w:val="center"/>
              <w:rPr>
                <w:rFonts w:hint="eastAsia" w:ascii="宋体" w:hAnsi="宋体"/>
                <w:color w:val="auto"/>
                <w:sz w:val="24"/>
                <w:szCs w:val="24"/>
                <w:highlight w:val="none"/>
              </w:rPr>
            </w:pPr>
          </w:p>
        </w:tc>
        <w:tc>
          <w:tcPr>
            <w:tcW w:w="525" w:type="dxa"/>
            <w:shd w:val="clear" w:color="auto" w:fill="FFFFFF"/>
            <w:noWrap w:val="0"/>
            <w:vAlign w:val="center"/>
          </w:tcPr>
          <w:p w14:paraId="011095BB">
            <w:pPr>
              <w:jc w:val="center"/>
              <w:rPr>
                <w:rFonts w:hint="eastAsia" w:ascii="宋体" w:hAnsi="宋体" w:eastAsia="宋体"/>
                <w:color w:val="auto"/>
                <w:sz w:val="24"/>
                <w:szCs w:val="24"/>
                <w:highlight w:val="none"/>
                <w:lang w:eastAsia="zh-CN"/>
              </w:rPr>
            </w:pPr>
            <w:r>
              <w:rPr>
                <w:rFonts w:hint="eastAsia"/>
                <w:color w:val="auto"/>
                <w:sz w:val="24"/>
                <w:szCs w:val="24"/>
                <w:highlight w:val="none"/>
                <w:lang w:val="en-US" w:eastAsia="zh-CN"/>
              </w:rPr>
              <w:t>4</w:t>
            </w:r>
          </w:p>
        </w:tc>
        <w:tc>
          <w:tcPr>
            <w:tcW w:w="1245" w:type="dxa"/>
            <w:shd w:val="clear" w:color="auto" w:fill="FFFFFF"/>
            <w:noWrap w:val="0"/>
            <w:vAlign w:val="center"/>
          </w:tcPr>
          <w:p w14:paraId="49DD2F7D">
            <w:pPr>
              <w:widowControl/>
              <w:jc w:val="left"/>
              <w:textAlignment w:val="center"/>
              <w:rPr>
                <w:rFonts w:hint="eastAsia" w:ascii="宋体" w:hAnsi="宋体"/>
                <w:color w:val="auto"/>
                <w:sz w:val="24"/>
                <w:szCs w:val="24"/>
                <w:highlight w:val="none"/>
              </w:rPr>
            </w:pPr>
            <w:r>
              <w:rPr>
                <w:rFonts w:hint="eastAsia" w:ascii="宋体" w:hAnsi="宋体" w:cs="宋体"/>
                <w:color w:val="auto"/>
                <w:kern w:val="0"/>
                <w:sz w:val="24"/>
                <w:szCs w:val="24"/>
                <w:highlight w:val="none"/>
                <w:lang w:bidi="ar"/>
              </w:rPr>
              <w:t>业绩</w:t>
            </w:r>
          </w:p>
        </w:tc>
        <w:tc>
          <w:tcPr>
            <w:tcW w:w="824" w:type="dxa"/>
            <w:shd w:val="clear" w:color="auto" w:fill="FFFFFF"/>
            <w:noWrap w:val="0"/>
            <w:vAlign w:val="center"/>
          </w:tcPr>
          <w:p w14:paraId="2FE09CDC">
            <w:pPr>
              <w:widowControl/>
              <w:jc w:val="center"/>
              <w:textAlignment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8</w:t>
            </w:r>
          </w:p>
        </w:tc>
        <w:tc>
          <w:tcPr>
            <w:tcW w:w="5298" w:type="dxa"/>
            <w:shd w:val="clear" w:color="auto" w:fill="FFFFFF"/>
            <w:noWrap w:val="0"/>
            <w:vAlign w:val="center"/>
          </w:tcPr>
          <w:p w14:paraId="47B44ECA">
            <w:pPr>
              <w:jc w:val="left"/>
              <w:rPr>
                <w:rFonts w:ascii="宋体" w:hAnsi="宋体"/>
                <w:color w:val="auto"/>
                <w:sz w:val="24"/>
                <w:szCs w:val="24"/>
                <w:highlight w:val="none"/>
              </w:rPr>
            </w:pPr>
            <w:r>
              <w:rPr>
                <w:rFonts w:hint="eastAsia" w:ascii="宋体" w:hAnsi="宋体"/>
                <w:color w:val="auto"/>
                <w:sz w:val="24"/>
                <w:szCs w:val="24"/>
                <w:highlight w:val="none"/>
              </w:rPr>
              <w:t>自2021年1月1日起现有类似智能化停车场管理或智能化安装服务类项目业绩，每个得2分，最多得</w:t>
            </w:r>
            <w:r>
              <w:rPr>
                <w:rFonts w:hint="eastAsia" w:ascii="宋体" w:hAnsi="宋体"/>
                <w:color w:val="auto"/>
                <w:sz w:val="24"/>
                <w:szCs w:val="24"/>
                <w:highlight w:val="none"/>
                <w:lang w:val="en-US" w:eastAsia="zh-CN"/>
              </w:rPr>
              <w:t>8</w:t>
            </w:r>
            <w:r>
              <w:rPr>
                <w:rFonts w:hint="eastAsia" w:ascii="宋体" w:hAnsi="宋体"/>
                <w:color w:val="auto"/>
                <w:sz w:val="24"/>
                <w:szCs w:val="24"/>
                <w:highlight w:val="none"/>
              </w:rPr>
              <w:t>分。</w:t>
            </w:r>
          </w:p>
          <w:p w14:paraId="30416EE5">
            <w:pPr>
              <w:pStyle w:val="2"/>
              <w:ind w:left="0" w:leftChars="0"/>
              <w:rPr>
                <w:rFonts w:hint="eastAsia" w:ascii="宋体" w:hAnsi="宋体"/>
                <w:color w:val="auto"/>
                <w:sz w:val="24"/>
                <w:szCs w:val="24"/>
                <w:highlight w:val="none"/>
              </w:rPr>
            </w:pPr>
            <w:r>
              <w:rPr>
                <w:rFonts w:hint="eastAsia" w:ascii="宋体" w:hAnsi="宋体"/>
                <w:color w:val="auto"/>
                <w:sz w:val="24"/>
                <w:szCs w:val="24"/>
                <w:highlight w:val="none"/>
                <w:lang w:val="en-US" w:eastAsia="zh-CN"/>
              </w:rPr>
              <w:t>注：</w:t>
            </w:r>
            <w:r>
              <w:rPr>
                <w:rFonts w:hint="eastAsia" w:ascii="宋体" w:hAnsi="宋体"/>
                <w:color w:val="auto"/>
                <w:sz w:val="24"/>
                <w:szCs w:val="24"/>
                <w:highlight w:val="none"/>
              </w:rPr>
              <w:t>在投标文件中提供合同及业绩真实性证明材料（上级行政主管部门的证明或中标公告网页截图或中标通知书等）复印件，原件或公证件在投标时一并提交）；如投标人提供的合同从字面上不能体现以上业绩评审要素的，应在投标文件中另行补充相关证明材料，如未提供或不能证明的，评标委员会将不予认可。</w:t>
            </w:r>
          </w:p>
          <w:p w14:paraId="71F6994C">
            <w:pPr>
              <w:pStyle w:val="2"/>
              <w:ind w:left="0" w:leftChars="0"/>
              <w:rPr>
                <w:color w:val="auto"/>
                <w:highlight w:val="none"/>
              </w:rPr>
            </w:pPr>
            <w:r>
              <w:rPr>
                <w:rFonts w:hint="eastAsia" w:ascii="宋体" w:hAnsi="宋体"/>
                <w:b/>
                <w:bCs/>
                <w:color w:val="auto"/>
                <w:sz w:val="24"/>
                <w:szCs w:val="24"/>
                <w:highlight w:val="none"/>
              </w:rPr>
              <w:t>【以上证明材料皆需提供复印件加盖</w:t>
            </w:r>
            <w:r>
              <w:rPr>
                <w:rFonts w:hint="eastAsia" w:ascii="宋体" w:hAnsi="宋体"/>
                <w:b/>
                <w:bCs/>
                <w:color w:val="auto"/>
                <w:sz w:val="24"/>
                <w:szCs w:val="24"/>
                <w:highlight w:val="none"/>
                <w:lang w:val="en-US" w:eastAsia="zh-CN"/>
              </w:rPr>
              <w:t>投标人</w:t>
            </w:r>
            <w:r>
              <w:rPr>
                <w:rFonts w:hint="eastAsia" w:ascii="宋体" w:hAnsi="宋体"/>
                <w:b/>
                <w:bCs/>
                <w:color w:val="auto"/>
                <w:sz w:val="24"/>
                <w:szCs w:val="24"/>
                <w:highlight w:val="none"/>
              </w:rPr>
              <w:t>公章，不提供、不清晰不得分】</w:t>
            </w:r>
          </w:p>
        </w:tc>
        <w:tc>
          <w:tcPr>
            <w:tcW w:w="955" w:type="dxa"/>
            <w:shd w:val="clear" w:color="auto" w:fill="FFFFFF"/>
            <w:noWrap w:val="0"/>
            <w:vAlign w:val="center"/>
          </w:tcPr>
          <w:p w14:paraId="0CF20BC2">
            <w:pPr>
              <w:jc w:val="center"/>
              <w:rPr>
                <w:rFonts w:hint="eastAsia" w:ascii="宋体" w:hAnsi="宋体"/>
                <w:color w:val="auto"/>
                <w:sz w:val="24"/>
                <w:szCs w:val="24"/>
                <w:highlight w:val="none"/>
              </w:rPr>
            </w:pPr>
          </w:p>
        </w:tc>
      </w:tr>
    </w:tbl>
    <w:p w14:paraId="4A2B35CF">
      <w:pPr>
        <w:spacing w:line="360" w:lineRule="auto"/>
        <w:rPr>
          <w:rFonts w:hint="eastAsia" w:ascii="宋体" w:hAnsi="宋体"/>
          <w:color w:val="auto"/>
          <w:sz w:val="24"/>
          <w:szCs w:val="24"/>
          <w:highlight w:val="none"/>
        </w:rPr>
      </w:pPr>
    </w:p>
    <w:p w14:paraId="53EB01B8">
      <w:pPr>
        <w:spacing w:line="360" w:lineRule="auto"/>
        <w:rPr>
          <w:rFonts w:ascii="宋体" w:hAnsi="宋体"/>
          <w:color w:val="auto"/>
          <w:sz w:val="24"/>
          <w:szCs w:val="24"/>
          <w:highlight w:val="none"/>
        </w:rPr>
      </w:pPr>
      <w:r>
        <w:rPr>
          <w:rFonts w:hint="eastAsia" w:ascii="宋体" w:hAnsi="宋体"/>
          <w:color w:val="auto"/>
          <w:sz w:val="24"/>
          <w:szCs w:val="24"/>
          <w:highlight w:val="none"/>
        </w:rPr>
        <w:t>2、价格部分</w:t>
      </w:r>
    </w:p>
    <w:tbl>
      <w:tblPr>
        <w:tblStyle w:val="32"/>
        <w:tblW w:w="54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435"/>
        <w:gridCol w:w="1088"/>
        <w:gridCol w:w="6071"/>
      </w:tblGrid>
      <w:tr w14:paraId="6BED3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441" w:type="pct"/>
            <w:tcBorders>
              <w:top w:val="single" w:color="auto" w:sz="4" w:space="0"/>
              <w:left w:val="single" w:color="auto" w:sz="4" w:space="0"/>
              <w:bottom w:val="single" w:color="auto" w:sz="4" w:space="0"/>
              <w:right w:val="single" w:color="auto" w:sz="4" w:space="0"/>
            </w:tcBorders>
            <w:noWrap w:val="0"/>
            <w:vAlign w:val="center"/>
          </w:tcPr>
          <w:p w14:paraId="5F225E64">
            <w:pPr>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761" w:type="pct"/>
            <w:tcBorders>
              <w:top w:val="single" w:color="auto" w:sz="4" w:space="0"/>
              <w:left w:val="single" w:color="auto" w:sz="4" w:space="0"/>
              <w:right w:val="single" w:color="auto" w:sz="4" w:space="0"/>
            </w:tcBorders>
            <w:noWrap w:val="0"/>
            <w:vAlign w:val="center"/>
          </w:tcPr>
          <w:p w14:paraId="66387047">
            <w:pPr>
              <w:jc w:val="center"/>
              <w:rPr>
                <w:rFonts w:ascii="宋体" w:hAnsi="宋体"/>
                <w:color w:val="auto"/>
                <w:sz w:val="24"/>
                <w:szCs w:val="24"/>
                <w:highlight w:val="none"/>
              </w:rPr>
            </w:pPr>
            <w:r>
              <w:rPr>
                <w:rFonts w:hint="eastAsia" w:ascii="宋体" w:hAnsi="宋体"/>
                <w:color w:val="auto"/>
                <w:sz w:val="24"/>
                <w:szCs w:val="24"/>
                <w:highlight w:val="none"/>
              </w:rPr>
              <w:t>评审项目</w:t>
            </w:r>
          </w:p>
        </w:tc>
        <w:tc>
          <w:tcPr>
            <w:tcW w:w="577" w:type="pct"/>
            <w:tcBorders>
              <w:top w:val="single" w:color="auto" w:sz="4" w:space="0"/>
              <w:left w:val="single" w:color="auto" w:sz="4" w:space="0"/>
              <w:right w:val="single" w:color="auto" w:sz="4" w:space="0"/>
            </w:tcBorders>
            <w:noWrap w:val="0"/>
            <w:vAlign w:val="center"/>
          </w:tcPr>
          <w:p w14:paraId="202D58F6">
            <w:pPr>
              <w:jc w:val="center"/>
              <w:rPr>
                <w:rFonts w:ascii="宋体" w:hAnsi="宋体"/>
                <w:color w:val="auto"/>
                <w:sz w:val="24"/>
                <w:szCs w:val="24"/>
                <w:highlight w:val="none"/>
              </w:rPr>
            </w:pPr>
            <w:r>
              <w:rPr>
                <w:rFonts w:hint="eastAsia" w:ascii="宋体" w:hAnsi="宋体"/>
                <w:color w:val="auto"/>
                <w:sz w:val="24"/>
                <w:szCs w:val="24"/>
                <w:highlight w:val="none"/>
              </w:rPr>
              <w:t>分值</w:t>
            </w:r>
          </w:p>
        </w:tc>
        <w:tc>
          <w:tcPr>
            <w:tcW w:w="3220" w:type="pct"/>
            <w:tcBorders>
              <w:top w:val="single" w:color="auto" w:sz="4" w:space="0"/>
              <w:left w:val="single" w:color="auto" w:sz="4" w:space="0"/>
              <w:bottom w:val="single" w:color="auto" w:sz="4" w:space="0"/>
              <w:right w:val="single" w:color="auto" w:sz="4" w:space="0"/>
            </w:tcBorders>
            <w:noWrap w:val="0"/>
            <w:vAlign w:val="center"/>
          </w:tcPr>
          <w:p w14:paraId="50939013">
            <w:pPr>
              <w:jc w:val="center"/>
              <w:rPr>
                <w:rFonts w:ascii="宋体" w:hAnsi="宋体"/>
                <w:color w:val="auto"/>
                <w:sz w:val="24"/>
                <w:szCs w:val="24"/>
                <w:highlight w:val="none"/>
              </w:rPr>
            </w:pPr>
            <w:r>
              <w:rPr>
                <w:rFonts w:hint="eastAsia" w:ascii="宋体" w:hAnsi="宋体"/>
                <w:color w:val="auto"/>
                <w:sz w:val="24"/>
                <w:szCs w:val="24"/>
                <w:highlight w:val="none"/>
              </w:rPr>
              <w:t>评审细则</w:t>
            </w:r>
          </w:p>
        </w:tc>
      </w:tr>
      <w:tr w14:paraId="05E98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6" w:hRule="atLeast"/>
          <w:jc w:val="center"/>
        </w:trPr>
        <w:tc>
          <w:tcPr>
            <w:tcW w:w="441" w:type="pct"/>
            <w:tcBorders>
              <w:top w:val="single" w:color="auto" w:sz="4" w:space="0"/>
              <w:left w:val="single" w:color="auto" w:sz="4" w:space="0"/>
              <w:bottom w:val="single" w:color="auto" w:sz="4" w:space="0"/>
              <w:right w:val="single" w:color="auto" w:sz="4" w:space="0"/>
            </w:tcBorders>
            <w:noWrap w:val="0"/>
            <w:vAlign w:val="center"/>
          </w:tcPr>
          <w:p w14:paraId="55392902">
            <w:pPr>
              <w:jc w:val="center"/>
              <w:rPr>
                <w:rFonts w:hint="eastAsia" w:ascii="宋体" w:hAnsi="宋体"/>
                <w:color w:val="auto"/>
                <w:sz w:val="24"/>
                <w:szCs w:val="24"/>
                <w:highlight w:val="none"/>
              </w:rPr>
            </w:pPr>
            <w:r>
              <w:rPr>
                <w:rFonts w:hint="eastAsia" w:ascii="宋体" w:hAnsi="宋体" w:cs="宋体"/>
                <w:color w:val="auto"/>
                <w:sz w:val="24"/>
                <w:szCs w:val="24"/>
                <w:highlight w:val="none"/>
              </w:rPr>
              <w:t>1</w:t>
            </w:r>
          </w:p>
        </w:tc>
        <w:tc>
          <w:tcPr>
            <w:tcW w:w="761" w:type="pct"/>
            <w:tcBorders>
              <w:top w:val="single" w:color="auto" w:sz="4" w:space="0"/>
              <w:left w:val="single" w:color="auto" w:sz="4" w:space="0"/>
              <w:right w:val="single" w:color="auto" w:sz="4" w:space="0"/>
            </w:tcBorders>
            <w:noWrap w:val="0"/>
            <w:vAlign w:val="center"/>
          </w:tcPr>
          <w:p w14:paraId="13DE99D4">
            <w:pPr>
              <w:jc w:val="center"/>
              <w:rPr>
                <w:rFonts w:hint="eastAsia" w:ascii="宋体" w:hAnsi="宋体"/>
                <w:color w:val="auto"/>
                <w:sz w:val="24"/>
                <w:szCs w:val="24"/>
                <w:highlight w:val="none"/>
              </w:rPr>
            </w:pPr>
            <w:r>
              <w:rPr>
                <w:rFonts w:hint="eastAsia" w:ascii="宋体" w:hAnsi="宋体" w:cs="宋体"/>
                <w:color w:val="auto"/>
                <w:sz w:val="24"/>
                <w:szCs w:val="24"/>
                <w:highlight w:val="none"/>
                <w:lang w:val="en-US" w:eastAsia="zh-CN"/>
              </w:rPr>
              <w:t>投资建设</w:t>
            </w:r>
            <w:r>
              <w:rPr>
                <w:rFonts w:hint="eastAsia" w:ascii="宋体" w:hAnsi="宋体" w:cs="宋体"/>
                <w:color w:val="auto"/>
                <w:sz w:val="24"/>
                <w:szCs w:val="24"/>
                <w:highlight w:val="none"/>
              </w:rPr>
              <w:t>价格部分</w:t>
            </w:r>
          </w:p>
        </w:tc>
        <w:tc>
          <w:tcPr>
            <w:tcW w:w="577" w:type="pct"/>
            <w:tcBorders>
              <w:top w:val="single" w:color="auto" w:sz="4" w:space="0"/>
              <w:left w:val="single" w:color="auto" w:sz="4" w:space="0"/>
              <w:right w:val="single" w:color="auto" w:sz="4" w:space="0"/>
            </w:tcBorders>
            <w:noWrap w:val="0"/>
            <w:vAlign w:val="center"/>
          </w:tcPr>
          <w:p w14:paraId="16F8BC48">
            <w:pPr>
              <w:jc w:val="center"/>
              <w:rPr>
                <w:rFonts w:hint="default" w:ascii="宋体" w:hAnsi="宋体"/>
                <w:color w:val="auto"/>
                <w:sz w:val="24"/>
                <w:szCs w:val="24"/>
                <w:highlight w:val="none"/>
                <w:lang w:val="en-US"/>
              </w:rPr>
            </w:pPr>
            <w:r>
              <w:rPr>
                <w:rFonts w:hint="eastAsia" w:ascii="宋体" w:hAnsi="宋体" w:cs="宋体"/>
                <w:color w:val="auto"/>
                <w:sz w:val="24"/>
                <w:szCs w:val="24"/>
                <w:highlight w:val="none"/>
                <w:lang w:val="en-US" w:eastAsia="zh-CN"/>
              </w:rPr>
              <w:t>10</w:t>
            </w:r>
          </w:p>
        </w:tc>
        <w:tc>
          <w:tcPr>
            <w:tcW w:w="3220" w:type="pct"/>
            <w:tcBorders>
              <w:top w:val="single" w:color="auto" w:sz="4" w:space="0"/>
              <w:left w:val="single" w:color="auto" w:sz="4" w:space="0"/>
              <w:bottom w:val="single" w:color="auto" w:sz="4" w:space="0"/>
              <w:right w:val="single" w:color="auto" w:sz="4" w:space="0"/>
            </w:tcBorders>
            <w:noWrap w:val="0"/>
            <w:vAlign w:val="center"/>
          </w:tcPr>
          <w:p w14:paraId="31334A64">
            <w:pPr>
              <w:jc w:val="center"/>
              <w:rPr>
                <w:rFonts w:hint="eastAsia" w:ascii="宋体" w:hAnsi="宋体"/>
                <w:color w:val="auto"/>
                <w:sz w:val="24"/>
                <w:szCs w:val="24"/>
                <w:highlight w:val="none"/>
              </w:rPr>
            </w:pPr>
            <w:r>
              <w:rPr>
                <w:rFonts w:hint="eastAsia" w:ascii="宋体" w:hAnsi="宋体" w:cs="宋体"/>
                <w:color w:val="auto"/>
                <w:sz w:val="24"/>
                <w:szCs w:val="24"/>
                <w:highlight w:val="none"/>
              </w:rPr>
              <w:t>以最</w:t>
            </w:r>
            <w:r>
              <w:rPr>
                <w:rFonts w:hint="eastAsia" w:ascii="宋体" w:hAnsi="宋体" w:cs="宋体"/>
                <w:color w:val="auto"/>
                <w:sz w:val="24"/>
                <w:szCs w:val="24"/>
                <w:highlight w:val="none"/>
                <w:lang w:val="en-US" w:eastAsia="zh-CN"/>
              </w:rPr>
              <w:t>低投资建设报价</w:t>
            </w:r>
            <w:r>
              <w:rPr>
                <w:rFonts w:hint="eastAsia" w:ascii="宋体" w:hAnsi="宋体" w:cs="宋体"/>
                <w:color w:val="auto"/>
                <w:sz w:val="24"/>
                <w:szCs w:val="24"/>
                <w:highlight w:val="none"/>
              </w:rPr>
              <w:t>为</w:t>
            </w:r>
            <w:r>
              <w:rPr>
                <w:rFonts w:hint="eastAsia" w:ascii="宋体" w:hAnsi="宋体"/>
                <w:color w:val="auto"/>
                <w:sz w:val="24"/>
                <w:szCs w:val="24"/>
                <w:highlight w:val="none"/>
              </w:rPr>
              <w:t>评标基准价</w:t>
            </w:r>
            <w:r>
              <w:rPr>
                <w:rFonts w:hint="eastAsia" w:ascii="宋体" w:hAnsi="宋体" w:cs="宋体"/>
                <w:color w:val="auto"/>
                <w:sz w:val="24"/>
                <w:szCs w:val="24"/>
                <w:highlight w:val="none"/>
              </w:rPr>
              <w:t>，</w:t>
            </w:r>
            <w:r>
              <w:rPr>
                <w:rFonts w:hint="eastAsia" w:ascii="宋体" w:hAnsi="宋体"/>
                <w:color w:val="auto"/>
                <w:sz w:val="24"/>
                <w:szCs w:val="24"/>
                <w:highlight w:val="none"/>
              </w:rPr>
              <w:t>每</w:t>
            </w:r>
            <w:r>
              <w:rPr>
                <w:rFonts w:hint="eastAsia" w:ascii="宋体" w:hAnsi="宋体"/>
                <w:color w:val="auto"/>
                <w:sz w:val="24"/>
                <w:szCs w:val="24"/>
                <w:highlight w:val="none"/>
                <w:lang w:val="en-US" w:eastAsia="zh-CN"/>
              </w:rPr>
              <w:t>高</w:t>
            </w:r>
            <w:r>
              <w:rPr>
                <w:rFonts w:hint="eastAsia" w:ascii="宋体" w:hAnsi="宋体"/>
                <w:color w:val="auto"/>
                <w:sz w:val="24"/>
                <w:szCs w:val="24"/>
                <w:highlight w:val="none"/>
              </w:rPr>
              <w:t>于评标基准价1%扣（0.3）分，偏离不足1%的，按照插入法计算得分。</w:t>
            </w:r>
          </w:p>
        </w:tc>
      </w:tr>
      <w:tr w14:paraId="419E1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6" w:hRule="atLeast"/>
          <w:jc w:val="center"/>
        </w:trPr>
        <w:tc>
          <w:tcPr>
            <w:tcW w:w="441" w:type="pct"/>
            <w:tcBorders>
              <w:top w:val="single" w:color="auto" w:sz="4" w:space="0"/>
              <w:left w:val="single" w:color="auto" w:sz="4" w:space="0"/>
              <w:bottom w:val="single" w:color="auto" w:sz="4" w:space="0"/>
              <w:right w:val="single" w:color="auto" w:sz="4" w:space="0"/>
            </w:tcBorders>
            <w:noWrap w:val="0"/>
            <w:vAlign w:val="center"/>
          </w:tcPr>
          <w:p w14:paraId="2F99E4CF">
            <w:pPr>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2</w:t>
            </w:r>
          </w:p>
        </w:tc>
        <w:tc>
          <w:tcPr>
            <w:tcW w:w="761" w:type="pct"/>
            <w:tcBorders>
              <w:top w:val="single" w:color="auto" w:sz="4" w:space="0"/>
              <w:left w:val="single" w:color="auto" w:sz="4" w:space="0"/>
              <w:right w:val="single" w:color="auto" w:sz="4" w:space="0"/>
            </w:tcBorders>
            <w:noWrap w:val="0"/>
            <w:vAlign w:val="center"/>
          </w:tcPr>
          <w:p w14:paraId="7AD3B27B">
            <w:pPr>
              <w:jc w:val="center"/>
              <w:rPr>
                <w:rFonts w:ascii="宋体" w:hAnsi="宋体"/>
                <w:color w:val="auto"/>
                <w:sz w:val="24"/>
                <w:szCs w:val="24"/>
                <w:highlight w:val="none"/>
              </w:rPr>
            </w:pPr>
            <w:r>
              <w:rPr>
                <w:rFonts w:hint="eastAsia" w:ascii="宋体" w:hAnsi="宋体" w:cs="宋体"/>
                <w:color w:val="auto"/>
                <w:sz w:val="24"/>
                <w:szCs w:val="24"/>
                <w:highlight w:val="none"/>
                <w:lang w:val="en-US" w:eastAsia="zh-CN"/>
              </w:rPr>
              <w:t>收益</w:t>
            </w:r>
            <w:r>
              <w:rPr>
                <w:rFonts w:hint="eastAsia" w:ascii="宋体" w:hAnsi="宋体" w:cs="宋体"/>
                <w:color w:val="auto"/>
                <w:sz w:val="24"/>
                <w:szCs w:val="24"/>
                <w:highlight w:val="none"/>
              </w:rPr>
              <w:t>价格部分</w:t>
            </w:r>
          </w:p>
        </w:tc>
        <w:tc>
          <w:tcPr>
            <w:tcW w:w="577" w:type="pct"/>
            <w:tcBorders>
              <w:top w:val="single" w:color="auto" w:sz="4" w:space="0"/>
              <w:left w:val="single" w:color="auto" w:sz="4" w:space="0"/>
              <w:right w:val="single" w:color="auto" w:sz="4" w:space="0"/>
            </w:tcBorders>
            <w:noWrap w:val="0"/>
            <w:vAlign w:val="center"/>
          </w:tcPr>
          <w:p w14:paraId="1F7E0C56">
            <w:pPr>
              <w:jc w:val="center"/>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30</w:t>
            </w:r>
          </w:p>
        </w:tc>
        <w:tc>
          <w:tcPr>
            <w:tcW w:w="3220" w:type="pct"/>
            <w:tcBorders>
              <w:top w:val="single" w:color="auto" w:sz="4" w:space="0"/>
              <w:left w:val="single" w:color="auto" w:sz="4" w:space="0"/>
              <w:bottom w:val="single" w:color="auto" w:sz="4" w:space="0"/>
              <w:right w:val="single" w:color="auto" w:sz="4" w:space="0"/>
            </w:tcBorders>
            <w:noWrap w:val="0"/>
            <w:vAlign w:val="center"/>
          </w:tcPr>
          <w:p w14:paraId="275D8C25">
            <w:pPr>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以最</w:t>
            </w:r>
            <w:r>
              <w:rPr>
                <w:rFonts w:hint="eastAsia" w:ascii="宋体" w:hAnsi="宋体" w:cs="宋体"/>
                <w:color w:val="auto"/>
                <w:sz w:val="24"/>
                <w:szCs w:val="24"/>
                <w:highlight w:val="none"/>
                <w:lang w:val="en-US" w:eastAsia="zh-CN"/>
              </w:rPr>
              <w:t>低</w:t>
            </w:r>
            <w:r>
              <w:rPr>
                <w:rFonts w:hint="eastAsia" w:ascii="宋体" w:hAnsi="宋体" w:cs="宋体"/>
                <w:color w:val="auto"/>
                <w:sz w:val="24"/>
                <w:szCs w:val="24"/>
                <w:highlight w:val="none"/>
              </w:rPr>
              <w:t>分红比率为</w:t>
            </w:r>
            <w:r>
              <w:rPr>
                <w:rFonts w:hint="eastAsia" w:ascii="宋体" w:hAnsi="宋体"/>
                <w:color w:val="auto"/>
                <w:sz w:val="24"/>
                <w:szCs w:val="24"/>
                <w:highlight w:val="none"/>
              </w:rPr>
              <w:t>评标基准价</w:t>
            </w:r>
            <w:r>
              <w:rPr>
                <w:rFonts w:hint="eastAsia" w:ascii="宋体" w:hAnsi="宋体" w:cs="宋体"/>
                <w:color w:val="auto"/>
                <w:sz w:val="24"/>
                <w:szCs w:val="24"/>
                <w:highlight w:val="none"/>
              </w:rPr>
              <w:t>，</w:t>
            </w:r>
            <w:r>
              <w:rPr>
                <w:rFonts w:hint="eastAsia" w:ascii="宋体" w:hAnsi="宋体"/>
                <w:color w:val="auto"/>
                <w:sz w:val="24"/>
                <w:szCs w:val="24"/>
                <w:highlight w:val="none"/>
              </w:rPr>
              <w:t>每</w:t>
            </w:r>
            <w:r>
              <w:rPr>
                <w:rFonts w:hint="eastAsia" w:ascii="宋体" w:hAnsi="宋体"/>
                <w:color w:val="auto"/>
                <w:sz w:val="24"/>
                <w:szCs w:val="24"/>
                <w:highlight w:val="none"/>
                <w:lang w:val="en-US" w:eastAsia="zh-CN"/>
              </w:rPr>
              <w:t>高</w:t>
            </w:r>
            <w:r>
              <w:rPr>
                <w:rFonts w:hint="eastAsia" w:ascii="宋体" w:hAnsi="宋体"/>
                <w:color w:val="auto"/>
                <w:sz w:val="24"/>
                <w:szCs w:val="24"/>
                <w:highlight w:val="none"/>
              </w:rPr>
              <w:t>于评标基准价1%扣（0.3）分，偏离不足1%的，按照插入法计算得分。</w:t>
            </w:r>
          </w:p>
        </w:tc>
      </w:tr>
    </w:tbl>
    <w:p w14:paraId="35893D17">
      <w:pPr>
        <w:rPr>
          <w:rFonts w:ascii="宋体" w:hAnsi="宋体"/>
          <w:b/>
          <w:bCs/>
          <w:color w:val="auto"/>
          <w:szCs w:val="21"/>
          <w:highlight w:val="none"/>
        </w:rPr>
      </w:pPr>
      <w:r>
        <w:rPr>
          <w:rFonts w:hint="eastAsia" w:ascii="宋体" w:hAnsi="宋体"/>
          <w:b/>
          <w:bCs/>
          <w:color w:val="auto"/>
          <w:szCs w:val="21"/>
          <w:highlight w:val="none"/>
        </w:rPr>
        <w:t>备注：</w:t>
      </w:r>
    </w:p>
    <w:p w14:paraId="20F2DA08">
      <w:pPr>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1、评分过程中如出现小数点后三位，采用四舍五入法，最终保留两位小数；</w:t>
      </w:r>
    </w:p>
    <w:p w14:paraId="3E182FC9">
      <w:pPr>
        <w:spacing w:line="360" w:lineRule="exact"/>
        <w:ind w:firstLine="420" w:firstLineChars="20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、所有提供的证明材料必须保证清晰，内容模糊无法确认的后果由投标人自负。</w:t>
      </w:r>
    </w:p>
    <w:p w14:paraId="4F134F78">
      <w:pPr>
        <w:spacing w:line="360" w:lineRule="auto"/>
        <w:rPr>
          <w:rFonts w:hint="eastAsia" w:ascii="黑体" w:hAnsi="黑体" w:eastAsia="黑体"/>
          <w:color w:val="auto"/>
          <w:sz w:val="28"/>
          <w:highlight w:val="none"/>
        </w:rPr>
      </w:pPr>
    </w:p>
    <w:bookmarkEnd w:id="77"/>
    <w:bookmarkEnd w:id="78"/>
    <w:p w14:paraId="797F0D06">
      <w:pPr>
        <w:rPr>
          <w:rFonts w:hint="eastAsia" w:ascii="黑体" w:hAnsi="黑体" w:eastAsia="黑体"/>
          <w:color w:val="auto"/>
          <w:sz w:val="28"/>
          <w:highlight w:val="none"/>
        </w:rPr>
      </w:pPr>
      <w:bookmarkStart w:id="84" w:name="_Toc25967"/>
      <w:bookmarkStart w:id="85" w:name="_Toc3082"/>
      <w:r>
        <w:rPr>
          <w:rFonts w:hint="eastAsia" w:ascii="黑体" w:hAnsi="黑体" w:eastAsia="黑体"/>
          <w:color w:val="auto"/>
          <w:sz w:val="28"/>
          <w:highlight w:val="none"/>
        </w:rPr>
        <w:br w:type="page"/>
      </w:r>
    </w:p>
    <w:p w14:paraId="4540C5CB">
      <w:pPr>
        <w:spacing w:line="360" w:lineRule="auto"/>
        <w:jc w:val="center"/>
        <w:outlineLvl w:val="0"/>
        <w:rPr>
          <w:rFonts w:ascii="黑体" w:hAnsi="黑体" w:eastAsia="黑体"/>
          <w:color w:val="auto"/>
          <w:sz w:val="28"/>
          <w:highlight w:val="none"/>
        </w:rPr>
      </w:pPr>
      <w:r>
        <w:rPr>
          <w:rFonts w:hint="eastAsia" w:ascii="黑体" w:hAnsi="黑体" w:eastAsia="黑体"/>
          <w:color w:val="auto"/>
          <w:sz w:val="28"/>
          <w:highlight w:val="none"/>
        </w:rPr>
        <w:t>第五章 停车场智能化系统建设及运营服务外包项目合同书</w:t>
      </w:r>
    </w:p>
    <w:p w14:paraId="2E438A45">
      <w:pPr>
        <w:jc w:val="right"/>
        <w:rPr>
          <w:rFonts w:ascii="黑体" w:hAnsi="黑体" w:eastAsia="黑体"/>
          <w:color w:val="auto"/>
          <w:sz w:val="28"/>
          <w:highlight w:val="none"/>
        </w:rPr>
      </w:pPr>
    </w:p>
    <w:p w14:paraId="35BA04DC">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本合同于</w:t>
      </w:r>
      <w:r>
        <w:rPr>
          <w:rFonts w:hint="eastAsia" w:ascii="宋体" w:hAnsi="宋体"/>
          <w:bCs/>
          <w:color w:val="auto"/>
          <w:sz w:val="24"/>
          <w:highlight w:val="none"/>
          <w:u w:val="single"/>
        </w:rPr>
        <w:t xml:space="preserve">    年    月    日</w:t>
      </w:r>
      <w:r>
        <w:rPr>
          <w:rFonts w:hint="eastAsia" w:ascii="宋体" w:hAnsi="宋体"/>
          <w:bCs/>
          <w:color w:val="auto"/>
          <w:sz w:val="24"/>
          <w:highlight w:val="none"/>
        </w:rPr>
        <w:t>由</w:t>
      </w:r>
      <w:r>
        <w:rPr>
          <w:rFonts w:hint="eastAsia" w:ascii="宋体" w:hAnsi="宋体"/>
          <w:bCs/>
          <w:color w:val="auto"/>
          <w:sz w:val="24"/>
          <w:highlight w:val="none"/>
          <w:u w:val="single"/>
        </w:rPr>
        <w:t xml:space="preserve">             （以下简称甲方）</w:t>
      </w:r>
      <w:r>
        <w:rPr>
          <w:rFonts w:hint="eastAsia" w:ascii="宋体" w:hAnsi="宋体"/>
          <w:bCs/>
          <w:color w:val="auto"/>
          <w:sz w:val="24"/>
          <w:highlight w:val="none"/>
        </w:rPr>
        <w:t>与</w:t>
      </w:r>
      <w:r>
        <w:rPr>
          <w:rFonts w:hint="eastAsia" w:ascii="宋体" w:hAnsi="宋体"/>
          <w:bCs/>
          <w:color w:val="auto"/>
          <w:sz w:val="24"/>
          <w:highlight w:val="none"/>
          <w:u w:val="single"/>
        </w:rPr>
        <w:t xml:space="preserve">         （以下简称乙方）</w:t>
      </w:r>
      <w:r>
        <w:rPr>
          <w:rFonts w:hint="eastAsia" w:ascii="宋体" w:hAnsi="宋体"/>
          <w:bCs/>
          <w:color w:val="auto"/>
          <w:sz w:val="24"/>
          <w:highlight w:val="none"/>
        </w:rPr>
        <w:t>签订。甲方愿以分红比率</w:t>
      </w:r>
      <w:r>
        <w:rPr>
          <w:rFonts w:hint="eastAsia" w:ascii="宋体" w:hAnsi="宋体"/>
          <w:bCs/>
          <w:color w:val="auto"/>
          <w:sz w:val="24"/>
          <w:highlight w:val="none"/>
          <w:u w:val="single"/>
          <w:lang w:val="en-US" w:eastAsia="zh-CN"/>
        </w:rPr>
        <w:t xml:space="preserve">    </w:t>
      </w:r>
      <w:r>
        <w:rPr>
          <w:rFonts w:hint="eastAsia" w:ascii="宋体" w:hAnsi="宋体"/>
          <w:bCs/>
          <w:color w:val="auto"/>
          <w:sz w:val="24"/>
          <w:highlight w:val="none"/>
          <w:lang w:val="en-US" w:eastAsia="zh-CN"/>
        </w:rPr>
        <w:t>%</w:t>
      </w:r>
      <w:r>
        <w:rPr>
          <w:rFonts w:hint="eastAsia" w:ascii="宋体" w:hAnsi="宋体"/>
          <w:bCs/>
          <w:color w:val="auto"/>
          <w:sz w:val="24"/>
          <w:highlight w:val="none"/>
        </w:rPr>
        <w:t>向乙方购买，并经双方协商同意下列条款：</w:t>
      </w:r>
    </w:p>
    <w:p w14:paraId="594D853D">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一、本合同</w:t>
      </w:r>
      <w:r>
        <w:rPr>
          <w:rFonts w:hint="eastAsia" w:ascii="宋体" w:hAnsi="宋体"/>
          <w:bCs/>
          <w:color w:val="auto"/>
          <w:sz w:val="24"/>
          <w:highlight w:val="none"/>
          <w:lang w:val="en-US" w:eastAsia="zh-CN"/>
        </w:rPr>
        <w:t>甲乙</w:t>
      </w:r>
      <w:r>
        <w:rPr>
          <w:rFonts w:hint="eastAsia" w:ascii="宋体" w:hAnsi="宋体"/>
          <w:bCs/>
          <w:color w:val="auto"/>
          <w:sz w:val="24"/>
          <w:highlight w:val="none"/>
        </w:rPr>
        <w:t>双方必须遵守《中华人民共和国民法典》，并各自履行应负的全部责任。</w:t>
      </w:r>
    </w:p>
    <w:p w14:paraId="421C7A5C">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二、下列文件均为本合同不可分割部分：</w:t>
      </w:r>
    </w:p>
    <w:p w14:paraId="5117E461">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（1）停车场智能化系统建设及运营服务外包项目合同书及所附条款；（2）中标通知书；（3）乙方中标的投标文件；（4）招标文件（采购项目编号：         ）；（5）乙方在投标过程中所作的其他有关承诺、声明、书面澄清等。</w:t>
      </w:r>
    </w:p>
    <w:p w14:paraId="354ACC9F">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三、乙方保证全部按照合同条款的规定和交货的期限向甲方提供上述合格的设备和服务。</w:t>
      </w:r>
    </w:p>
    <w:p w14:paraId="50FE85B7">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四、</w:t>
      </w:r>
      <w:r>
        <w:rPr>
          <w:rFonts w:hint="eastAsia" w:ascii="宋体" w:hAnsi="宋体"/>
          <w:bCs/>
          <w:color w:val="auto"/>
          <w:sz w:val="24"/>
          <w:highlight w:val="none"/>
          <w:lang w:val="en-US" w:eastAsia="zh-CN"/>
        </w:rPr>
        <w:t>甲方</w:t>
      </w:r>
      <w:r>
        <w:rPr>
          <w:rFonts w:hint="eastAsia" w:ascii="宋体" w:hAnsi="宋体"/>
          <w:bCs/>
          <w:color w:val="auto"/>
          <w:sz w:val="24"/>
          <w:highlight w:val="none"/>
        </w:rPr>
        <w:t>按照招标文件，组织对</w:t>
      </w:r>
      <w:r>
        <w:rPr>
          <w:rFonts w:hint="eastAsia" w:ascii="宋体" w:hAnsi="宋体"/>
          <w:bCs/>
          <w:color w:val="auto"/>
          <w:sz w:val="24"/>
          <w:highlight w:val="none"/>
          <w:lang w:val="en-US" w:eastAsia="zh-CN"/>
        </w:rPr>
        <w:t>乙方</w:t>
      </w:r>
      <w:r>
        <w:rPr>
          <w:rFonts w:hint="eastAsia" w:ascii="宋体" w:hAnsi="宋体"/>
          <w:bCs/>
          <w:color w:val="auto"/>
          <w:sz w:val="24"/>
          <w:highlight w:val="none"/>
        </w:rPr>
        <w:t>的供货产品逐项进行验收，在确认供货产品符合采购需求的基础上，填写项目验收单并加盖单位公章。</w:t>
      </w:r>
    </w:p>
    <w:p w14:paraId="06B5AED7">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五、</w:t>
      </w:r>
      <w:r>
        <w:rPr>
          <w:rFonts w:hint="eastAsia" w:ascii="宋体" w:hAnsi="宋体"/>
          <w:bCs/>
          <w:color w:val="auto"/>
          <w:sz w:val="24"/>
          <w:highlight w:val="none"/>
          <w:lang w:val="en-US" w:eastAsia="zh-CN"/>
        </w:rPr>
        <w:t>乙方</w:t>
      </w:r>
      <w:r>
        <w:rPr>
          <w:rFonts w:hint="eastAsia" w:ascii="宋体" w:hAnsi="宋体"/>
          <w:bCs/>
          <w:color w:val="auto"/>
          <w:sz w:val="24"/>
          <w:highlight w:val="none"/>
        </w:rPr>
        <w:t>供货完毕凭正式发票按合同规定的时间、步骤和方法与甲方结算采购资金。</w:t>
      </w:r>
    </w:p>
    <w:p w14:paraId="0A8DD214">
      <w:pPr>
        <w:spacing w:line="360" w:lineRule="auto"/>
        <w:ind w:firstLine="480" w:firstLineChars="200"/>
        <w:rPr>
          <w:rFonts w:ascii="宋体" w:hAnsi="宋体"/>
          <w:bCs/>
          <w:color w:val="auto"/>
          <w:sz w:val="24"/>
          <w:highlight w:val="none"/>
        </w:rPr>
      </w:pPr>
      <w:bookmarkStart w:id="86" w:name="_Toc32439"/>
      <w:r>
        <w:rPr>
          <w:rFonts w:hint="eastAsia" w:ascii="宋体" w:hAnsi="宋体"/>
          <w:bCs/>
          <w:color w:val="auto"/>
          <w:sz w:val="24"/>
          <w:highlight w:val="none"/>
        </w:rPr>
        <w:t>六、本合同一式陆份，</w:t>
      </w:r>
      <w:r>
        <w:rPr>
          <w:rFonts w:hint="eastAsia" w:ascii="宋体" w:hAnsi="宋体"/>
          <w:bCs/>
          <w:color w:val="auto"/>
          <w:sz w:val="24"/>
          <w:highlight w:val="none"/>
          <w:lang w:val="en-US" w:eastAsia="zh-CN"/>
        </w:rPr>
        <w:t>甲乙</w:t>
      </w:r>
      <w:r>
        <w:rPr>
          <w:rFonts w:hint="eastAsia" w:ascii="宋体" w:hAnsi="宋体"/>
          <w:bCs/>
          <w:color w:val="auto"/>
          <w:sz w:val="24"/>
          <w:highlight w:val="none"/>
        </w:rPr>
        <w:t>双方各持贰份，代理公司存档壹份，报送上级主管部门存档一份。</w:t>
      </w:r>
    </w:p>
    <w:tbl>
      <w:tblPr>
        <w:tblStyle w:val="32"/>
        <w:tblW w:w="0" w:type="auto"/>
        <w:jc w:val="center"/>
        <w:tblLayout w:type="fixed"/>
        <w:tblCellMar>
          <w:top w:w="0" w:type="dxa"/>
          <w:left w:w="0" w:type="dxa"/>
          <w:bottom w:w="0" w:type="dxa"/>
          <w:right w:w="0" w:type="dxa"/>
        </w:tblCellMar>
      </w:tblPr>
      <w:tblGrid>
        <w:gridCol w:w="4677"/>
        <w:gridCol w:w="4643"/>
      </w:tblGrid>
      <w:tr w14:paraId="3B1A69F7">
        <w:tblPrEx>
          <w:tblCellMar>
            <w:top w:w="0" w:type="dxa"/>
            <w:left w:w="0" w:type="dxa"/>
            <w:bottom w:w="0" w:type="dxa"/>
            <w:right w:w="0" w:type="dxa"/>
          </w:tblCellMar>
        </w:tblPrEx>
        <w:trPr>
          <w:jc w:val="center"/>
        </w:trPr>
        <w:tc>
          <w:tcPr>
            <w:tcW w:w="4677" w:type="dxa"/>
            <w:noWrap w:val="0"/>
            <w:vAlign w:val="top"/>
          </w:tcPr>
          <w:p w14:paraId="01395FA4">
            <w:pPr>
              <w:widowControl/>
              <w:adjustRightInd w:val="0"/>
              <w:jc w:val="left"/>
              <w:rPr>
                <w:rFonts w:ascii="宋体" w:cs="宋体"/>
                <w:color w:val="auto"/>
                <w:kern w:val="0"/>
                <w:sz w:val="24"/>
                <w:highlight w:val="none"/>
                <w:lang w:val="zh-CN"/>
              </w:rPr>
            </w:pPr>
            <w:bookmarkStart w:id="87" w:name="OLE_LINK46"/>
            <w:bookmarkStart w:id="88" w:name="_Toc29499"/>
            <w:r>
              <w:rPr>
                <w:rFonts w:hint="eastAsia" w:ascii="宋体" w:hAnsi="宋体" w:cs="宋体"/>
                <w:color w:val="auto"/>
                <w:kern w:val="0"/>
                <w:sz w:val="24"/>
                <w:highlight w:val="none"/>
                <w:lang w:val="zh-CN"/>
              </w:rPr>
              <w:t>甲方（招标人）：（盖章）</w:t>
            </w:r>
            <w:bookmarkEnd w:id="87"/>
          </w:p>
        </w:tc>
        <w:tc>
          <w:tcPr>
            <w:tcW w:w="4643" w:type="dxa"/>
            <w:noWrap w:val="0"/>
            <w:vAlign w:val="top"/>
          </w:tcPr>
          <w:p w14:paraId="158AC95A">
            <w:pPr>
              <w:widowControl/>
              <w:adjustRightInd w:val="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乙方（供应商）：（盖章）</w:t>
            </w:r>
          </w:p>
          <w:p w14:paraId="7D8FE5DD">
            <w:pPr>
              <w:widowControl/>
              <w:adjustRightInd w:val="0"/>
              <w:jc w:val="left"/>
              <w:rPr>
                <w:rFonts w:ascii="宋体" w:hAnsi="宋体" w:cs="宋体"/>
                <w:color w:val="auto"/>
                <w:kern w:val="0"/>
                <w:sz w:val="24"/>
                <w:highlight w:val="none"/>
                <w:lang w:val="zh-CN"/>
              </w:rPr>
            </w:pPr>
          </w:p>
        </w:tc>
      </w:tr>
      <w:tr w14:paraId="49141D74">
        <w:tblPrEx>
          <w:tblCellMar>
            <w:top w:w="0" w:type="dxa"/>
            <w:left w:w="0" w:type="dxa"/>
            <w:bottom w:w="0" w:type="dxa"/>
            <w:right w:w="0" w:type="dxa"/>
          </w:tblCellMar>
        </w:tblPrEx>
        <w:trPr>
          <w:jc w:val="center"/>
        </w:trPr>
        <w:tc>
          <w:tcPr>
            <w:tcW w:w="4677" w:type="dxa"/>
            <w:noWrap w:val="0"/>
            <w:vAlign w:val="top"/>
          </w:tcPr>
          <w:p w14:paraId="51DA7033">
            <w:pPr>
              <w:widowControl/>
              <w:adjustRightInd w:val="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代表人签字：</w:t>
            </w:r>
          </w:p>
          <w:p w14:paraId="0341A69C">
            <w:pPr>
              <w:widowControl/>
              <w:adjustRightInd w:val="0"/>
              <w:jc w:val="left"/>
              <w:rPr>
                <w:rFonts w:ascii="宋体" w:hAnsi="宋体" w:cs="宋体"/>
                <w:color w:val="auto"/>
                <w:kern w:val="0"/>
                <w:sz w:val="24"/>
                <w:highlight w:val="none"/>
                <w:lang w:val="zh-CN"/>
              </w:rPr>
            </w:pPr>
          </w:p>
          <w:p w14:paraId="2AE7E8C0">
            <w:pPr>
              <w:widowControl/>
              <w:adjustRightInd w:val="0"/>
              <w:jc w:val="left"/>
              <w:rPr>
                <w:rFonts w:ascii="宋体" w:hAnsi="宋体" w:cs="宋体"/>
                <w:color w:val="auto"/>
                <w:kern w:val="0"/>
                <w:sz w:val="24"/>
                <w:highlight w:val="none"/>
                <w:lang w:val="zh-CN"/>
              </w:rPr>
            </w:pPr>
          </w:p>
          <w:p w14:paraId="6F2E13D0">
            <w:pPr>
              <w:widowControl/>
              <w:adjustRightInd w:val="0"/>
              <w:jc w:val="left"/>
              <w:rPr>
                <w:rFonts w:ascii="宋体" w:hAnsi="宋体" w:cs="宋体"/>
                <w:color w:val="auto"/>
                <w:kern w:val="0"/>
                <w:sz w:val="24"/>
                <w:highlight w:val="none"/>
                <w:lang w:val="zh-CN"/>
              </w:rPr>
            </w:pPr>
          </w:p>
        </w:tc>
        <w:tc>
          <w:tcPr>
            <w:tcW w:w="4643" w:type="dxa"/>
            <w:noWrap w:val="0"/>
            <w:vAlign w:val="top"/>
          </w:tcPr>
          <w:p w14:paraId="34ACB353">
            <w:pPr>
              <w:widowControl/>
              <w:adjustRightInd w:val="0"/>
              <w:jc w:val="left"/>
              <w:rPr>
                <w:rFonts w:ascii="宋体" w:cs="宋体"/>
                <w:color w:val="auto"/>
                <w:kern w:val="0"/>
                <w:sz w:val="24"/>
                <w:highlight w:val="none"/>
              </w:rPr>
            </w:pPr>
            <w:r>
              <w:rPr>
                <w:rFonts w:hint="eastAsia" w:ascii="宋体" w:hAnsi="宋体" w:cs="宋体"/>
                <w:color w:val="auto"/>
                <w:kern w:val="0"/>
                <w:sz w:val="24"/>
                <w:highlight w:val="none"/>
                <w:lang w:val="zh-CN"/>
              </w:rPr>
              <w:t>代表人签字</w:t>
            </w:r>
            <w:r>
              <w:rPr>
                <w:rFonts w:hint="eastAsia" w:ascii="宋体" w:hAnsi="宋体" w:cs="宋体"/>
                <w:color w:val="auto"/>
                <w:kern w:val="0"/>
                <w:sz w:val="24"/>
                <w:highlight w:val="none"/>
              </w:rPr>
              <w:t>：</w:t>
            </w:r>
          </w:p>
        </w:tc>
      </w:tr>
      <w:tr w14:paraId="72B06BE0">
        <w:tblPrEx>
          <w:tblCellMar>
            <w:top w:w="0" w:type="dxa"/>
            <w:left w:w="0" w:type="dxa"/>
            <w:bottom w:w="0" w:type="dxa"/>
            <w:right w:w="0" w:type="dxa"/>
          </w:tblCellMar>
        </w:tblPrEx>
        <w:trPr>
          <w:jc w:val="center"/>
        </w:trPr>
        <w:tc>
          <w:tcPr>
            <w:tcW w:w="4677" w:type="dxa"/>
            <w:noWrap w:val="0"/>
            <w:vAlign w:val="top"/>
          </w:tcPr>
          <w:p w14:paraId="5F8DBC55">
            <w:pPr>
              <w:widowControl/>
              <w:adjustRightInd w:val="0"/>
              <w:jc w:val="left"/>
              <w:rPr>
                <w:rFonts w:ascii="宋体" w:cs="宋体"/>
                <w:color w:val="auto"/>
                <w:kern w:val="0"/>
                <w:sz w:val="24"/>
                <w:highlight w:val="none"/>
              </w:rPr>
            </w:pPr>
            <w:bookmarkStart w:id="89" w:name="OLE_LINK47"/>
            <w:r>
              <w:rPr>
                <w:rFonts w:hint="eastAsia" w:ascii="宋体" w:hAnsi="宋体" w:cs="宋体"/>
                <w:color w:val="auto"/>
                <w:kern w:val="0"/>
                <w:sz w:val="24"/>
                <w:highlight w:val="none"/>
                <w:lang w:val="zh-CN"/>
              </w:rPr>
              <w:t>电话：</w:t>
            </w:r>
            <w:bookmarkEnd w:id="89"/>
          </w:p>
        </w:tc>
        <w:tc>
          <w:tcPr>
            <w:tcW w:w="4643" w:type="dxa"/>
            <w:noWrap w:val="0"/>
            <w:vAlign w:val="top"/>
          </w:tcPr>
          <w:p w14:paraId="3CDD1B50">
            <w:pPr>
              <w:widowControl/>
              <w:adjustRightInd w:val="0"/>
              <w:jc w:val="left"/>
              <w:rPr>
                <w:rFonts w:ascii="宋体" w:cs="宋体"/>
                <w:color w:val="auto"/>
                <w:kern w:val="0"/>
                <w:sz w:val="24"/>
                <w:highlight w:val="none"/>
              </w:rPr>
            </w:pPr>
            <w:r>
              <w:rPr>
                <w:rFonts w:hint="eastAsia" w:ascii="宋体" w:hAnsi="宋体" w:cs="宋体"/>
                <w:color w:val="auto"/>
                <w:kern w:val="0"/>
                <w:sz w:val="24"/>
                <w:highlight w:val="none"/>
                <w:lang w:val="zh-CN"/>
              </w:rPr>
              <w:t>电话：</w:t>
            </w:r>
          </w:p>
        </w:tc>
      </w:tr>
      <w:tr w14:paraId="4A119C72">
        <w:tblPrEx>
          <w:tblCellMar>
            <w:top w:w="0" w:type="dxa"/>
            <w:left w:w="0" w:type="dxa"/>
            <w:bottom w:w="0" w:type="dxa"/>
            <w:right w:w="0" w:type="dxa"/>
          </w:tblCellMar>
        </w:tblPrEx>
        <w:trPr>
          <w:jc w:val="center"/>
        </w:trPr>
        <w:tc>
          <w:tcPr>
            <w:tcW w:w="4677" w:type="dxa"/>
            <w:noWrap w:val="0"/>
            <w:vAlign w:val="top"/>
          </w:tcPr>
          <w:p w14:paraId="1709998D">
            <w:pPr>
              <w:widowControl/>
              <w:adjustRightInd w:val="0"/>
              <w:jc w:val="left"/>
              <w:rPr>
                <w:rFonts w:ascii="宋体" w:cs="宋体"/>
                <w:color w:val="auto"/>
                <w:kern w:val="0"/>
                <w:sz w:val="24"/>
                <w:highlight w:val="none"/>
              </w:rPr>
            </w:pPr>
            <w:bookmarkStart w:id="90" w:name="OLE_LINK50"/>
            <w:r>
              <w:rPr>
                <w:rFonts w:hint="eastAsia" w:ascii="宋体" w:hAnsi="宋体" w:cs="宋体"/>
                <w:color w:val="auto"/>
                <w:kern w:val="0"/>
                <w:sz w:val="24"/>
                <w:highlight w:val="none"/>
                <w:lang w:val="zh-CN"/>
              </w:rPr>
              <w:t>开户银行：</w:t>
            </w:r>
            <w:bookmarkEnd w:id="90"/>
          </w:p>
        </w:tc>
        <w:tc>
          <w:tcPr>
            <w:tcW w:w="4643" w:type="dxa"/>
            <w:noWrap w:val="0"/>
            <w:vAlign w:val="top"/>
          </w:tcPr>
          <w:p w14:paraId="358D0227">
            <w:pPr>
              <w:widowControl/>
              <w:adjustRightInd w:val="0"/>
              <w:jc w:val="left"/>
              <w:rPr>
                <w:rFonts w:ascii="宋体" w:cs="宋体"/>
                <w:color w:val="auto"/>
                <w:kern w:val="0"/>
                <w:sz w:val="24"/>
                <w:highlight w:val="none"/>
              </w:rPr>
            </w:pPr>
            <w:r>
              <w:rPr>
                <w:rFonts w:hint="eastAsia" w:ascii="宋体" w:hAnsi="宋体" w:cs="宋体"/>
                <w:color w:val="auto"/>
                <w:kern w:val="0"/>
                <w:sz w:val="24"/>
                <w:highlight w:val="none"/>
                <w:lang w:val="zh-CN"/>
              </w:rPr>
              <w:t>开户银行：</w:t>
            </w:r>
          </w:p>
        </w:tc>
      </w:tr>
      <w:tr w14:paraId="0BDF1993">
        <w:tblPrEx>
          <w:tblCellMar>
            <w:top w:w="0" w:type="dxa"/>
            <w:left w:w="0" w:type="dxa"/>
            <w:bottom w:w="0" w:type="dxa"/>
            <w:right w:w="0" w:type="dxa"/>
          </w:tblCellMar>
        </w:tblPrEx>
        <w:trPr>
          <w:jc w:val="center"/>
        </w:trPr>
        <w:tc>
          <w:tcPr>
            <w:tcW w:w="4677" w:type="dxa"/>
            <w:noWrap w:val="0"/>
            <w:vAlign w:val="top"/>
          </w:tcPr>
          <w:p w14:paraId="2FE97F56">
            <w:pPr>
              <w:widowControl/>
              <w:adjustRightInd w:val="0"/>
              <w:jc w:val="left"/>
              <w:rPr>
                <w:rFonts w:ascii="宋体" w:cs="宋体"/>
                <w:color w:val="auto"/>
                <w:kern w:val="0"/>
                <w:sz w:val="24"/>
                <w:highlight w:val="none"/>
              </w:rPr>
            </w:pPr>
            <w:bookmarkStart w:id="91" w:name="OLE_LINK52"/>
            <w:r>
              <w:rPr>
                <w:rFonts w:hint="eastAsia" w:ascii="宋体" w:hAnsi="宋体" w:cs="宋体"/>
                <w:color w:val="auto"/>
                <w:kern w:val="0"/>
                <w:sz w:val="24"/>
                <w:highlight w:val="none"/>
                <w:lang w:val="zh-CN"/>
              </w:rPr>
              <w:t>账号：</w:t>
            </w:r>
            <w:bookmarkEnd w:id="91"/>
          </w:p>
        </w:tc>
        <w:tc>
          <w:tcPr>
            <w:tcW w:w="4643" w:type="dxa"/>
            <w:noWrap w:val="0"/>
            <w:vAlign w:val="top"/>
          </w:tcPr>
          <w:p w14:paraId="3A94AC4D">
            <w:pPr>
              <w:widowControl/>
              <w:adjustRightInd w:val="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账号：</w:t>
            </w:r>
          </w:p>
          <w:p w14:paraId="64B152B1">
            <w:pPr>
              <w:widowControl/>
              <w:adjustRightInd w:val="0"/>
              <w:jc w:val="left"/>
              <w:rPr>
                <w:rFonts w:ascii="宋体" w:hAnsi="宋体" w:cs="宋体"/>
                <w:color w:val="auto"/>
                <w:kern w:val="0"/>
                <w:sz w:val="24"/>
                <w:highlight w:val="none"/>
                <w:lang w:val="zh-CN"/>
              </w:rPr>
            </w:pPr>
          </w:p>
        </w:tc>
      </w:tr>
      <w:tr w14:paraId="00B76233">
        <w:tblPrEx>
          <w:tblCellMar>
            <w:top w:w="0" w:type="dxa"/>
            <w:left w:w="0" w:type="dxa"/>
            <w:bottom w:w="0" w:type="dxa"/>
            <w:right w:w="0" w:type="dxa"/>
          </w:tblCellMar>
        </w:tblPrEx>
        <w:trPr>
          <w:jc w:val="center"/>
        </w:trPr>
        <w:tc>
          <w:tcPr>
            <w:tcW w:w="4677" w:type="dxa"/>
            <w:noWrap w:val="0"/>
            <w:vAlign w:val="top"/>
          </w:tcPr>
          <w:p w14:paraId="53A6F5A2">
            <w:pPr>
              <w:widowControl/>
              <w:adjustRightInd w:val="0"/>
              <w:jc w:val="left"/>
              <w:rPr>
                <w:rFonts w:ascii="宋体" w:cs="宋体"/>
                <w:color w:val="auto"/>
                <w:kern w:val="0"/>
                <w:sz w:val="24"/>
                <w:highlight w:val="none"/>
                <w:lang w:val="zh-CN"/>
              </w:rPr>
            </w:pPr>
            <w:r>
              <w:rPr>
                <w:rFonts w:hint="eastAsia" w:ascii="宋体" w:cs="宋体"/>
                <w:color w:val="auto"/>
                <w:kern w:val="0"/>
                <w:sz w:val="24"/>
                <w:highlight w:val="none"/>
                <w:lang w:val="zh-CN"/>
              </w:rPr>
              <w:t>住所：</w:t>
            </w:r>
          </w:p>
        </w:tc>
        <w:tc>
          <w:tcPr>
            <w:tcW w:w="4643" w:type="dxa"/>
            <w:noWrap w:val="0"/>
            <w:vAlign w:val="top"/>
          </w:tcPr>
          <w:p w14:paraId="5823D204">
            <w:pPr>
              <w:widowControl/>
              <w:adjustRightInd w:val="0"/>
              <w:jc w:val="left"/>
              <w:rPr>
                <w:rFonts w:ascii="宋体" w:cs="宋体"/>
                <w:color w:val="auto"/>
                <w:kern w:val="0"/>
                <w:sz w:val="24"/>
                <w:highlight w:val="none"/>
                <w:lang w:val="zh-CN"/>
              </w:rPr>
            </w:pPr>
            <w:r>
              <w:rPr>
                <w:rFonts w:hint="eastAsia" w:ascii="宋体" w:cs="宋体"/>
                <w:color w:val="auto"/>
                <w:kern w:val="0"/>
                <w:sz w:val="24"/>
                <w:highlight w:val="none"/>
                <w:lang w:val="zh-CN"/>
              </w:rPr>
              <w:t>住所：</w:t>
            </w:r>
          </w:p>
        </w:tc>
      </w:tr>
      <w:tr w14:paraId="7C0CBA5F">
        <w:tblPrEx>
          <w:tblCellMar>
            <w:top w:w="0" w:type="dxa"/>
            <w:left w:w="0" w:type="dxa"/>
            <w:bottom w:w="0" w:type="dxa"/>
            <w:right w:w="0" w:type="dxa"/>
          </w:tblCellMar>
        </w:tblPrEx>
        <w:trPr>
          <w:jc w:val="center"/>
        </w:trPr>
        <w:tc>
          <w:tcPr>
            <w:tcW w:w="4677" w:type="dxa"/>
            <w:noWrap w:val="0"/>
            <w:vAlign w:val="top"/>
          </w:tcPr>
          <w:p w14:paraId="6D155BDA">
            <w:pPr>
              <w:widowControl/>
              <w:adjustRightInd w:val="0"/>
              <w:jc w:val="left"/>
              <w:rPr>
                <w:rFonts w:ascii="宋体" w:hAnsi="宋体" w:cs="宋体"/>
                <w:color w:val="auto"/>
                <w:kern w:val="0"/>
                <w:sz w:val="24"/>
                <w:highlight w:val="none"/>
                <w:lang w:val="zh-CN"/>
              </w:rPr>
            </w:pPr>
            <w:r>
              <w:rPr>
                <w:rFonts w:hint="eastAsia" w:ascii="宋体" w:cs="宋体"/>
                <w:color w:val="auto"/>
                <w:kern w:val="0"/>
                <w:sz w:val="24"/>
                <w:highlight w:val="none"/>
                <w:lang w:val="zh-CN"/>
              </w:rPr>
              <w:t>日    期：     年    月    日</w:t>
            </w:r>
          </w:p>
        </w:tc>
        <w:tc>
          <w:tcPr>
            <w:tcW w:w="4643" w:type="dxa"/>
            <w:noWrap w:val="0"/>
            <w:vAlign w:val="top"/>
          </w:tcPr>
          <w:p w14:paraId="762E2FE6">
            <w:pPr>
              <w:widowControl/>
              <w:adjustRightInd w:val="0"/>
              <w:jc w:val="left"/>
              <w:rPr>
                <w:rFonts w:ascii="宋体" w:hAnsi="宋体" w:cs="宋体"/>
                <w:color w:val="auto"/>
                <w:kern w:val="0"/>
                <w:sz w:val="24"/>
                <w:highlight w:val="none"/>
                <w:lang w:val="zh-CN"/>
              </w:rPr>
            </w:pPr>
            <w:r>
              <w:rPr>
                <w:rFonts w:hint="eastAsia" w:ascii="宋体" w:cs="宋体"/>
                <w:color w:val="auto"/>
                <w:kern w:val="0"/>
                <w:sz w:val="24"/>
                <w:highlight w:val="none"/>
                <w:lang w:val="zh-CN"/>
              </w:rPr>
              <w:t>日    期：     年    月    日</w:t>
            </w:r>
          </w:p>
        </w:tc>
      </w:tr>
    </w:tbl>
    <w:p w14:paraId="35896434">
      <w:pPr>
        <w:pStyle w:val="56"/>
        <w:widowControl/>
        <w:jc w:val="center"/>
        <w:rPr>
          <w:rFonts w:ascii="黑体" w:eastAsia="黑体"/>
          <w:color w:val="auto"/>
          <w:sz w:val="28"/>
          <w:szCs w:val="28"/>
          <w:highlight w:val="none"/>
        </w:rPr>
      </w:pPr>
      <w:r>
        <w:rPr>
          <w:rFonts w:ascii="楷体_GB2312" w:eastAsia="楷体_GB2312"/>
          <w:b/>
          <w:color w:val="auto"/>
          <w:sz w:val="32"/>
          <w:szCs w:val="32"/>
          <w:highlight w:val="none"/>
        </w:rPr>
        <w:br w:type="page"/>
      </w:r>
      <w:bookmarkEnd w:id="86"/>
      <w:bookmarkEnd w:id="88"/>
      <w:r>
        <w:rPr>
          <w:rFonts w:hint="eastAsia" w:ascii="黑体" w:hAnsi="黑体" w:eastAsia="黑体"/>
          <w:color w:val="auto"/>
          <w:sz w:val="28"/>
          <w:szCs w:val="28"/>
          <w:highlight w:val="none"/>
        </w:rPr>
        <w:t>合同主要条款</w:t>
      </w:r>
    </w:p>
    <w:p w14:paraId="4A395382">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根据采购项目编号：</w:t>
      </w:r>
      <w:r>
        <w:rPr>
          <w:rFonts w:hint="eastAsia" w:ascii="宋体" w:hAnsi="宋体"/>
          <w:bCs/>
          <w:color w:val="auto"/>
          <w:sz w:val="24"/>
          <w:highlight w:val="none"/>
          <w:u w:val="single"/>
        </w:rPr>
        <w:t xml:space="preserve">            </w:t>
      </w:r>
      <w:r>
        <w:rPr>
          <w:rFonts w:hint="eastAsia" w:ascii="宋体" w:hAnsi="宋体"/>
          <w:bCs/>
          <w:color w:val="auto"/>
          <w:sz w:val="24"/>
          <w:highlight w:val="none"/>
        </w:rPr>
        <w:t>招标文件</w:t>
      </w:r>
      <w:r>
        <w:rPr>
          <w:rFonts w:hint="eastAsia" w:ascii="宋体" w:hAnsi="宋体"/>
          <w:color w:val="auto"/>
          <w:kern w:val="0"/>
          <w:sz w:val="24"/>
          <w:szCs w:val="24"/>
          <w:highlight w:val="none"/>
          <w:u w:val="none" w:color="000000"/>
        </w:rPr>
        <w:t>和该项目的中标通知书及乙方投标文件，</w:t>
      </w:r>
      <w:r>
        <w:rPr>
          <w:rFonts w:hint="eastAsia" w:ascii="宋体" w:hAnsi="宋体"/>
          <w:bCs/>
          <w:color w:val="auto"/>
          <w:sz w:val="24"/>
          <w:highlight w:val="none"/>
          <w:lang w:val="en-US" w:eastAsia="zh-CN"/>
        </w:rPr>
        <w:t>甲乙</w:t>
      </w:r>
      <w:r>
        <w:rPr>
          <w:rFonts w:hint="eastAsia" w:ascii="宋体" w:hAnsi="宋体"/>
          <w:color w:val="auto"/>
          <w:kern w:val="0"/>
          <w:sz w:val="24"/>
          <w:szCs w:val="24"/>
          <w:highlight w:val="none"/>
          <w:u w:val="none" w:color="000000"/>
        </w:rPr>
        <w:t>双方就此次成交的设备和相关问题，同意按下列条款规定执行。</w:t>
      </w:r>
    </w:p>
    <w:p w14:paraId="7C48DABC">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一、合同内容：</w:t>
      </w:r>
    </w:p>
    <w:p w14:paraId="00711818">
      <w:pPr>
        <w:numPr>
          <w:ilvl w:val="0"/>
          <w:numId w:val="39"/>
        </w:numPr>
        <w:spacing w:line="360" w:lineRule="auto"/>
        <w:ind w:left="0" w:leftChars="0"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甲方向乙方购买</w:t>
      </w:r>
      <w:r>
        <w:rPr>
          <w:rFonts w:hint="eastAsia" w:ascii="宋体" w:hAnsi="宋体"/>
          <w:color w:val="auto"/>
          <w:kern w:val="0"/>
          <w:sz w:val="24"/>
          <w:szCs w:val="24"/>
          <w:highlight w:val="none"/>
          <w:u w:val="single"/>
        </w:rPr>
        <w:t xml:space="preserve"> </w:t>
      </w:r>
      <w:r>
        <w:rPr>
          <w:rFonts w:hint="eastAsia" w:ascii="宋体" w:hAnsi="宋体" w:cs="宋体"/>
          <w:color w:val="auto"/>
          <w:sz w:val="24"/>
          <w:highlight w:val="none"/>
          <w:u w:val="single"/>
        </w:rPr>
        <w:t>停车场智能化系统建设及运营服务外包项目</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none" w:color="000000"/>
        </w:rPr>
        <w:t>。</w:t>
      </w:r>
    </w:p>
    <w:p w14:paraId="23B2D1FC">
      <w:pPr>
        <w:numPr>
          <w:ilvl w:val="0"/>
          <w:numId w:val="39"/>
        </w:numPr>
        <w:spacing w:line="360" w:lineRule="auto"/>
        <w:ind w:left="0" w:leftChars="0" w:firstLine="480" w:firstLineChars="200"/>
        <w:rPr>
          <w:rFonts w:hint="eastAsia"/>
          <w:highlight w:val="none"/>
        </w:rPr>
      </w:pPr>
      <w:r>
        <w:rPr>
          <w:rFonts w:hint="eastAsia" w:ascii="宋体" w:hAnsi="宋体"/>
          <w:color w:val="auto"/>
          <w:kern w:val="0"/>
          <w:sz w:val="24"/>
          <w:szCs w:val="24"/>
          <w:highlight w:val="none"/>
          <w:u w:val="none" w:color="000000"/>
          <w:lang w:val="en-US" w:eastAsia="zh-CN"/>
        </w:rPr>
        <w:t>服务期：</w:t>
      </w:r>
      <w:r>
        <w:rPr>
          <w:rFonts w:hint="eastAsia" w:ascii="宋体" w:hAnsi="宋体" w:cs="宋体"/>
          <w:color w:val="auto"/>
          <w:kern w:val="0"/>
          <w:sz w:val="24"/>
          <w:szCs w:val="24"/>
          <w:highlight w:val="none"/>
          <w:lang w:val="en-US" w:eastAsia="zh-CN" w:bidi="ar"/>
        </w:rPr>
        <w:t>合同签订后60天内完成智能停车系统建设、调试并交付采购人验收，验收合格后由中标人运行维护，由采购人管理考核，</w:t>
      </w:r>
      <w:r>
        <w:rPr>
          <w:rFonts w:hint="eastAsia" w:ascii="宋体" w:hAnsi="宋体" w:cs="宋体"/>
          <w:color w:val="auto"/>
          <w:kern w:val="0"/>
          <w:sz w:val="24"/>
          <w:szCs w:val="24"/>
          <w:highlight w:val="none"/>
          <w:lang w:bidi="ar"/>
        </w:rPr>
        <w:t>服务期限</w:t>
      </w:r>
      <w:r>
        <w:rPr>
          <w:rFonts w:hint="eastAsia" w:ascii="宋体" w:hAnsi="宋体" w:cs="宋体"/>
          <w:color w:val="auto"/>
          <w:kern w:val="0"/>
          <w:sz w:val="24"/>
          <w:szCs w:val="24"/>
          <w:highlight w:val="none"/>
          <w:lang w:val="en-US" w:eastAsia="zh-CN" w:bidi="ar"/>
        </w:rPr>
        <w:t>为</w:t>
      </w:r>
      <w:r>
        <w:rPr>
          <w:rFonts w:hint="eastAsia" w:ascii="宋体" w:hAnsi="宋体" w:cs="宋体"/>
          <w:color w:val="auto"/>
          <w:kern w:val="0"/>
          <w:sz w:val="24"/>
          <w:szCs w:val="24"/>
          <w:highlight w:val="none"/>
          <w:lang w:bidi="ar"/>
        </w:rPr>
        <w:t>自</w:t>
      </w:r>
      <w:r>
        <w:rPr>
          <w:rFonts w:hint="eastAsia" w:ascii="宋体" w:hAnsi="宋体" w:cs="宋体"/>
          <w:color w:val="auto"/>
          <w:kern w:val="0"/>
          <w:sz w:val="24"/>
          <w:szCs w:val="24"/>
          <w:highlight w:val="none"/>
          <w:lang w:val="en-US" w:eastAsia="zh-CN" w:bidi="ar"/>
        </w:rPr>
        <w:t>综合</w:t>
      </w:r>
      <w:r>
        <w:rPr>
          <w:rFonts w:hint="eastAsia" w:ascii="宋体" w:hAnsi="宋体" w:cs="宋体"/>
          <w:color w:val="auto"/>
          <w:kern w:val="0"/>
          <w:sz w:val="24"/>
          <w:szCs w:val="24"/>
          <w:highlight w:val="none"/>
          <w:lang w:bidi="ar"/>
        </w:rPr>
        <w:t>验收合格正式运营之日起3年</w:t>
      </w:r>
      <w:r>
        <w:rPr>
          <w:rFonts w:hint="eastAsia" w:ascii="宋体" w:hAnsi="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val="en-US" w:eastAsia="zh-CN" w:bidi="ar"/>
        </w:rPr>
        <w:t>如因为政府、政策、非乙方原因造成合同无法正常履行，采购人有权提前结束合同，采购人将按照实际服务履行的时间，以设备投资的中标价*三年折旧结算方式对设备及系统软件进行回购。</w:t>
      </w:r>
    </w:p>
    <w:p w14:paraId="493B0A1E">
      <w:pPr>
        <w:numPr>
          <w:ilvl w:val="0"/>
          <w:numId w:val="39"/>
        </w:numPr>
        <w:spacing w:line="360" w:lineRule="auto"/>
        <w:ind w:left="0" w:leftChars="0" w:firstLine="480" w:firstLineChars="200"/>
        <w:rPr>
          <w:rFonts w:hint="eastAsia"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质保期：</w:t>
      </w:r>
      <w:r>
        <w:rPr>
          <w:rFonts w:hint="eastAsia" w:ascii="宋体" w:hAnsi="宋体"/>
          <w:color w:val="auto"/>
          <w:kern w:val="0"/>
          <w:sz w:val="24"/>
          <w:szCs w:val="24"/>
          <w:highlight w:val="none"/>
          <w:u w:val="none" w:color="000000"/>
          <w:lang w:val="en-US" w:eastAsia="zh-CN"/>
        </w:rPr>
        <w:t>停车场</w:t>
      </w:r>
      <w:r>
        <w:rPr>
          <w:rFonts w:hint="eastAsia" w:ascii="宋体" w:hAnsi="宋体" w:cs="宋体"/>
          <w:color w:val="auto"/>
          <w:kern w:val="0"/>
          <w:sz w:val="24"/>
          <w:szCs w:val="24"/>
          <w:highlight w:val="none"/>
          <w:lang w:val="en-US" w:eastAsia="zh-CN" w:bidi="ar"/>
        </w:rPr>
        <w:t>智能化系统设备清单中设备及系统质保</w:t>
      </w:r>
      <w:r>
        <w:rPr>
          <w:rFonts w:hint="eastAsia" w:ascii="宋体" w:hAnsi="宋体"/>
          <w:color w:val="auto"/>
          <w:kern w:val="0"/>
          <w:sz w:val="24"/>
          <w:szCs w:val="24"/>
          <w:highlight w:val="none"/>
          <w:u w:val="none" w:color="000000"/>
        </w:rPr>
        <w:t>期为</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single"/>
          <w:lang w:val="en-US" w:eastAsia="zh-CN"/>
        </w:rPr>
        <w:t xml:space="preserve">  </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none" w:color="000000"/>
        </w:rPr>
        <w:t>年</w:t>
      </w:r>
      <w:r>
        <w:rPr>
          <w:rFonts w:hint="eastAsia" w:ascii="宋体" w:hAnsi="宋体"/>
          <w:color w:val="auto"/>
          <w:kern w:val="0"/>
          <w:sz w:val="24"/>
          <w:szCs w:val="24"/>
          <w:highlight w:val="none"/>
          <w:u w:val="none" w:color="000000"/>
          <w:lang w:eastAsia="zh-CN"/>
        </w:rPr>
        <w:t>（</w:t>
      </w:r>
      <w:r>
        <w:rPr>
          <w:rFonts w:hint="eastAsia" w:ascii="宋体" w:hAnsi="宋体"/>
          <w:color w:val="auto"/>
          <w:kern w:val="0"/>
          <w:sz w:val="24"/>
          <w:szCs w:val="24"/>
          <w:highlight w:val="none"/>
          <w:u w:val="none" w:color="000000"/>
        </w:rPr>
        <w:t>质保期自验收合格之日起开始计算，</w:t>
      </w:r>
      <w:r>
        <w:rPr>
          <w:rFonts w:hint="eastAsia" w:ascii="宋体" w:hAnsi="宋体" w:cs="宋体"/>
          <w:color w:val="auto"/>
          <w:kern w:val="0"/>
          <w:sz w:val="24"/>
          <w:szCs w:val="24"/>
          <w:highlight w:val="none"/>
          <w:lang w:bidi="ar"/>
        </w:rPr>
        <w:t>免费质保期内，应提供免除一切费用的售后服务</w:t>
      </w:r>
      <w:r>
        <w:rPr>
          <w:rFonts w:hint="eastAsia" w:ascii="宋体" w:hAnsi="宋体" w:cs="宋体"/>
          <w:color w:val="auto"/>
          <w:kern w:val="0"/>
          <w:sz w:val="24"/>
          <w:szCs w:val="24"/>
          <w:highlight w:val="none"/>
          <w:lang w:eastAsia="zh-CN" w:bidi="ar"/>
        </w:rPr>
        <w:t>）</w:t>
      </w:r>
      <w:r>
        <w:rPr>
          <w:rFonts w:hint="eastAsia" w:ascii="宋体" w:hAnsi="宋体"/>
          <w:color w:val="auto"/>
          <w:kern w:val="0"/>
          <w:sz w:val="24"/>
          <w:szCs w:val="24"/>
          <w:highlight w:val="none"/>
          <w:u w:val="none" w:color="000000"/>
        </w:rPr>
        <w:t>。</w:t>
      </w:r>
    </w:p>
    <w:p w14:paraId="3FD50490">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二、价格及支付</w:t>
      </w:r>
    </w:p>
    <w:p w14:paraId="5C963CED">
      <w:pPr>
        <w:numPr>
          <w:ilvl w:val="0"/>
          <w:numId w:val="40"/>
        </w:numPr>
        <w:spacing w:line="560" w:lineRule="exact"/>
        <w:ind w:left="0" w:leftChars="0" w:firstLine="400" w:firstLineChars="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本合同设备采购及系统建设费用为：￥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元（大写：</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元人民币），此部分费用</w:t>
      </w:r>
      <w:r>
        <w:rPr>
          <w:rFonts w:hint="eastAsia" w:ascii="宋体" w:hAnsi="宋体" w:cs="宋体"/>
          <w:color w:val="auto"/>
          <w:kern w:val="0"/>
          <w:sz w:val="24"/>
          <w:szCs w:val="24"/>
          <w:highlight w:val="none"/>
          <w:lang w:bidi="ar"/>
        </w:rPr>
        <w:t>由乙方自行承担，本项目甲方无需</w:t>
      </w:r>
      <w:r>
        <w:rPr>
          <w:rFonts w:hint="eastAsia" w:ascii="宋体" w:hAnsi="宋体" w:cs="宋体"/>
          <w:color w:val="auto"/>
          <w:kern w:val="0"/>
          <w:sz w:val="24"/>
          <w:szCs w:val="24"/>
          <w:highlight w:val="none"/>
          <w:lang w:eastAsia="zh-CN" w:bidi="ar"/>
        </w:rPr>
        <w:t>支付</w:t>
      </w:r>
      <w:r>
        <w:rPr>
          <w:rFonts w:hint="eastAsia" w:ascii="宋体" w:hAnsi="宋体" w:cs="宋体"/>
          <w:color w:val="auto"/>
          <w:kern w:val="0"/>
          <w:sz w:val="24"/>
          <w:szCs w:val="24"/>
          <w:highlight w:val="none"/>
          <w:lang w:bidi="ar"/>
        </w:rPr>
        <w:t>乙方任何费用，以上设备采购、人员配置及</w:t>
      </w:r>
      <w:r>
        <w:rPr>
          <w:rFonts w:hint="eastAsia" w:ascii="宋体" w:hAnsi="宋体"/>
          <w:color w:val="auto"/>
          <w:sz w:val="24"/>
          <w:szCs w:val="24"/>
          <w:highlight w:val="none"/>
        </w:rPr>
        <w:t>系统建设、维</w:t>
      </w:r>
      <w:r>
        <w:rPr>
          <w:rFonts w:hint="eastAsia" w:ascii="宋体" w:hAnsi="宋体"/>
          <w:color w:val="auto"/>
          <w:sz w:val="24"/>
          <w:szCs w:val="24"/>
          <w:highlight w:val="none"/>
          <w:lang w:val="en-US" w:eastAsia="zh-CN"/>
        </w:rPr>
        <w:t>护</w:t>
      </w:r>
      <w:r>
        <w:rPr>
          <w:rFonts w:hint="eastAsia" w:ascii="宋体" w:hAnsi="宋体" w:cs="宋体"/>
          <w:color w:val="auto"/>
          <w:kern w:val="0"/>
          <w:sz w:val="24"/>
          <w:szCs w:val="24"/>
          <w:highlight w:val="none"/>
          <w:lang w:bidi="ar"/>
        </w:rPr>
        <w:t>费用由乙方自行承担，该项目所有设备及系统软件均按照三年折旧计算</w:t>
      </w:r>
      <w:r>
        <w:rPr>
          <w:rFonts w:hint="eastAsia" w:ascii="宋体" w:hAnsi="宋体" w:cs="宋体"/>
          <w:color w:val="auto"/>
          <w:kern w:val="0"/>
          <w:sz w:val="24"/>
          <w:szCs w:val="24"/>
          <w:highlight w:val="none"/>
          <w:lang w:val="en-US" w:eastAsia="zh-CN" w:bidi="ar"/>
        </w:rPr>
        <w:t>归甲方所有</w:t>
      </w:r>
      <w:r>
        <w:rPr>
          <w:rFonts w:hint="eastAsia" w:ascii="宋体" w:hAnsi="宋体" w:cs="宋体"/>
          <w:color w:val="auto"/>
          <w:kern w:val="0"/>
          <w:sz w:val="24"/>
          <w:szCs w:val="24"/>
          <w:highlight w:val="none"/>
          <w:lang w:bidi="ar"/>
        </w:rPr>
        <w:t>，甲方无需支付任何费用。</w:t>
      </w:r>
      <w:r>
        <w:rPr>
          <w:rFonts w:hint="eastAsia" w:ascii="宋体" w:hAnsi="宋体" w:cs="宋体"/>
          <w:color w:val="auto"/>
          <w:sz w:val="24"/>
          <w:szCs w:val="24"/>
          <w:highlight w:val="none"/>
        </w:rPr>
        <w:t>本项目中标分红比率为：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%，乙方</w:t>
      </w:r>
      <w:r>
        <w:rPr>
          <w:rFonts w:hint="eastAsia" w:ascii="宋体" w:hAnsi="宋体" w:cs="宋体"/>
          <w:color w:val="auto"/>
          <w:kern w:val="0"/>
          <w:sz w:val="24"/>
          <w:szCs w:val="24"/>
          <w:highlight w:val="none"/>
          <w:lang w:bidi="ar"/>
        </w:rPr>
        <w:t>须按</w:t>
      </w:r>
      <w:r>
        <w:rPr>
          <w:rFonts w:hint="eastAsia" w:ascii="宋体" w:hAnsi="宋体" w:cs="宋体"/>
          <w:color w:val="auto"/>
          <w:kern w:val="0"/>
          <w:sz w:val="24"/>
          <w:szCs w:val="24"/>
          <w:highlight w:val="none"/>
          <w:lang w:val="en-US" w:eastAsia="zh-CN" w:bidi="ar"/>
        </w:rPr>
        <w:t>营收（税后）</w:t>
      </w:r>
      <w:r>
        <w:rPr>
          <w:rFonts w:hint="eastAsia" w:ascii="宋体" w:hAnsi="宋体" w:cs="宋体"/>
          <w:color w:val="auto"/>
          <w:kern w:val="0"/>
          <w:sz w:val="24"/>
          <w:szCs w:val="24"/>
          <w:highlight w:val="none"/>
          <w:lang w:bidi="ar"/>
        </w:rPr>
        <w:t>*分红比率</w:t>
      </w:r>
      <w:r>
        <w:rPr>
          <w:rFonts w:hint="eastAsia" w:ascii="宋体" w:hAnsi="宋体" w:cs="宋体"/>
          <w:color w:val="auto"/>
          <w:kern w:val="0"/>
          <w:sz w:val="24"/>
          <w:szCs w:val="24"/>
          <w:highlight w:val="none"/>
          <w:lang w:val="en-US" w:eastAsia="zh-CN" w:bidi="ar"/>
        </w:rPr>
        <w:t>进行项目分红</w:t>
      </w:r>
      <w:r>
        <w:rPr>
          <w:rFonts w:hint="eastAsia" w:ascii="宋体" w:hAnsi="宋体" w:cs="宋体"/>
          <w:color w:val="auto"/>
          <w:kern w:val="0"/>
          <w:sz w:val="24"/>
          <w:szCs w:val="24"/>
          <w:highlight w:val="none"/>
          <w:lang w:bidi="ar"/>
        </w:rPr>
        <w:t>。</w:t>
      </w:r>
    </w:p>
    <w:p w14:paraId="0C502D40">
      <w:pPr>
        <w:numPr>
          <w:ilvl w:val="0"/>
          <w:numId w:val="40"/>
        </w:numPr>
        <w:spacing w:line="360" w:lineRule="auto"/>
        <w:ind w:left="0" w:leftChars="0" w:firstLine="400" w:firstLineChars="0"/>
        <w:rPr>
          <w:rFonts w:hint="eastAsia"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本合同为固定单价合同，报价总价已全部考虑了包括所有货物、服务、设计、制造、包装、人力、机械、运输装</w:t>
      </w:r>
      <w:r>
        <w:rPr>
          <w:rFonts w:hint="eastAsia" w:ascii="宋体" w:hAnsi="宋体"/>
          <w:color w:val="auto"/>
          <w:kern w:val="0"/>
          <w:sz w:val="24"/>
          <w:szCs w:val="24"/>
          <w:highlight w:val="none"/>
          <w:u w:val="none" w:color="000000"/>
          <w:lang w:eastAsia="zh-CN"/>
        </w:rPr>
        <w:t>卸</w:t>
      </w:r>
      <w:r>
        <w:rPr>
          <w:rFonts w:hint="eastAsia" w:ascii="宋体" w:hAnsi="宋体"/>
          <w:color w:val="auto"/>
          <w:kern w:val="0"/>
          <w:sz w:val="24"/>
          <w:szCs w:val="24"/>
          <w:highlight w:val="none"/>
          <w:u w:val="none" w:color="000000"/>
        </w:rPr>
        <w:t>、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14:paraId="67D5D29B">
      <w:pPr>
        <w:numPr>
          <w:ilvl w:val="0"/>
          <w:numId w:val="40"/>
        </w:numPr>
        <w:spacing w:line="360" w:lineRule="auto"/>
        <w:ind w:left="0" w:leftChars="0" w:firstLine="400" w:firstLineChars="0"/>
        <w:rPr>
          <w:rFonts w:hint="default" w:ascii="宋体" w:hAnsi="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服务内容：乙方负责项目整体建设、停车场的运行服务、设备系统的维护以及停车场场地保洁，乙方无权对项目建设方案、运行管理、服务要求标准等进行修改，否则将视作违约。停车场云停车管理平台终端端口由甲方负责管理，且须唯一性，否则将视作违约。</w:t>
      </w:r>
    </w:p>
    <w:p w14:paraId="11B957C7">
      <w:pPr>
        <w:numPr>
          <w:ilvl w:val="0"/>
          <w:numId w:val="40"/>
        </w:numPr>
        <w:spacing w:line="360" w:lineRule="auto"/>
        <w:ind w:left="0" w:leftChars="0" w:firstLine="400" w:firstLineChars="0"/>
        <w:rPr>
          <w:rFonts w:hint="eastAsia" w:ascii="宋体" w:hAnsi="宋体" w:cs="宋体"/>
          <w:color w:val="auto"/>
          <w:kern w:val="0"/>
          <w:sz w:val="24"/>
          <w:szCs w:val="24"/>
          <w:highlight w:val="none"/>
          <w:lang w:bidi="ar"/>
        </w:rPr>
      </w:pPr>
      <w:r>
        <w:rPr>
          <w:rFonts w:hint="eastAsia" w:ascii="宋体" w:hAnsi="宋体" w:cs="宋体"/>
          <w:color w:val="auto"/>
          <w:kern w:val="0"/>
          <w:sz w:val="24"/>
          <w:szCs w:val="24"/>
          <w:highlight w:val="none"/>
          <w:lang w:bidi="ar"/>
        </w:rPr>
        <w:t>结算方式：本项目</w:t>
      </w:r>
      <w:r>
        <w:rPr>
          <w:rFonts w:hint="eastAsia" w:ascii="宋体" w:hAnsi="宋体" w:cs="宋体"/>
          <w:color w:val="auto"/>
          <w:kern w:val="0"/>
          <w:sz w:val="24"/>
          <w:szCs w:val="24"/>
          <w:highlight w:val="none"/>
          <w:lang w:val="en-US" w:eastAsia="zh-CN" w:bidi="ar"/>
        </w:rPr>
        <w:t>甲方</w:t>
      </w:r>
      <w:r>
        <w:rPr>
          <w:rFonts w:hint="eastAsia" w:ascii="宋体" w:hAnsi="宋体" w:cs="宋体"/>
          <w:color w:val="auto"/>
          <w:kern w:val="0"/>
          <w:sz w:val="24"/>
          <w:szCs w:val="24"/>
          <w:highlight w:val="none"/>
          <w:lang w:bidi="ar"/>
        </w:rPr>
        <w:t>无需支付给</w:t>
      </w:r>
      <w:r>
        <w:rPr>
          <w:rFonts w:hint="eastAsia" w:ascii="宋体" w:hAnsi="宋体" w:cs="宋体"/>
          <w:color w:val="auto"/>
          <w:kern w:val="0"/>
          <w:sz w:val="24"/>
          <w:szCs w:val="24"/>
          <w:highlight w:val="none"/>
          <w:lang w:val="en-US" w:eastAsia="zh-CN" w:bidi="ar"/>
        </w:rPr>
        <w:t>乙方</w:t>
      </w:r>
      <w:r>
        <w:rPr>
          <w:rFonts w:hint="eastAsia" w:ascii="宋体" w:hAnsi="宋体" w:cs="宋体"/>
          <w:color w:val="auto"/>
          <w:kern w:val="0"/>
          <w:sz w:val="24"/>
          <w:szCs w:val="24"/>
          <w:highlight w:val="none"/>
          <w:lang w:bidi="ar"/>
        </w:rPr>
        <w:t>任何费用，以上设备采购、人员配置及</w:t>
      </w:r>
      <w:r>
        <w:rPr>
          <w:rFonts w:hint="eastAsia" w:ascii="宋体" w:hAnsi="宋体"/>
          <w:color w:val="auto"/>
          <w:sz w:val="24"/>
          <w:szCs w:val="24"/>
          <w:highlight w:val="none"/>
        </w:rPr>
        <w:t>系统建设、维保</w:t>
      </w:r>
      <w:r>
        <w:rPr>
          <w:rFonts w:hint="eastAsia" w:ascii="宋体" w:hAnsi="宋体" w:cs="宋体"/>
          <w:color w:val="auto"/>
          <w:kern w:val="0"/>
          <w:sz w:val="24"/>
          <w:szCs w:val="24"/>
          <w:highlight w:val="none"/>
          <w:lang w:bidi="ar"/>
        </w:rPr>
        <w:t>费用由</w:t>
      </w:r>
      <w:r>
        <w:rPr>
          <w:rFonts w:hint="eastAsia" w:ascii="宋体" w:hAnsi="宋体" w:cs="宋体"/>
          <w:color w:val="auto"/>
          <w:kern w:val="0"/>
          <w:sz w:val="24"/>
          <w:szCs w:val="24"/>
          <w:highlight w:val="none"/>
          <w:lang w:val="en-US" w:eastAsia="zh-CN" w:bidi="ar"/>
        </w:rPr>
        <w:t>乙方</w:t>
      </w:r>
      <w:r>
        <w:rPr>
          <w:rFonts w:hint="eastAsia" w:ascii="宋体" w:hAnsi="宋体" w:cs="宋体"/>
          <w:color w:val="auto"/>
          <w:kern w:val="0"/>
          <w:sz w:val="24"/>
          <w:szCs w:val="24"/>
          <w:highlight w:val="none"/>
          <w:lang w:bidi="ar"/>
        </w:rPr>
        <w:t>自行承担，该项目所有设备及系统软件均按照三年折旧计算，即合同期满后该项目所有设备及系统软件归</w:t>
      </w:r>
      <w:r>
        <w:rPr>
          <w:rFonts w:hint="eastAsia" w:ascii="宋体" w:hAnsi="宋体" w:cs="宋体"/>
          <w:color w:val="auto"/>
          <w:kern w:val="0"/>
          <w:sz w:val="24"/>
          <w:szCs w:val="24"/>
          <w:highlight w:val="none"/>
          <w:lang w:val="en-US" w:eastAsia="zh-CN" w:bidi="ar"/>
        </w:rPr>
        <w:t>甲方</w:t>
      </w:r>
      <w:r>
        <w:rPr>
          <w:rFonts w:hint="eastAsia" w:ascii="宋体" w:hAnsi="宋体" w:cs="宋体"/>
          <w:color w:val="auto"/>
          <w:kern w:val="0"/>
          <w:sz w:val="24"/>
          <w:szCs w:val="24"/>
          <w:highlight w:val="none"/>
          <w:lang w:bidi="ar"/>
        </w:rPr>
        <w:t>所有，</w:t>
      </w:r>
      <w:r>
        <w:rPr>
          <w:rFonts w:hint="eastAsia" w:ascii="宋体" w:hAnsi="宋体" w:cs="宋体"/>
          <w:color w:val="auto"/>
          <w:kern w:val="0"/>
          <w:sz w:val="24"/>
          <w:szCs w:val="24"/>
          <w:highlight w:val="none"/>
          <w:lang w:val="en-US" w:eastAsia="zh-CN" w:bidi="ar"/>
        </w:rPr>
        <w:t>甲方</w:t>
      </w:r>
      <w:r>
        <w:rPr>
          <w:rFonts w:hint="eastAsia" w:ascii="宋体" w:hAnsi="宋体" w:cs="宋体"/>
          <w:color w:val="auto"/>
          <w:kern w:val="0"/>
          <w:sz w:val="24"/>
          <w:szCs w:val="24"/>
          <w:highlight w:val="none"/>
          <w:lang w:bidi="ar"/>
        </w:rPr>
        <w:t>无需支付任何费用。该项目所有</w:t>
      </w:r>
      <w:r>
        <w:rPr>
          <w:rFonts w:hint="eastAsia" w:ascii="宋体" w:hAnsi="宋体" w:cs="宋体"/>
          <w:color w:val="auto"/>
          <w:kern w:val="0"/>
          <w:sz w:val="24"/>
          <w:szCs w:val="24"/>
          <w:highlight w:val="none"/>
          <w:lang w:val="en-US" w:eastAsia="zh-CN" w:bidi="ar"/>
        </w:rPr>
        <w:t>营收</w:t>
      </w:r>
      <w:r>
        <w:rPr>
          <w:rFonts w:hint="eastAsia" w:ascii="宋体" w:hAnsi="宋体" w:cs="宋体"/>
          <w:color w:val="auto"/>
          <w:kern w:val="0"/>
          <w:sz w:val="24"/>
          <w:szCs w:val="24"/>
          <w:highlight w:val="none"/>
          <w:lang w:bidi="ar"/>
        </w:rPr>
        <w:t>均进入</w:t>
      </w:r>
      <w:r>
        <w:rPr>
          <w:rFonts w:hint="eastAsia" w:ascii="宋体" w:hAnsi="宋体" w:cs="宋体"/>
          <w:color w:val="auto"/>
          <w:kern w:val="0"/>
          <w:sz w:val="24"/>
          <w:szCs w:val="24"/>
          <w:highlight w:val="none"/>
          <w:lang w:val="en-US" w:eastAsia="zh-CN" w:bidi="ar"/>
        </w:rPr>
        <w:t>甲方</w:t>
      </w:r>
      <w:r>
        <w:rPr>
          <w:rFonts w:hint="eastAsia" w:ascii="宋体" w:hAnsi="宋体" w:cs="宋体"/>
          <w:color w:val="auto"/>
          <w:kern w:val="0"/>
          <w:sz w:val="24"/>
          <w:szCs w:val="24"/>
          <w:highlight w:val="none"/>
          <w:lang w:bidi="ar"/>
        </w:rPr>
        <w:t>账户，</w:t>
      </w:r>
      <w:r>
        <w:rPr>
          <w:rFonts w:hint="eastAsia" w:ascii="宋体" w:hAnsi="宋体" w:cs="宋体"/>
          <w:color w:val="auto"/>
          <w:kern w:val="0"/>
          <w:sz w:val="24"/>
          <w:szCs w:val="24"/>
          <w:highlight w:val="none"/>
          <w:lang w:val="en-US" w:eastAsia="zh-CN" w:bidi="ar"/>
        </w:rPr>
        <w:t>最终甲方按付款步骤的约定，将</w:t>
      </w:r>
      <w:r>
        <w:rPr>
          <w:rFonts w:hint="eastAsia" w:ascii="宋体" w:hAnsi="宋体" w:cs="宋体"/>
          <w:color w:val="auto"/>
          <w:kern w:val="0"/>
          <w:sz w:val="24"/>
          <w:szCs w:val="24"/>
          <w:highlight w:val="none"/>
          <w:lang w:bidi="ar"/>
        </w:rPr>
        <w:t>该项目</w:t>
      </w:r>
      <w:r>
        <w:rPr>
          <w:rFonts w:hint="eastAsia" w:ascii="宋体" w:hAnsi="宋体" w:cs="宋体"/>
          <w:color w:val="auto"/>
          <w:kern w:val="0"/>
          <w:sz w:val="24"/>
          <w:szCs w:val="24"/>
          <w:highlight w:val="none"/>
          <w:lang w:val="en-US" w:eastAsia="zh-CN" w:bidi="ar"/>
        </w:rPr>
        <w:t>营收（税后）</w:t>
      </w:r>
      <w:r>
        <w:rPr>
          <w:rFonts w:hint="eastAsia" w:ascii="宋体" w:hAnsi="宋体" w:cs="宋体"/>
          <w:color w:val="auto"/>
          <w:kern w:val="0"/>
          <w:sz w:val="24"/>
          <w:szCs w:val="24"/>
          <w:highlight w:val="none"/>
          <w:lang w:bidi="ar"/>
        </w:rPr>
        <w:t>*中标分红比率</w:t>
      </w:r>
      <w:r>
        <w:rPr>
          <w:rFonts w:hint="eastAsia" w:ascii="宋体" w:hAnsi="宋体" w:cs="宋体"/>
          <w:color w:val="auto"/>
          <w:kern w:val="0"/>
          <w:sz w:val="24"/>
          <w:szCs w:val="24"/>
          <w:highlight w:val="none"/>
          <w:lang w:val="en-US" w:eastAsia="zh-CN" w:bidi="ar"/>
        </w:rPr>
        <w:t>支付乙方</w:t>
      </w:r>
      <w:r>
        <w:rPr>
          <w:rFonts w:hint="eastAsia" w:ascii="宋体" w:hAnsi="宋体" w:cs="宋体"/>
          <w:color w:val="auto"/>
          <w:kern w:val="0"/>
          <w:sz w:val="24"/>
          <w:szCs w:val="24"/>
          <w:highlight w:val="none"/>
          <w:lang w:bidi="ar"/>
        </w:rPr>
        <w:t>。</w:t>
      </w:r>
    </w:p>
    <w:p w14:paraId="2878AF33">
      <w:pPr>
        <w:numPr>
          <w:ilvl w:val="0"/>
          <w:numId w:val="40"/>
        </w:numPr>
        <w:spacing w:line="360" w:lineRule="auto"/>
        <w:ind w:left="0" w:leftChars="0" w:firstLine="400" w:firstLineChars="0"/>
        <w:rPr>
          <w:rFonts w:ascii="宋体" w:hAnsi="宋体" w:cs="宋体"/>
          <w:color w:val="auto"/>
          <w:kern w:val="0"/>
          <w:sz w:val="24"/>
          <w:szCs w:val="24"/>
          <w:highlight w:val="none"/>
          <w:lang w:bidi="ar"/>
        </w:rPr>
      </w:pPr>
      <w:r>
        <w:rPr>
          <w:rFonts w:hint="eastAsia" w:ascii="宋体" w:hAnsi="宋体"/>
          <w:color w:val="auto"/>
          <w:kern w:val="0"/>
          <w:sz w:val="24"/>
          <w:szCs w:val="24"/>
          <w:highlight w:val="none"/>
          <w:u w:val="none" w:color="000000"/>
        </w:rPr>
        <w:t>付款步骤：</w:t>
      </w:r>
      <w:r>
        <w:rPr>
          <w:rFonts w:hint="eastAsia" w:ascii="宋体" w:hAnsi="宋体" w:cs="宋体"/>
          <w:color w:val="auto"/>
          <w:kern w:val="0"/>
          <w:sz w:val="24"/>
          <w:szCs w:val="24"/>
          <w:highlight w:val="none"/>
          <w:lang w:val="en-US" w:eastAsia="zh-CN" w:bidi="ar"/>
        </w:rPr>
        <w:t>按照合同签订日期起年度结算，甲方按照考核表相关内容对乙方服务内容进行月度考核，年度汇总结算，乙方</w:t>
      </w:r>
      <w:r>
        <w:rPr>
          <w:rFonts w:hint="eastAsia" w:ascii="宋体" w:hAnsi="宋体" w:cs="宋体"/>
          <w:color w:val="auto"/>
          <w:kern w:val="0"/>
          <w:sz w:val="24"/>
          <w:szCs w:val="24"/>
          <w:highlight w:val="none"/>
          <w:lang w:bidi="ar"/>
        </w:rPr>
        <w:t>按照</w:t>
      </w:r>
      <w:r>
        <w:rPr>
          <w:rFonts w:hint="eastAsia" w:ascii="宋体" w:hAnsi="宋体" w:cs="宋体"/>
          <w:color w:val="auto"/>
          <w:kern w:val="0"/>
          <w:sz w:val="24"/>
          <w:szCs w:val="24"/>
          <w:highlight w:val="none"/>
          <w:lang w:val="en-US" w:eastAsia="zh-CN" w:bidi="ar"/>
        </w:rPr>
        <w:t>甲方的</w:t>
      </w:r>
      <w:r>
        <w:rPr>
          <w:rFonts w:hint="eastAsia" w:ascii="宋体" w:hAnsi="宋体" w:cs="宋体"/>
          <w:color w:val="auto"/>
          <w:kern w:val="0"/>
          <w:sz w:val="24"/>
          <w:szCs w:val="24"/>
          <w:highlight w:val="none"/>
          <w:lang w:bidi="ar"/>
        </w:rPr>
        <w:t>考核结果和</w:t>
      </w:r>
      <w:r>
        <w:rPr>
          <w:rFonts w:hint="eastAsia" w:ascii="宋体" w:hAnsi="宋体" w:cs="宋体"/>
          <w:color w:val="auto"/>
          <w:kern w:val="0"/>
          <w:sz w:val="24"/>
          <w:szCs w:val="24"/>
          <w:highlight w:val="none"/>
          <w:lang w:val="en-US" w:eastAsia="zh-CN" w:bidi="ar"/>
        </w:rPr>
        <w:t>中标</w:t>
      </w:r>
      <w:r>
        <w:rPr>
          <w:rFonts w:hint="eastAsia" w:ascii="宋体" w:hAnsi="宋体" w:cs="宋体"/>
          <w:color w:val="auto"/>
          <w:kern w:val="0"/>
          <w:sz w:val="24"/>
          <w:szCs w:val="24"/>
          <w:highlight w:val="none"/>
          <w:lang w:bidi="ar"/>
        </w:rPr>
        <w:t>分红比率开具</w:t>
      </w:r>
      <w:r>
        <w:rPr>
          <w:rFonts w:hint="eastAsia" w:ascii="宋体" w:hAnsi="宋体" w:cs="宋体"/>
          <w:color w:val="auto"/>
          <w:kern w:val="0"/>
          <w:sz w:val="24"/>
          <w:szCs w:val="24"/>
          <w:highlight w:val="none"/>
          <w:lang w:val="en-US" w:eastAsia="zh-CN" w:bidi="ar"/>
        </w:rPr>
        <w:t>相应的</w:t>
      </w:r>
      <w:r>
        <w:rPr>
          <w:rFonts w:hint="eastAsia" w:ascii="宋体" w:hAnsi="宋体" w:cs="宋体"/>
          <w:color w:val="auto"/>
          <w:kern w:val="0"/>
          <w:sz w:val="24"/>
          <w:szCs w:val="24"/>
          <w:highlight w:val="none"/>
          <w:lang w:bidi="ar"/>
        </w:rPr>
        <w:t>增值税专用发票，</w:t>
      </w:r>
      <w:r>
        <w:rPr>
          <w:rFonts w:hint="eastAsia" w:ascii="宋体" w:hAnsi="宋体" w:cs="宋体"/>
          <w:color w:val="auto"/>
          <w:kern w:val="0"/>
          <w:sz w:val="24"/>
          <w:szCs w:val="24"/>
          <w:highlight w:val="none"/>
          <w:lang w:val="en-US" w:eastAsia="zh-CN" w:bidi="ar"/>
        </w:rPr>
        <w:t>甲方</w:t>
      </w:r>
      <w:r>
        <w:rPr>
          <w:rFonts w:hint="eastAsia" w:ascii="宋体" w:hAnsi="宋体" w:cs="宋体"/>
          <w:color w:val="auto"/>
          <w:kern w:val="0"/>
          <w:sz w:val="24"/>
          <w:szCs w:val="24"/>
          <w:highlight w:val="none"/>
          <w:lang w:bidi="ar"/>
        </w:rPr>
        <w:t>在收到</w:t>
      </w:r>
      <w:r>
        <w:rPr>
          <w:rFonts w:hint="eastAsia" w:ascii="宋体" w:hAnsi="宋体" w:cs="宋体"/>
          <w:color w:val="auto"/>
          <w:kern w:val="0"/>
          <w:sz w:val="24"/>
          <w:szCs w:val="24"/>
          <w:highlight w:val="none"/>
          <w:lang w:val="en-US" w:eastAsia="zh-CN" w:bidi="ar"/>
        </w:rPr>
        <w:t>乙方</w:t>
      </w:r>
      <w:r>
        <w:rPr>
          <w:rFonts w:hint="eastAsia" w:ascii="宋体" w:hAnsi="宋体" w:cs="宋体"/>
          <w:color w:val="auto"/>
          <w:kern w:val="0"/>
          <w:sz w:val="24"/>
          <w:szCs w:val="24"/>
          <w:highlight w:val="none"/>
          <w:lang w:bidi="ar"/>
        </w:rPr>
        <w:t>的增值税专用发票后30日内支付全款。</w:t>
      </w:r>
    </w:p>
    <w:p w14:paraId="23866603">
      <w:pPr>
        <w:numPr>
          <w:ilvl w:val="0"/>
          <w:numId w:val="40"/>
        </w:numPr>
        <w:spacing w:line="360" w:lineRule="auto"/>
        <w:ind w:left="0" w:leftChars="0" w:firstLine="400" w:firstLineChars="0"/>
        <w:rPr>
          <w:rFonts w:hint="eastAsia" w:ascii="宋体" w:hAnsi="宋体"/>
          <w:color w:val="auto"/>
          <w:kern w:val="0"/>
          <w:sz w:val="24"/>
          <w:szCs w:val="24"/>
          <w:highlight w:val="none"/>
          <w:u w:val="none" w:color="000000"/>
          <w:lang w:val="en-US" w:eastAsia="zh-CN"/>
        </w:rPr>
      </w:pPr>
      <w:r>
        <w:rPr>
          <w:rFonts w:hint="eastAsia" w:ascii="宋体" w:hAnsi="宋体"/>
          <w:color w:val="auto"/>
          <w:kern w:val="0"/>
          <w:sz w:val="24"/>
          <w:szCs w:val="24"/>
          <w:highlight w:val="none"/>
          <w:u w:val="none" w:color="000000"/>
        </w:rPr>
        <w:t>履约保证金的退还：履约保证金于</w:t>
      </w:r>
      <w:r>
        <w:rPr>
          <w:rFonts w:hint="eastAsia" w:ascii="宋体" w:hAnsi="宋体" w:cs="宋体"/>
          <w:color w:val="auto"/>
          <w:sz w:val="24"/>
          <w:szCs w:val="24"/>
          <w:highlight w:val="none"/>
        </w:rPr>
        <w:t>设备采购及系统建设</w:t>
      </w:r>
      <w:r>
        <w:rPr>
          <w:rFonts w:hint="eastAsia" w:ascii="宋体" w:hAnsi="宋体"/>
          <w:color w:val="auto"/>
          <w:kern w:val="0"/>
          <w:sz w:val="24"/>
          <w:szCs w:val="24"/>
          <w:highlight w:val="none"/>
          <w:u w:val="none" w:color="000000"/>
        </w:rPr>
        <w:t>验收合格之日起</w:t>
      </w:r>
      <w:r>
        <w:rPr>
          <w:rFonts w:hint="eastAsia" w:ascii="宋体" w:hAnsi="宋体"/>
          <w:color w:val="auto"/>
          <w:kern w:val="0"/>
          <w:sz w:val="24"/>
          <w:szCs w:val="24"/>
          <w:highlight w:val="none"/>
          <w:u w:val="none" w:color="000000"/>
          <w:lang w:val="en-US" w:eastAsia="zh-CN"/>
        </w:rPr>
        <w:t>满一年</w:t>
      </w:r>
      <w:r>
        <w:rPr>
          <w:rFonts w:hint="eastAsia" w:ascii="宋体" w:hAnsi="宋体"/>
          <w:color w:val="auto"/>
          <w:kern w:val="0"/>
          <w:sz w:val="24"/>
          <w:szCs w:val="24"/>
          <w:highlight w:val="none"/>
          <w:u w:val="none" w:color="000000"/>
        </w:rPr>
        <w:t>无息退还履约保证金</w:t>
      </w:r>
      <w:r>
        <w:rPr>
          <w:rFonts w:hint="eastAsia" w:ascii="宋体" w:hAnsi="宋体"/>
          <w:color w:val="auto"/>
          <w:kern w:val="0"/>
          <w:sz w:val="24"/>
          <w:szCs w:val="24"/>
          <w:highlight w:val="none"/>
          <w:u w:val="none" w:color="000000"/>
          <w:lang w:val="en-US" w:eastAsia="zh-CN"/>
        </w:rPr>
        <w:t>的40%，满两年</w:t>
      </w:r>
      <w:r>
        <w:rPr>
          <w:rFonts w:hint="eastAsia" w:ascii="宋体" w:hAnsi="宋体"/>
          <w:color w:val="auto"/>
          <w:kern w:val="0"/>
          <w:sz w:val="24"/>
          <w:szCs w:val="24"/>
          <w:highlight w:val="none"/>
          <w:u w:val="none" w:color="000000"/>
        </w:rPr>
        <w:t>无息退还履约保证金</w:t>
      </w:r>
      <w:r>
        <w:rPr>
          <w:rFonts w:hint="eastAsia" w:ascii="宋体" w:hAnsi="宋体"/>
          <w:color w:val="auto"/>
          <w:kern w:val="0"/>
          <w:sz w:val="24"/>
          <w:szCs w:val="24"/>
          <w:highlight w:val="none"/>
          <w:u w:val="none" w:color="000000"/>
          <w:lang w:val="en-US" w:eastAsia="zh-CN"/>
        </w:rPr>
        <w:t>的30%，合同服务期结束完成整个项目设备及软件移交并能正常使用后</w:t>
      </w:r>
      <w:r>
        <w:rPr>
          <w:rFonts w:hint="eastAsia" w:ascii="宋体" w:hAnsi="宋体"/>
          <w:color w:val="auto"/>
          <w:kern w:val="0"/>
          <w:sz w:val="24"/>
          <w:szCs w:val="24"/>
          <w:highlight w:val="none"/>
          <w:u w:val="none" w:color="000000"/>
        </w:rPr>
        <w:t>无息退还</w:t>
      </w:r>
      <w:r>
        <w:rPr>
          <w:rFonts w:hint="eastAsia" w:ascii="宋体" w:hAnsi="宋体"/>
          <w:color w:val="auto"/>
          <w:kern w:val="0"/>
          <w:sz w:val="24"/>
          <w:szCs w:val="24"/>
          <w:highlight w:val="none"/>
          <w:u w:val="none" w:color="000000"/>
          <w:lang w:val="en-US" w:eastAsia="zh-CN"/>
        </w:rPr>
        <w:t>剩余</w:t>
      </w:r>
      <w:r>
        <w:rPr>
          <w:rFonts w:hint="eastAsia" w:ascii="宋体" w:hAnsi="宋体"/>
          <w:color w:val="auto"/>
          <w:kern w:val="0"/>
          <w:sz w:val="24"/>
          <w:szCs w:val="24"/>
          <w:highlight w:val="none"/>
          <w:u w:val="none" w:color="000000"/>
        </w:rPr>
        <w:t>履约保证金</w:t>
      </w:r>
      <w:r>
        <w:rPr>
          <w:rFonts w:hint="eastAsia" w:ascii="宋体" w:hAnsi="宋体"/>
          <w:color w:val="auto"/>
          <w:kern w:val="0"/>
          <w:sz w:val="24"/>
          <w:szCs w:val="24"/>
          <w:highlight w:val="none"/>
          <w:u w:val="none" w:color="000000"/>
          <w:lang w:val="en-US" w:eastAsia="zh-CN"/>
        </w:rPr>
        <w:t>的30%</w:t>
      </w:r>
      <w:r>
        <w:rPr>
          <w:rFonts w:hint="eastAsia" w:ascii="宋体" w:hAnsi="宋体"/>
          <w:color w:val="auto"/>
          <w:kern w:val="0"/>
          <w:sz w:val="24"/>
          <w:szCs w:val="24"/>
          <w:highlight w:val="none"/>
          <w:u w:val="none" w:color="000000"/>
          <w:lang w:eastAsia="zh-CN"/>
        </w:rPr>
        <w:t>。若乙方缴纳履约保证金的形式为开具银行保函，需确保保函有效期覆盖合同</w:t>
      </w:r>
      <w:r>
        <w:rPr>
          <w:rFonts w:hint="eastAsia" w:ascii="宋体" w:hAnsi="宋体"/>
          <w:color w:val="auto"/>
          <w:kern w:val="0"/>
          <w:sz w:val="24"/>
          <w:szCs w:val="24"/>
          <w:highlight w:val="none"/>
          <w:u w:val="none" w:color="000000"/>
          <w:lang w:val="en-US" w:eastAsia="zh-CN"/>
        </w:rPr>
        <w:t>服务期</w:t>
      </w:r>
      <w:r>
        <w:rPr>
          <w:rFonts w:hint="eastAsia" w:ascii="宋体" w:hAnsi="宋体"/>
          <w:color w:val="auto"/>
          <w:kern w:val="0"/>
          <w:sz w:val="24"/>
          <w:szCs w:val="24"/>
          <w:highlight w:val="none"/>
          <w:u w:val="none" w:color="000000"/>
          <w:lang w:eastAsia="zh-CN"/>
        </w:rPr>
        <w:t>。若合同在执行过程中保函即将过期，乙方需提前一个月重新开具银行保函交至甲方，否则甲方将停付进度款。</w:t>
      </w:r>
    </w:p>
    <w:p w14:paraId="26FA4400">
      <w:pPr>
        <w:numPr>
          <w:ilvl w:val="0"/>
          <w:numId w:val="40"/>
        </w:numPr>
        <w:spacing w:line="360" w:lineRule="auto"/>
        <w:ind w:left="0" w:leftChars="0" w:firstLine="400" w:firstLineChars="0"/>
        <w:rPr>
          <w:rFonts w:hint="eastAsia"/>
          <w:highlight w:val="none"/>
          <w:lang w:val="en-US" w:eastAsia="zh-CN"/>
        </w:rPr>
      </w:pPr>
      <w:r>
        <w:rPr>
          <w:rFonts w:hint="eastAsia" w:ascii="宋体" w:hAnsi="宋体"/>
          <w:color w:val="auto"/>
          <w:kern w:val="0"/>
          <w:sz w:val="24"/>
          <w:szCs w:val="24"/>
          <w:highlight w:val="none"/>
          <w:u w:val="none" w:color="000000"/>
          <w:lang w:val="en-US" w:eastAsia="zh-CN"/>
        </w:rPr>
        <w:t>项目移交：合同期满后该项目</w:t>
      </w:r>
      <w:bookmarkStart w:id="92" w:name="OLE_LINK3"/>
      <w:r>
        <w:rPr>
          <w:rFonts w:hint="eastAsia" w:ascii="宋体" w:hAnsi="宋体"/>
          <w:color w:val="auto"/>
          <w:kern w:val="0"/>
          <w:sz w:val="24"/>
          <w:szCs w:val="24"/>
          <w:highlight w:val="none"/>
          <w:u w:val="none" w:color="000000"/>
          <w:lang w:val="en-US" w:eastAsia="zh-CN"/>
        </w:rPr>
        <w:t>所有设备及系统软件</w:t>
      </w:r>
      <w:bookmarkEnd w:id="92"/>
      <w:r>
        <w:rPr>
          <w:rFonts w:hint="eastAsia" w:ascii="宋体" w:hAnsi="宋体"/>
          <w:color w:val="auto"/>
          <w:kern w:val="0"/>
          <w:sz w:val="24"/>
          <w:szCs w:val="24"/>
          <w:highlight w:val="none"/>
          <w:u w:val="none" w:color="000000"/>
          <w:lang w:val="en-US" w:eastAsia="zh-CN"/>
        </w:rPr>
        <w:t>按照三年折旧计算后无偿归甲方所有，合同期满后30天内完成所有设备、软件移交，乙方须配合接收单位或甲方初期运行调试，确保所有设备及系统软件能正常运行，所有设备、系统软件（含收费系统）均有永久免费运行所有权。</w:t>
      </w:r>
    </w:p>
    <w:p w14:paraId="01D523D3">
      <w:pPr>
        <w:numPr>
          <w:ilvl w:val="0"/>
          <w:numId w:val="40"/>
        </w:numPr>
        <w:spacing w:line="360" w:lineRule="auto"/>
        <w:ind w:left="0" w:leftChars="0" w:firstLine="400" w:firstLineChars="0"/>
        <w:rPr>
          <w:rFonts w:hint="eastAsia"/>
          <w:highlight w:val="none"/>
          <w:lang w:val="en-US" w:eastAsia="zh-CN"/>
        </w:rPr>
      </w:pPr>
      <w:r>
        <w:rPr>
          <w:rFonts w:hint="eastAsia" w:ascii="宋体" w:hAnsi="宋体"/>
          <w:color w:val="auto"/>
          <w:kern w:val="0"/>
          <w:sz w:val="24"/>
          <w:szCs w:val="24"/>
          <w:highlight w:val="none"/>
          <w:u w:val="none" w:color="000000"/>
          <w:lang w:val="en-US" w:eastAsia="zh-CN"/>
        </w:rPr>
        <w:t>安全责任：合同期内因智能化系统设备、软件、停车位等乙方服务内容导致发生安全事故，相关的经济损失及安全责任均由乙方承担，乙方须积极配合相关部门及当事人处理事故，如乙方拒不赔偿或拖延不配合，甲方有权将乙方的该行为视作违约，甲方有权立即终止合同，并扣除（剩余）违约金，</w:t>
      </w:r>
      <w:r>
        <w:rPr>
          <w:rFonts w:hint="eastAsia" w:ascii="宋体" w:hAnsi="宋体"/>
          <w:color w:val="auto"/>
          <w:kern w:val="0"/>
          <w:sz w:val="24"/>
          <w:szCs w:val="24"/>
          <w:highlight w:val="none"/>
          <w:u w:val="none" w:color="000000"/>
        </w:rPr>
        <w:t>3年内不得参与甲方组织的招投标活动</w:t>
      </w:r>
      <w:r>
        <w:rPr>
          <w:rFonts w:hint="eastAsia" w:ascii="宋体" w:hAnsi="宋体"/>
          <w:color w:val="auto"/>
          <w:kern w:val="0"/>
          <w:sz w:val="24"/>
          <w:szCs w:val="24"/>
          <w:highlight w:val="none"/>
          <w:u w:val="none" w:color="000000"/>
          <w:lang w:eastAsia="zh-CN"/>
        </w:rPr>
        <w:t>。</w:t>
      </w:r>
    </w:p>
    <w:p w14:paraId="68042BB0">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三、知识产权</w:t>
      </w:r>
    </w:p>
    <w:p w14:paraId="260DA469">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14:paraId="77C6125B">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四、质量保证</w:t>
      </w:r>
    </w:p>
    <w:p w14:paraId="5DBC84E9">
      <w:pPr>
        <w:widowControl/>
        <w:numPr>
          <w:ilvl w:val="0"/>
          <w:numId w:val="41"/>
        </w:numPr>
        <w:spacing w:line="360" w:lineRule="auto"/>
        <w:ind w:left="0" w:leftChars="0" w:firstLine="400" w:firstLineChars="0"/>
        <w:jc w:val="left"/>
        <w:textAlignment w:val="center"/>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免费质保期：</w:t>
      </w:r>
      <w:r>
        <w:rPr>
          <w:rFonts w:hint="eastAsia" w:ascii="宋体" w:hAnsi="宋体"/>
          <w:color w:val="auto"/>
          <w:kern w:val="0"/>
          <w:sz w:val="24"/>
          <w:szCs w:val="24"/>
          <w:highlight w:val="none"/>
          <w:u w:val="none" w:color="000000"/>
          <w:lang w:val="en-US" w:eastAsia="zh-CN"/>
        </w:rPr>
        <w:t>停车场</w:t>
      </w:r>
      <w:r>
        <w:rPr>
          <w:rFonts w:hint="eastAsia" w:ascii="宋体" w:hAnsi="宋体" w:cs="宋体"/>
          <w:color w:val="auto"/>
          <w:kern w:val="0"/>
          <w:sz w:val="24"/>
          <w:szCs w:val="24"/>
          <w:highlight w:val="none"/>
          <w:lang w:val="en-US" w:eastAsia="zh-CN" w:bidi="ar"/>
        </w:rPr>
        <w:t>智能化系统设备清单中设备及系统质保</w:t>
      </w:r>
      <w:r>
        <w:rPr>
          <w:rFonts w:hint="eastAsia" w:ascii="宋体" w:hAnsi="宋体"/>
          <w:color w:val="auto"/>
          <w:kern w:val="0"/>
          <w:sz w:val="24"/>
          <w:szCs w:val="24"/>
          <w:highlight w:val="none"/>
          <w:u w:val="none" w:color="000000"/>
        </w:rPr>
        <w:t>期为</w:t>
      </w:r>
      <w:r>
        <w:rPr>
          <w:rFonts w:hint="eastAsia" w:ascii="宋体" w:hAnsi="宋体"/>
          <w:color w:val="auto"/>
          <w:kern w:val="0"/>
          <w:sz w:val="24"/>
          <w:szCs w:val="24"/>
          <w:highlight w:val="none"/>
          <w:u w:val="single"/>
        </w:rPr>
        <w:t xml:space="preserve"> 3 </w:t>
      </w:r>
      <w:r>
        <w:rPr>
          <w:rFonts w:hint="eastAsia" w:ascii="宋体" w:hAnsi="宋体"/>
          <w:color w:val="auto"/>
          <w:kern w:val="0"/>
          <w:sz w:val="24"/>
          <w:szCs w:val="24"/>
          <w:highlight w:val="none"/>
          <w:u w:val="none" w:color="000000"/>
        </w:rPr>
        <w:t>年</w:t>
      </w:r>
      <w:r>
        <w:rPr>
          <w:rFonts w:hint="eastAsia" w:ascii="宋体" w:hAnsi="宋体" w:cs="宋体"/>
          <w:color w:val="auto"/>
          <w:kern w:val="0"/>
          <w:sz w:val="24"/>
          <w:szCs w:val="24"/>
          <w:highlight w:val="none"/>
          <w:lang w:bidi="ar"/>
        </w:rPr>
        <w:t>，自</w:t>
      </w:r>
      <w:r>
        <w:rPr>
          <w:rFonts w:hint="eastAsia" w:ascii="宋体" w:hAnsi="宋体" w:cs="宋体"/>
          <w:color w:val="auto"/>
          <w:kern w:val="0"/>
          <w:sz w:val="24"/>
          <w:szCs w:val="24"/>
          <w:highlight w:val="none"/>
          <w:lang w:val="en-US" w:eastAsia="zh-CN" w:bidi="ar"/>
        </w:rPr>
        <w:t>综合</w:t>
      </w:r>
      <w:r>
        <w:rPr>
          <w:rFonts w:hint="eastAsia" w:ascii="宋体" w:hAnsi="宋体" w:cs="宋体"/>
          <w:color w:val="auto"/>
          <w:kern w:val="0"/>
          <w:sz w:val="24"/>
          <w:szCs w:val="24"/>
          <w:highlight w:val="none"/>
          <w:lang w:bidi="ar"/>
        </w:rPr>
        <w:t>验验收合格之日起算。免费质保期内，应提供免除一切费用的售后服务。</w:t>
      </w:r>
    </w:p>
    <w:p w14:paraId="729DB5B7">
      <w:pPr>
        <w:numPr>
          <w:ilvl w:val="0"/>
          <w:numId w:val="41"/>
        </w:numPr>
        <w:spacing w:line="360" w:lineRule="auto"/>
        <w:ind w:left="0" w:leftChars="0" w:firstLine="400" w:firstLineChars="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乙方提供的货物的技术规格应与招标文件规定的技术规格相一致；若技术性能无特殊说明，则按国家有关部门最新颁布的标准及规范为准。</w:t>
      </w:r>
    </w:p>
    <w:p w14:paraId="0259A2DB">
      <w:pPr>
        <w:numPr>
          <w:ilvl w:val="0"/>
          <w:numId w:val="41"/>
        </w:numPr>
        <w:spacing w:line="360" w:lineRule="auto"/>
        <w:ind w:left="0" w:leftChars="0" w:firstLine="400" w:firstLineChars="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1528BEF7">
      <w:pPr>
        <w:numPr>
          <w:ilvl w:val="0"/>
          <w:numId w:val="41"/>
        </w:numPr>
        <w:spacing w:line="360" w:lineRule="auto"/>
        <w:ind w:left="0" w:leftChars="0" w:firstLine="400" w:firstLineChars="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14:paraId="36EEB5D9">
      <w:pPr>
        <w:numPr>
          <w:ilvl w:val="0"/>
          <w:numId w:val="0"/>
        </w:numPr>
        <w:spacing w:line="360" w:lineRule="auto"/>
        <w:ind w:left="400" w:leftChars="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五、交货和验收</w:t>
      </w:r>
    </w:p>
    <w:p w14:paraId="0C9EBC13">
      <w:pPr>
        <w:widowControl/>
        <w:numPr>
          <w:ilvl w:val="0"/>
          <w:numId w:val="42"/>
        </w:numPr>
        <w:spacing w:line="360" w:lineRule="auto"/>
        <w:ind w:left="0" w:leftChars="0" w:firstLine="400" w:firstLineChars="0"/>
        <w:jc w:val="left"/>
        <w:textAlignment w:val="center"/>
        <w:rPr>
          <w:rFonts w:hint="eastAsia"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交货日期：乙方须在</w:t>
      </w:r>
      <w:r>
        <w:rPr>
          <w:rFonts w:hint="eastAsia" w:ascii="宋体" w:hAnsi="宋体"/>
          <w:color w:val="auto"/>
          <w:kern w:val="0"/>
          <w:sz w:val="24"/>
          <w:szCs w:val="24"/>
          <w:highlight w:val="none"/>
          <w:u w:val="none" w:color="000000"/>
          <w:lang w:val="en-US" w:eastAsia="zh-CN"/>
        </w:rPr>
        <w:t>合同签订后60天内完成智能停车系统建设、调试</w:t>
      </w:r>
      <w:r>
        <w:rPr>
          <w:rFonts w:hint="eastAsia" w:ascii="宋体" w:hAnsi="宋体" w:cs="宋体"/>
          <w:color w:val="auto"/>
          <w:kern w:val="0"/>
          <w:sz w:val="24"/>
          <w:szCs w:val="24"/>
          <w:highlight w:val="none"/>
          <w:lang w:val="en-US" w:eastAsia="zh-CN" w:bidi="ar"/>
        </w:rPr>
        <w:t>并交付采购人验收，验收合格后由中标人运行维护，由采购人管理考核，</w:t>
      </w:r>
      <w:r>
        <w:rPr>
          <w:rFonts w:hint="eastAsia" w:ascii="宋体" w:hAnsi="宋体"/>
          <w:color w:val="auto"/>
          <w:kern w:val="0"/>
          <w:sz w:val="24"/>
          <w:szCs w:val="24"/>
          <w:highlight w:val="none"/>
          <w:u w:val="none" w:color="000000"/>
        </w:rPr>
        <w:t>服务期限</w:t>
      </w:r>
      <w:r>
        <w:rPr>
          <w:rFonts w:hint="eastAsia" w:ascii="宋体" w:hAnsi="宋体"/>
          <w:color w:val="auto"/>
          <w:kern w:val="0"/>
          <w:sz w:val="24"/>
          <w:szCs w:val="24"/>
          <w:highlight w:val="none"/>
          <w:u w:val="none" w:color="000000"/>
          <w:lang w:val="en-US" w:eastAsia="zh-CN"/>
        </w:rPr>
        <w:t>为</w:t>
      </w:r>
      <w:r>
        <w:rPr>
          <w:rFonts w:hint="eastAsia" w:ascii="宋体" w:hAnsi="宋体" w:cs="宋体"/>
          <w:color w:val="auto"/>
          <w:kern w:val="0"/>
          <w:sz w:val="24"/>
          <w:szCs w:val="24"/>
          <w:highlight w:val="none"/>
          <w:lang w:bidi="ar"/>
        </w:rPr>
        <w:t>自验收合格正式运营之日起3年</w:t>
      </w:r>
      <w:r>
        <w:rPr>
          <w:rFonts w:hint="eastAsia" w:ascii="宋体" w:hAnsi="宋体"/>
          <w:color w:val="auto"/>
          <w:kern w:val="0"/>
          <w:sz w:val="24"/>
          <w:szCs w:val="24"/>
          <w:highlight w:val="none"/>
          <w:u w:val="none" w:color="000000"/>
        </w:rPr>
        <w:t>。</w:t>
      </w:r>
    </w:p>
    <w:p w14:paraId="1304522D">
      <w:pPr>
        <w:numPr>
          <w:ilvl w:val="0"/>
          <w:numId w:val="42"/>
        </w:numPr>
        <w:spacing w:line="360" w:lineRule="auto"/>
        <w:ind w:left="0" w:leftChars="0" w:firstLine="400" w:firstLineChars="0"/>
        <w:rPr>
          <w:rFonts w:hint="eastAsia"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运输及到货地点：由乙方负责办理所有设备货物运输，并承担费用直接送到甲方指定地点，到货后的卸货力资、机械租赁等费用由乙方负责。</w:t>
      </w:r>
    </w:p>
    <w:p w14:paraId="3257F411">
      <w:pPr>
        <w:numPr>
          <w:ilvl w:val="0"/>
          <w:numId w:val="42"/>
        </w:numPr>
        <w:spacing w:line="360" w:lineRule="auto"/>
        <w:ind w:left="0" w:leftChars="0" w:firstLine="400" w:firstLineChars="0"/>
        <w:rPr>
          <w:rFonts w:hint="eastAsia" w:ascii="宋体" w:hAnsi="宋体" w:cs="宋体"/>
          <w:color w:val="auto"/>
          <w:kern w:val="0"/>
          <w:sz w:val="24"/>
          <w:szCs w:val="24"/>
          <w:highlight w:val="none"/>
          <w:lang w:bidi="ar"/>
        </w:rPr>
      </w:pPr>
      <w:r>
        <w:rPr>
          <w:rFonts w:hint="eastAsia" w:ascii="宋体" w:hAnsi="宋体" w:cs="宋体"/>
          <w:color w:val="auto"/>
          <w:kern w:val="0"/>
          <w:sz w:val="24"/>
          <w:szCs w:val="24"/>
          <w:highlight w:val="none"/>
          <w:lang w:bidi="ar"/>
        </w:rPr>
        <w:t>验收标准：</w:t>
      </w:r>
    </w:p>
    <w:p w14:paraId="17E960F2">
      <w:pPr>
        <w:keepNext w:val="0"/>
        <w:keepLines w:val="0"/>
        <w:pageBreakBefore w:val="0"/>
        <w:widowControl w:val="0"/>
        <w:numPr>
          <w:ilvl w:val="0"/>
          <w:numId w:val="43"/>
        </w:numPr>
        <w:kinsoku/>
        <w:wordWrap/>
        <w:overflowPunct/>
        <w:topLinePunct w:val="0"/>
        <w:autoSpaceDE/>
        <w:autoSpaceDN/>
        <w:bidi w:val="0"/>
        <w:adjustRightInd/>
        <w:snapToGrid/>
        <w:spacing w:line="360" w:lineRule="auto"/>
        <w:ind w:left="0" w:leftChars="0" w:firstLine="425" w:firstLineChars="0"/>
        <w:textAlignment w:val="auto"/>
        <w:rPr>
          <w:highlight w:val="none"/>
        </w:rPr>
      </w:pPr>
      <w:r>
        <w:rPr>
          <w:rFonts w:hint="eastAsia" w:ascii="宋体" w:hAnsi="宋体" w:cs="宋体"/>
          <w:color w:val="auto"/>
          <w:kern w:val="0"/>
          <w:sz w:val="24"/>
          <w:szCs w:val="24"/>
          <w:highlight w:val="none"/>
          <w:lang w:bidi="ar"/>
        </w:rPr>
        <w:t>采购人根据国家有关规定、投标文件、招投标文件以及合同约定的内容组织验收</w:t>
      </w:r>
      <w:r>
        <w:rPr>
          <w:rFonts w:hint="eastAsia" w:ascii="宋体" w:hAnsi="宋体" w:cs="宋体"/>
          <w:color w:val="auto"/>
          <w:kern w:val="0"/>
          <w:sz w:val="24"/>
          <w:szCs w:val="24"/>
          <w:highlight w:val="none"/>
          <w:lang w:eastAsia="zh-CN" w:bidi="ar"/>
        </w:rPr>
        <w:t>，</w:t>
      </w:r>
      <w:r>
        <w:rPr>
          <w:rFonts w:hint="eastAsia" w:ascii="宋体" w:hAnsi="宋体" w:cs="宋体"/>
          <w:color w:val="auto"/>
          <w:kern w:val="0"/>
          <w:sz w:val="24"/>
          <w:szCs w:val="24"/>
          <w:highlight w:val="none"/>
          <w:lang w:val="en-US" w:eastAsia="zh-CN" w:bidi="ar"/>
        </w:rPr>
        <w:t>待验收完成后，乙方须为智能化停车场投保相应责任保险，智能化停车场完成保险投保后方可投入运行。</w:t>
      </w:r>
    </w:p>
    <w:p w14:paraId="2C4A6A85">
      <w:pPr>
        <w:keepNext w:val="0"/>
        <w:keepLines w:val="0"/>
        <w:pageBreakBefore w:val="0"/>
        <w:widowControl w:val="0"/>
        <w:numPr>
          <w:ilvl w:val="0"/>
          <w:numId w:val="43"/>
        </w:numPr>
        <w:kinsoku/>
        <w:wordWrap/>
        <w:overflowPunct/>
        <w:topLinePunct w:val="0"/>
        <w:autoSpaceDE/>
        <w:autoSpaceDN/>
        <w:bidi w:val="0"/>
        <w:adjustRightInd/>
        <w:snapToGrid/>
        <w:spacing w:line="360" w:lineRule="auto"/>
        <w:ind w:left="0" w:leftChars="0" w:firstLine="425" w:firstLineChars="0"/>
        <w:textAlignment w:val="auto"/>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14:paraId="294B2AE4">
      <w:pPr>
        <w:keepNext w:val="0"/>
        <w:keepLines w:val="0"/>
        <w:pageBreakBefore w:val="0"/>
        <w:widowControl w:val="0"/>
        <w:numPr>
          <w:ilvl w:val="0"/>
          <w:numId w:val="43"/>
        </w:numPr>
        <w:kinsoku/>
        <w:wordWrap/>
        <w:overflowPunct/>
        <w:topLinePunct w:val="0"/>
        <w:autoSpaceDE/>
        <w:autoSpaceDN/>
        <w:bidi w:val="0"/>
        <w:adjustRightInd/>
        <w:snapToGrid/>
        <w:spacing w:line="360" w:lineRule="auto"/>
        <w:ind w:left="0" w:leftChars="0" w:firstLine="425" w:firstLineChars="0"/>
        <w:textAlignment w:val="auto"/>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货到甲方指定地址后，由于甲方保管不善造成的质量问题，乙方应负责修理，但有关费用甲方承担。</w:t>
      </w:r>
    </w:p>
    <w:p w14:paraId="45663E14">
      <w:pPr>
        <w:keepNext w:val="0"/>
        <w:keepLines w:val="0"/>
        <w:pageBreakBefore w:val="0"/>
        <w:widowControl w:val="0"/>
        <w:numPr>
          <w:ilvl w:val="0"/>
          <w:numId w:val="43"/>
        </w:numPr>
        <w:kinsoku/>
        <w:wordWrap/>
        <w:overflowPunct/>
        <w:topLinePunct w:val="0"/>
        <w:autoSpaceDE/>
        <w:autoSpaceDN/>
        <w:bidi w:val="0"/>
        <w:adjustRightInd/>
        <w:snapToGrid/>
        <w:spacing w:line="360" w:lineRule="auto"/>
        <w:ind w:left="0" w:leftChars="0" w:firstLine="425" w:firstLineChars="0"/>
        <w:textAlignment w:val="auto"/>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14:paraId="6BE1100D">
      <w:pPr>
        <w:keepNext w:val="0"/>
        <w:keepLines w:val="0"/>
        <w:pageBreakBefore w:val="0"/>
        <w:widowControl w:val="0"/>
        <w:numPr>
          <w:ilvl w:val="0"/>
          <w:numId w:val="43"/>
        </w:numPr>
        <w:kinsoku/>
        <w:wordWrap/>
        <w:overflowPunct/>
        <w:topLinePunct w:val="0"/>
        <w:autoSpaceDE/>
        <w:autoSpaceDN/>
        <w:bidi w:val="0"/>
        <w:adjustRightInd/>
        <w:snapToGrid/>
        <w:spacing w:line="360" w:lineRule="auto"/>
        <w:ind w:left="0" w:leftChars="0" w:firstLine="425" w:firstLineChars="0"/>
        <w:textAlignment w:val="auto"/>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货物和系统调试验收标准：按行业通行标准、厂方出厂标准、招标文件要求和乙方投标文件的承诺，并不低于国家有关部门最新颁布的标准及规范。</w:t>
      </w:r>
    </w:p>
    <w:p w14:paraId="5B1B447A">
      <w:pPr>
        <w:keepNext w:val="0"/>
        <w:keepLines w:val="0"/>
        <w:pageBreakBefore w:val="0"/>
        <w:widowControl w:val="0"/>
        <w:numPr>
          <w:ilvl w:val="0"/>
          <w:numId w:val="43"/>
        </w:numPr>
        <w:kinsoku/>
        <w:wordWrap/>
        <w:overflowPunct/>
        <w:topLinePunct w:val="0"/>
        <w:autoSpaceDE/>
        <w:autoSpaceDN/>
        <w:bidi w:val="0"/>
        <w:adjustRightInd/>
        <w:snapToGrid/>
        <w:spacing w:line="360" w:lineRule="auto"/>
        <w:ind w:left="0" w:leftChars="0" w:firstLine="425" w:firstLineChars="0"/>
        <w:textAlignment w:val="auto"/>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若乙方提供的货物或服务不符合质量要求，乙方应在接到甲方通知后立即换新并服务到位，且不得影响甲方正常工作，若乙方不配合，甲方将货物送第三方检测，费用由乙方承担，如因更换或重作导致乙方逾期交付货物的，乙方还应承担逾期交付的违约责任。本规定并不免除乙方在本合同项下的货物质量保证义务或其他义务。</w:t>
      </w:r>
    </w:p>
    <w:p w14:paraId="02DADCAF">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六、安装调试及售后服务：</w:t>
      </w:r>
    </w:p>
    <w:p w14:paraId="3A3BC0F9">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1、乙方负责本次设备的安装和调试，</w:t>
      </w:r>
      <w:r>
        <w:rPr>
          <w:rFonts w:hint="eastAsia" w:ascii="宋体" w:hAnsi="宋体"/>
          <w:color w:val="auto"/>
          <w:kern w:val="0"/>
          <w:sz w:val="24"/>
          <w:szCs w:val="24"/>
          <w:highlight w:val="none"/>
          <w:u w:val="none" w:color="000000"/>
          <w:lang w:eastAsia="zh-CN"/>
        </w:rPr>
        <w:t>并按</w:t>
      </w:r>
      <w:r>
        <w:rPr>
          <w:rFonts w:hint="eastAsia" w:ascii="宋体" w:hAnsi="宋体"/>
          <w:color w:val="auto"/>
          <w:kern w:val="0"/>
          <w:sz w:val="24"/>
          <w:szCs w:val="24"/>
          <w:highlight w:val="none"/>
          <w:u w:val="none" w:color="000000"/>
        </w:rPr>
        <w:t>照国家有关法律法规规章以及按招标文件要求和乙方投标文件中的承诺提供服务。</w:t>
      </w:r>
    </w:p>
    <w:p w14:paraId="6745EFCD">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14:paraId="4973A85A">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3、保修期内，乙方负责对其提供的货物整机进行维修和系统维护，不再收取任何费用。</w:t>
      </w:r>
    </w:p>
    <w:p w14:paraId="4520FED8">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4、所有货物保修服务方式均为乙方上门保修，即由乙方派员到货物使用现场维修，由此产生的一切费用均由乙方承担。</w:t>
      </w:r>
    </w:p>
    <w:p w14:paraId="4F20153E">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5、甲方应向乙方现场调试技术人员及维修人员提供方便条件，有关费用由乙方负责。</w:t>
      </w:r>
    </w:p>
    <w:p w14:paraId="3F37740D">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6、甲方如邀请乙方提供非质量问题的</w:t>
      </w:r>
      <w:r>
        <w:rPr>
          <w:rFonts w:hint="eastAsia" w:ascii="宋体" w:hAnsi="宋体"/>
          <w:color w:val="auto"/>
          <w:kern w:val="0"/>
          <w:sz w:val="24"/>
          <w:szCs w:val="24"/>
          <w:highlight w:val="none"/>
          <w:u w:val="none" w:color="000000"/>
          <w:lang w:eastAsia="zh-CN"/>
        </w:rPr>
        <w:t>其他</w:t>
      </w:r>
      <w:r>
        <w:rPr>
          <w:rFonts w:hint="eastAsia" w:ascii="宋体" w:hAnsi="宋体"/>
          <w:color w:val="auto"/>
          <w:kern w:val="0"/>
          <w:sz w:val="24"/>
          <w:szCs w:val="24"/>
          <w:highlight w:val="none"/>
          <w:u w:val="none" w:color="000000"/>
        </w:rPr>
        <w:t>技术服务，其费用另定。</w:t>
      </w:r>
    </w:p>
    <w:p w14:paraId="59AD8160">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7、保修期后的货物维护由双方协商再定。</w:t>
      </w:r>
    </w:p>
    <w:p w14:paraId="6C3449CE">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七、违约责任：</w:t>
      </w:r>
    </w:p>
    <w:p w14:paraId="6BE4C2E7">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1、如乙方逾期交货，除不可抗力外，乙方应向甲方就逾期交货部分支付违约金，具体支付比例如下：</w:t>
      </w:r>
    </w:p>
    <w:p w14:paraId="1D538B1C">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迟交1～3天，每天违约金金额为逾期交货部分总价款的千分之三；</w:t>
      </w:r>
    </w:p>
    <w:p w14:paraId="0AD80D8A">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迟交</w:t>
      </w:r>
      <w:r>
        <w:rPr>
          <w:rFonts w:hint="eastAsia" w:ascii="宋体" w:hAnsi="宋体"/>
          <w:color w:val="auto"/>
          <w:kern w:val="0"/>
          <w:sz w:val="24"/>
          <w:szCs w:val="24"/>
          <w:highlight w:val="none"/>
          <w:u w:val="none" w:color="000000"/>
          <w:lang w:val="en-US" w:eastAsia="zh-CN"/>
        </w:rPr>
        <w:t>4</w:t>
      </w:r>
      <w:r>
        <w:rPr>
          <w:rFonts w:hint="eastAsia" w:ascii="宋体" w:hAnsi="宋体"/>
          <w:color w:val="auto"/>
          <w:kern w:val="0"/>
          <w:sz w:val="24"/>
          <w:szCs w:val="24"/>
          <w:highlight w:val="none"/>
          <w:u w:val="none" w:color="000000"/>
        </w:rPr>
        <w:t>～7天，每天违约金金额为逾期交货部分总价款的千分之五；</w:t>
      </w:r>
    </w:p>
    <w:p w14:paraId="58BAA59A">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迟交</w:t>
      </w:r>
      <w:r>
        <w:rPr>
          <w:rFonts w:hint="eastAsia" w:ascii="宋体" w:hAnsi="宋体"/>
          <w:color w:val="auto"/>
          <w:kern w:val="0"/>
          <w:sz w:val="24"/>
          <w:szCs w:val="24"/>
          <w:highlight w:val="none"/>
          <w:u w:val="none" w:color="000000"/>
          <w:lang w:val="en-US" w:eastAsia="zh-CN"/>
        </w:rPr>
        <w:t>8</w:t>
      </w:r>
      <w:r>
        <w:rPr>
          <w:rFonts w:hint="eastAsia" w:ascii="宋体" w:hAnsi="宋体"/>
          <w:color w:val="auto"/>
          <w:kern w:val="0"/>
          <w:sz w:val="24"/>
          <w:szCs w:val="24"/>
          <w:highlight w:val="none"/>
          <w:u w:val="none" w:color="000000"/>
        </w:rPr>
        <w:t>～15天，每天违约金金额为逾期交货部分总价款的千分之八，如因此严重延误施工工期的，则视为</w:t>
      </w:r>
      <w:r>
        <w:rPr>
          <w:rFonts w:hint="eastAsia" w:ascii="宋体" w:hAnsi="宋体"/>
          <w:color w:val="auto"/>
          <w:kern w:val="0"/>
          <w:sz w:val="24"/>
          <w:szCs w:val="24"/>
          <w:highlight w:val="none"/>
          <w:u w:val="none" w:color="000000"/>
          <w:lang w:val="en-US" w:eastAsia="zh-CN"/>
        </w:rPr>
        <w:t>乙方</w:t>
      </w:r>
      <w:r>
        <w:rPr>
          <w:rFonts w:hint="eastAsia" w:ascii="宋体" w:hAnsi="宋体"/>
          <w:color w:val="auto"/>
          <w:kern w:val="0"/>
          <w:sz w:val="24"/>
          <w:szCs w:val="24"/>
          <w:highlight w:val="none"/>
          <w:u w:val="none" w:color="000000"/>
        </w:rPr>
        <w:t xml:space="preserve">不履行合同。 </w:t>
      </w:r>
    </w:p>
    <w:p w14:paraId="566AD595">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乙方逾期交货</w:t>
      </w:r>
      <w:r>
        <w:rPr>
          <w:rFonts w:hint="eastAsia" w:ascii="宋体" w:hAnsi="宋体"/>
          <w:color w:val="auto"/>
          <w:kern w:val="0"/>
          <w:sz w:val="24"/>
          <w:szCs w:val="24"/>
          <w:highlight w:val="none"/>
          <w:u w:val="none" w:color="000000"/>
          <w:lang w:eastAsia="zh-CN"/>
        </w:rPr>
        <w:t>超过15天</w:t>
      </w:r>
      <w:r>
        <w:rPr>
          <w:rFonts w:hint="eastAsia" w:ascii="宋体" w:hAnsi="宋体"/>
          <w:color w:val="auto"/>
          <w:kern w:val="0"/>
          <w:sz w:val="24"/>
          <w:szCs w:val="24"/>
          <w:highlight w:val="none"/>
          <w:u w:val="none" w:color="000000"/>
        </w:rPr>
        <w:t>的视为乙方不履行合同。甲方有权终止合同，乙方支付迟交违约金及扣除履约保证金，并在3年内不得参与甲方组织的招投标活动。</w:t>
      </w:r>
    </w:p>
    <w:p w14:paraId="57218BFB">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如乙方不按照采购人要求将合同货物送达采购人指定地点的，每次支付违约金为逾期交货部分总价款的千分之八。情节严重的，按违约处理。</w:t>
      </w:r>
    </w:p>
    <w:p w14:paraId="3AD6DEEF">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14:paraId="77CAB36D">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14:paraId="77803365">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4、如遭遇不可抗力事件，遭遇不可抗力的一方应尽快以书面形式将不可抗力的情况和原因通知另一方，并积极采取措施防止损失扩大。因不可抗力造成的损失，</w:t>
      </w:r>
      <w:r>
        <w:rPr>
          <w:rFonts w:hint="eastAsia" w:ascii="宋体" w:hAnsi="宋体"/>
          <w:color w:val="auto"/>
          <w:kern w:val="0"/>
          <w:sz w:val="24"/>
          <w:szCs w:val="24"/>
          <w:highlight w:val="none"/>
          <w:u w:val="none" w:color="000000"/>
          <w:lang w:val="en-US" w:eastAsia="zh-CN"/>
        </w:rPr>
        <w:t>甲乙</w:t>
      </w:r>
      <w:r>
        <w:rPr>
          <w:rFonts w:hint="eastAsia" w:ascii="宋体" w:hAnsi="宋体"/>
          <w:color w:val="auto"/>
          <w:kern w:val="0"/>
          <w:sz w:val="24"/>
          <w:szCs w:val="24"/>
          <w:highlight w:val="none"/>
          <w:u w:val="none" w:color="000000"/>
        </w:rPr>
        <w:t>双方按照法律规定处理。</w:t>
      </w:r>
    </w:p>
    <w:p w14:paraId="2EE3CBE5">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5、招标文件及合同中所述之“不可抗力”系指不可预见、不可避免、不可克服的事件，包括但不限于：自然灾害</w:t>
      </w:r>
      <w:r>
        <w:rPr>
          <w:rFonts w:hint="eastAsia" w:ascii="宋体" w:hAnsi="宋体"/>
          <w:color w:val="auto"/>
          <w:kern w:val="0"/>
          <w:sz w:val="24"/>
          <w:szCs w:val="24"/>
          <w:highlight w:val="none"/>
          <w:u w:val="none" w:color="000000"/>
          <w:lang w:eastAsia="zh-CN"/>
        </w:rPr>
        <w:t>，</w:t>
      </w:r>
      <w:r>
        <w:rPr>
          <w:rFonts w:hint="eastAsia" w:ascii="宋体" w:hAnsi="宋体"/>
          <w:color w:val="auto"/>
          <w:kern w:val="0"/>
          <w:sz w:val="24"/>
          <w:szCs w:val="24"/>
          <w:highlight w:val="none"/>
          <w:u w:val="none" w:color="000000"/>
        </w:rPr>
        <w:t>例如地震、台风、洪水等</w:t>
      </w:r>
      <w:r>
        <w:rPr>
          <w:rFonts w:hint="eastAsia" w:ascii="宋体" w:hAnsi="宋体"/>
          <w:color w:val="auto"/>
          <w:kern w:val="0"/>
          <w:sz w:val="24"/>
          <w:szCs w:val="24"/>
          <w:highlight w:val="none"/>
          <w:u w:val="none" w:color="000000"/>
          <w:lang w:eastAsia="zh-CN"/>
        </w:rPr>
        <w:t>；</w:t>
      </w:r>
      <w:r>
        <w:rPr>
          <w:rFonts w:hint="eastAsia" w:ascii="宋体" w:hAnsi="宋体"/>
          <w:color w:val="auto"/>
          <w:kern w:val="0"/>
          <w:sz w:val="24"/>
          <w:szCs w:val="24"/>
          <w:highlight w:val="none"/>
          <w:u w:val="none" w:color="000000"/>
        </w:rPr>
        <w:t>某些政府行为，例如政府颁布新政策、法律和采取行政措施</w:t>
      </w:r>
      <w:r>
        <w:rPr>
          <w:rFonts w:hint="eastAsia" w:ascii="宋体" w:hAnsi="宋体"/>
          <w:color w:val="auto"/>
          <w:kern w:val="0"/>
          <w:sz w:val="24"/>
          <w:szCs w:val="24"/>
          <w:highlight w:val="none"/>
          <w:u w:val="none" w:color="000000"/>
          <w:lang w:eastAsia="zh-CN"/>
        </w:rPr>
        <w:t>；</w:t>
      </w:r>
      <w:r>
        <w:rPr>
          <w:rFonts w:hint="eastAsia" w:ascii="宋体" w:hAnsi="宋体"/>
          <w:color w:val="auto"/>
          <w:kern w:val="0"/>
          <w:sz w:val="24"/>
          <w:szCs w:val="24"/>
          <w:highlight w:val="none"/>
          <w:u w:val="none" w:color="000000"/>
        </w:rPr>
        <w:t>社会异常事件</w:t>
      </w:r>
      <w:r>
        <w:rPr>
          <w:rFonts w:hint="eastAsia" w:ascii="宋体" w:hAnsi="宋体"/>
          <w:color w:val="auto"/>
          <w:kern w:val="0"/>
          <w:sz w:val="24"/>
          <w:szCs w:val="24"/>
          <w:highlight w:val="none"/>
          <w:u w:val="none" w:color="000000"/>
          <w:lang w:eastAsia="zh-CN"/>
        </w:rPr>
        <w:t>，</w:t>
      </w:r>
      <w:r>
        <w:rPr>
          <w:rFonts w:hint="eastAsia" w:ascii="宋体" w:hAnsi="宋体"/>
          <w:color w:val="auto"/>
          <w:kern w:val="0"/>
          <w:sz w:val="24"/>
          <w:szCs w:val="24"/>
          <w:highlight w:val="none"/>
          <w:u w:val="none" w:color="000000"/>
        </w:rPr>
        <w:t>例如罢工、战争等及其他</w:t>
      </w:r>
      <w:r>
        <w:rPr>
          <w:rFonts w:hint="eastAsia" w:ascii="宋体" w:hAnsi="宋体"/>
          <w:color w:val="auto"/>
          <w:kern w:val="0"/>
          <w:sz w:val="24"/>
          <w:szCs w:val="24"/>
          <w:highlight w:val="none"/>
          <w:u w:val="none" w:color="000000"/>
          <w:lang w:eastAsia="zh-CN"/>
        </w:rPr>
        <w:t>法律法规</w:t>
      </w:r>
      <w:r>
        <w:rPr>
          <w:rFonts w:hint="eastAsia" w:ascii="宋体" w:hAnsi="宋体"/>
          <w:color w:val="auto"/>
          <w:kern w:val="0"/>
          <w:sz w:val="24"/>
          <w:szCs w:val="24"/>
          <w:highlight w:val="none"/>
          <w:u w:val="none" w:color="000000"/>
        </w:rPr>
        <w:t>规定的事件。</w:t>
      </w:r>
    </w:p>
    <w:p w14:paraId="5AFCC383">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八、争议的解决</w:t>
      </w:r>
    </w:p>
    <w:p w14:paraId="2E20425C">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1、因货物的质量问题发生争议的，应当邀请国家认可的质量检测机构对货物质量进行鉴定。符合标准的，鉴定费由甲方承担；不符合质量标准的，鉴定费由乙方承担。</w:t>
      </w:r>
    </w:p>
    <w:p w14:paraId="57732AE9">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2、因履行本合同引起的或与本合同有关的争议，先由采购人所属预算级次的本级财政部门协调解决，如协调解决不成，则可向甲方所在地（宜兴）法院起诉。</w:t>
      </w:r>
    </w:p>
    <w:p w14:paraId="1536F14A">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九、合同生效及</w:t>
      </w:r>
      <w:r>
        <w:rPr>
          <w:rFonts w:hint="eastAsia" w:ascii="宋体" w:hAnsi="宋体"/>
          <w:color w:val="auto"/>
          <w:kern w:val="0"/>
          <w:sz w:val="24"/>
          <w:szCs w:val="24"/>
          <w:highlight w:val="none"/>
          <w:u w:val="none" w:color="000000"/>
          <w:lang w:eastAsia="zh-CN"/>
        </w:rPr>
        <w:t>其他</w:t>
      </w:r>
    </w:p>
    <w:p w14:paraId="16E7BA19">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1、合同经甲乙双方代表签字并加盖公章（或合同章）后即生效。</w:t>
      </w:r>
    </w:p>
    <w:p w14:paraId="313B0BD6">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2、合同签订后甲乙双方即直接产生权利与义务的关系，合同执行过程中出现的问题应按照《民典法》的规定办理。</w:t>
      </w:r>
    </w:p>
    <w:p w14:paraId="3B3E7E54">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3、合同在执行过程中出现的未尽事宜，双方在不违背本合同和招标文件的原则下协商解决，协商结果以书面形式签订补充协议，且补充协议与本合同具有同等效力。</w:t>
      </w:r>
    </w:p>
    <w:p w14:paraId="54AAED70">
      <w:pPr>
        <w:spacing w:line="360" w:lineRule="auto"/>
        <w:ind w:firstLine="480" w:firstLineChars="200"/>
        <w:rPr>
          <w:rFonts w:ascii="宋体" w:hAnsi="宋体"/>
          <w:color w:val="auto"/>
          <w:kern w:val="0"/>
          <w:sz w:val="24"/>
          <w:szCs w:val="24"/>
          <w:highlight w:val="none"/>
          <w:u w:val="none" w:color="000000"/>
        </w:rPr>
      </w:pPr>
      <w:r>
        <w:rPr>
          <w:rFonts w:hint="eastAsia" w:ascii="宋体" w:hAnsi="宋体"/>
          <w:color w:val="auto"/>
          <w:kern w:val="0"/>
          <w:sz w:val="24"/>
          <w:szCs w:val="24"/>
          <w:highlight w:val="none"/>
          <w:u w:val="none" w:color="000000"/>
        </w:rPr>
        <w:t>4、本合同应按照中华人民共和国的现行法律进行解释。</w:t>
      </w:r>
    </w:p>
    <w:p w14:paraId="0675E3A5">
      <w:pPr>
        <w:spacing w:line="560" w:lineRule="exact"/>
        <w:ind w:firstLine="480" w:firstLineChars="200"/>
        <w:rPr>
          <w:rFonts w:hint="eastAsia" w:ascii="宋体" w:hAnsi="宋体" w:cs="宋体"/>
          <w:color w:val="auto"/>
          <w:sz w:val="24"/>
          <w:szCs w:val="24"/>
          <w:highlight w:val="none"/>
        </w:rPr>
      </w:pPr>
    </w:p>
    <w:p w14:paraId="7D77119D">
      <w:pPr>
        <w:spacing w:line="360" w:lineRule="auto"/>
        <w:jc w:val="center"/>
        <w:outlineLvl w:val="0"/>
        <w:rPr>
          <w:rFonts w:hint="eastAsia" w:ascii="黑体" w:hAnsi="黑体" w:eastAsia="黑体"/>
          <w:color w:val="auto"/>
          <w:sz w:val="28"/>
          <w:highlight w:val="none"/>
        </w:rPr>
      </w:pPr>
    </w:p>
    <w:p w14:paraId="4BA1D2C3">
      <w:pPr>
        <w:spacing w:line="360" w:lineRule="auto"/>
        <w:jc w:val="center"/>
        <w:outlineLvl w:val="0"/>
        <w:rPr>
          <w:rFonts w:hint="eastAsia" w:ascii="黑体" w:hAnsi="黑体" w:eastAsia="黑体"/>
          <w:color w:val="auto"/>
          <w:sz w:val="28"/>
          <w:highlight w:val="none"/>
        </w:rPr>
      </w:pPr>
    </w:p>
    <w:p w14:paraId="77A9F18D">
      <w:pPr>
        <w:pStyle w:val="13"/>
        <w:ind w:firstLine="560"/>
        <w:rPr>
          <w:rFonts w:hint="eastAsia" w:ascii="黑体" w:hAnsi="黑体" w:eastAsia="黑体"/>
          <w:color w:val="auto"/>
          <w:sz w:val="28"/>
          <w:highlight w:val="none"/>
        </w:rPr>
      </w:pPr>
    </w:p>
    <w:p w14:paraId="08E785A9">
      <w:pPr>
        <w:pStyle w:val="13"/>
        <w:ind w:firstLine="560"/>
        <w:rPr>
          <w:rFonts w:hint="eastAsia" w:ascii="黑体" w:hAnsi="黑体" w:eastAsia="黑体"/>
          <w:color w:val="auto"/>
          <w:sz w:val="28"/>
          <w:highlight w:val="none"/>
        </w:rPr>
      </w:pPr>
    </w:p>
    <w:p w14:paraId="6EFB1607">
      <w:pPr>
        <w:pStyle w:val="13"/>
        <w:ind w:firstLine="560"/>
        <w:rPr>
          <w:rFonts w:hint="eastAsia" w:ascii="黑体" w:hAnsi="黑体" w:eastAsia="黑体"/>
          <w:color w:val="auto"/>
          <w:sz w:val="28"/>
          <w:highlight w:val="none"/>
        </w:rPr>
      </w:pPr>
    </w:p>
    <w:p w14:paraId="4B1FFC7D">
      <w:pPr>
        <w:pStyle w:val="13"/>
        <w:ind w:firstLine="560"/>
        <w:rPr>
          <w:rFonts w:hint="eastAsia" w:ascii="黑体" w:hAnsi="黑体" w:eastAsia="黑体"/>
          <w:color w:val="auto"/>
          <w:sz w:val="28"/>
          <w:highlight w:val="none"/>
        </w:rPr>
      </w:pPr>
    </w:p>
    <w:p w14:paraId="78831CE8">
      <w:pPr>
        <w:pStyle w:val="13"/>
        <w:ind w:firstLine="560"/>
        <w:rPr>
          <w:rFonts w:hint="eastAsia" w:ascii="黑体" w:hAnsi="黑体" w:eastAsia="黑体"/>
          <w:color w:val="auto"/>
          <w:sz w:val="28"/>
          <w:highlight w:val="none"/>
        </w:rPr>
      </w:pPr>
    </w:p>
    <w:p w14:paraId="2D9494EC">
      <w:pPr>
        <w:pStyle w:val="13"/>
        <w:ind w:firstLine="560"/>
        <w:rPr>
          <w:rFonts w:hint="eastAsia" w:ascii="黑体" w:hAnsi="黑体" w:eastAsia="黑体"/>
          <w:color w:val="auto"/>
          <w:sz w:val="28"/>
          <w:highlight w:val="none"/>
        </w:rPr>
      </w:pPr>
    </w:p>
    <w:p w14:paraId="35AFB162">
      <w:pPr>
        <w:pStyle w:val="13"/>
        <w:ind w:firstLine="560"/>
        <w:rPr>
          <w:rFonts w:hint="eastAsia" w:ascii="黑体" w:hAnsi="黑体" w:eastAsia="黑体"/>
          <w:color w:val="auto"/>
          <w:sz w:val="28"/>
          <w:highlight w:val="none"/>
        </w:rPr>
      </w:pPr>
    </w:p>
    <w:p w14:paraId="1FD56AFB">
      <w:pPr>
        <w:pStyle w:val="13"/>
        <w:ind w:firstLine="560"/>
        <w:rPr>
          <w:rFonts w:hint="eastAsia" w:ascii="黑体" w:hAnsi="黑体" w:eastAsia="黑体"/>
          <w:color w:val="auto"/>
          <w:sz w:val="28"/>
          <w:highlight w:val="none"/>
        </w:rPr>
      </w:pPr>
    </w:p>
    <w:p w14:paraId="3713F83D">
      <w:pPr>
        <w:pStyle w:val="13"/>
        <w:ind w:firstLine="560"/>
        <w:rPr>
          <w:rFonts w:hint="eastAsia" w:ascii="黑体" w:hAnsi="黑体" w:eastAsia="黑体"/>
          <w:color w:val="auto"/>
          <w:sz w:val="28"/>
          <w:highlight w:val="none"/>
        </w:rPr>
      </w:pPr>
    </w:p>
    <w:p w14:paraId="76B87E8A">
      <w:pPr>
        <w:pStyle w:val="13"/>
        <w:ind w:firstLine="560"/>
        <w:rPr>
          <w:rFonts w:hint="eastAsia" w:ascii="黑体" w:hAnsi="黑体" w:eastAsia="黑体"/>
          <w:color w:val="auto"/>
          <w:sz w:val="28"/>
          <w:highlight w:val="none"/>
        </w:rPr>
      </w:pPr>
    </w:p>
    <w:p w14:paraId="76032E33">
      <w:pPr>
        <w:spacing w:line="360" w:lineRule="auto"/>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br w:type="page"/>
      </w:r>
      <w:r>
        <w:rPr>
          <w:rFonts w:hint="eastAsia" w:ascii="黑体" w:hAnsi="黑体" w:eastAsia="黑体"/>
          <w:color w:val="auto"/>
          <w:sz w:val="28"/>
          <w:highlight w:val="none"/>
        </w:rPr>
        <w:t>第六章 附件（投标文件格式）</w:t>
      </w:r>
      <w:bookmarkEnd w:id="84"/>
      <w:bookmarkEnd w:id="85"/>
    </w:p>
    <w:p w14:paraId="30015609">
      <w:pPr>
        <w:rPr>
          <w:rFonts w:hint="eastAsia"/>
          <w:color w:val="auto"/>
          <w:highlight w:val="none"/>
        </w:rPr>
      </w:pPr>
    </w:p>
    <w:p w14:paraId="24CAB94E">
      <w:pPr>
        <w:rPr>
          <w:rFonts w:hint="eastAsia"/>
          <w:color w:val="auto"/>
          <w:highlight w:val="none"/>
        </w:rPr>
      </w:pPr>
    </w:p>
    <w:p w14:paraId="781CD871">
      <w:pPr>
        <w:jc w:val="center"/>
        <w:rPr>
          <w:rFonts w:hint="eastAsia" w:ascii="宋体" w:hAnsi="宋体"/>
          <w:b/>
          <w:color w:val="auto"/>
          <w:sz w:val="120"/>
          <w:szCs w:val="120"/>
          <w:highlight w:val="none"/>
        </w:rPr>
      </w:pPr>
      <w:r>
        <w:rPr>
          <w:rFonts w:hint="eastAsia" w:ascii="宋体" w:hAnsi="宋体"/>
          <w:b/>
          <w:color w:val="auto"/>
          <w:sz w:val="120"/>
          <w:szCs w:val="120"/>
          <w:highlight w:val="none"/>
        </w:rPr>
        <w:t>投标文件</w:t>
      </w:r>
    </w:p>
    <w:p w14:paraId="151AA5B3">
      <w:pPr>
        <w:jc w:val="center"/>
        <w:rPr>
          <w:rFonts w:hint="eastAsia" w:ascii="宋体" w:hAnsi="宋体"/>
          <w:b/>
          <w:color w:val="auto"/>
          <w:sz w:val="32"/>
          <w:szCs w:val="32"/>
          <w:highlight w:val="none"/>
        </w:rPr>
      </w:pPr>
    </w:p>
    <w:p w14:paraId="13D5EAD7">
      <w:pPr>
        <w:jc w:val="center"/>
        <w:rPr>
          <w:rFonts w:hint="eastAsia" w:ascii="宋体" w:hAnsi="宋体"/>
          <w:b/>
          <w:color w:val="auto"/>
          <w:sz w:val="32"/>
          <w:szCs w:val="32"/>
          <w:highlight w:val="none"/>
        </w:rPr>
      </w:pPr>
    </w:p>
    <w:p w14:paraId="4BD4427E">
      <w:pPr>
        <w:rPr>
          <w:rFonts w:hint="eastAsia" w:ascii="宋体" w:hAnsi="宋体"/>
          <w:b/>
          <w:color w:val="auto"/>
          <w:sz w:val="32"/>
          <w:szCs w:val="32"/>
          <w:highlight w:val="none"/>
        </w:rPr>
      </w:pPr>
    </w:p>
    <w:p w14:paraId="37CAB502">
      <w:pPr>
        <w:rPr>
          <w:rFonts w:hint="eastAsia" w:ascii="宋体" w:hAnsi="宋体"/>
          <w:b/>
          <w:color w:val="auto"/>
          <w:sz w:val="32"/>
          <w:szCs w:val="32"/>
          <w:highlight w:val="none"/>
        </w:rPr>
      </w:pPr>
    </w:p>
    <w:p w14:paraId="7F4B3F04">
      <w:pPr>
        <w:rPr>
          <w:rFonts w:ascii="宋体" w:hAnsi="宋体"/>
          <w:b/>
          <w:color w:val="auto"/>
          <w:sz w:val="32"/>
          <w:szCs w:val="32"/>
          <w:highlight w:val="none"/>
          <w:u w:val="single"/>
        </w:rPr>
      </w:pPr>
      <w:r>
        <w:rPr>
          <w:rFonts w:hint="eastAsia" w:ascii="宋体" w:hAnsi="宋体"/>
          <w:b/>
          <w:color w:val="auto"/>
          <w:sz w:val="32"/>
          <w:szCs w:val="32"/>
          <w:highlight w:val="none"/>
        </w:rPr>
        <w:t>项目名称：</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u w:val="single"/>
          <w:lang w:val="en-US" w:eastAsia="zh-CN"/>
        </w:rPr>
        <w:t xml:space="preserve">                                </w:t>
      </w:r>
      <w:r>
        <w:rPr>
          <w:rFonts w:hint="eastAsia" w:ascii="宋体" w:hAnsi="宋体"/>
          <w:b/>
          <w:color w:val="auto"/>
          <w:sz w:val="32"/>
          <w:szCs w:val="32"/>
          <w:highlight w:val="none"/>
          <w:u w:val="single"/>
        </w:rPr>
        <w:t xml:space="preserve">        </w:t>
      </w:r>
    </w:p>
    <w:p w14:paraId="02BA390B">
      <w:pPr>
        <w:rPr>
          <w:rFonts w:hint="eastAsia" w:ascii="宋体" w:hAnsi="宋体"/>
          <w:b/>
          <w:color w:val="auto"/>
          <w:sz w:val="32"/>
          <w:szCs w:val="32"/>
          <w:highlight w:val="none"/>
        </w:rPr>
      </w:pPr>
      <w:r>
        <w:rPr>
          <w:rFonts w:hint="eastAsia" w:ascii="宋体" w:hAnsi="宋体"/>
          <w:b/>
          <w:color w:val="auto"/>
          <w:sz w:val="32"/>
          <w:szCs w:val="32"/>
          <w:highlight w:val="none"/>
        </w:rPr>
        <w:t>投标人名称：</w:t>
      </w:r>
      <w:r>
        <w:rPr>
          <w:rFonts w:hint="eastAsia" w:ascii="宋体" w:hAnsi="宋体"/>
          <w:b/>
          <w:color w:val="auto"/>
          <w:sz w:val="32"/>
          <w:szCs w:val="32"/>
          <w:highlight w:val="none"/>
          <w:u w:val="single"/>
        </w:rPr>
        <w:t xml:space="preserve">                                （盖公章）</w:t>
      </w:r>
    </w:p>
    <w:p w14:paraId="5B785496">
      <w:pPr>
        <w:rPr>
          <w:rFonts w:hint="eastAsia" w:ascii="宋体" w:hAnsi="宋体"/>
          <w:color w:val="auto"/>
          <w:highlight w:val="none"/>
        </w:rPr>
      </w:pPr>
      <w:r>
        <w:rPr>
          <w:rFonts w:hint="eastAsia" w:ascii="宋体" w:hAnsi="宋体"/>
          <w:b/>
          <w:color w:val="auto"/>
          <w:sz w:val="32"/>
          <w:szCs w:val="32"/>
          <w:highlight w:val="none"/>
        </w:rPr>
        <w:t>法定代表人或其被授权代表人：</w:t>
      </w:r>
      <w:r>
        <w:rPr>
          <w:rFonts w:hint="eastAsia" w:ascii="宋体" w:hAnsi="宋体"/>
          <w:b/>
          <w:color w:val="auto"/>
          <w:sz w:val="32"/>
          <w:szCs w:val="32"/>
          <w:highlight w:val="none"/>
          <w:u w:val="single"/>
        </w:rPr>
        <w:t xml:space="preserve">                 （签名）</w:t>
      </w:r>
    </w:p>
    <w:p w14:paraId="53C93A62">
      <w:pPr>
        <w:rPr>
          <w:rFonts w:hint="eastAsia" w:ascii="楷体_GB2312" w:eastAsia="楷体_GB2312"/>
          <w:b/>
          <w:color w:val="auto"/>
          <w:sz w:val="32"/>
          <w:szCs w:val="32"/>
          <w:highlight w:val="none"/>
        </w:rPr>
      </w:pPr>
    </w:p>
    <w:p w14:paraId="291973F1">
      <w:pPr>
        <w:rPr>
          <w:rFonts w:hint="eastAsia" w:ascii="楷体_GB2312" w:eastAsia="楷体_GB2312"/>
          <w:b/>
          <w:color w:val="auto"/>
          <w:sz w:val="32"/>
          <w:szCs w:val="32"/>
          <w:highlight w:val="none"/>
        </w:rPr>
      </w:pPr>
    </w:p>
    <w:p w14:paraId="13E1E978">
      <w:pPr>
        <w:rPr>
          <w:rFonts w:hint="eastAsia" w:ascii="楷体_GB2312" w:eastAsia="楷体_GB2312"/>
          <w:b/>
          <w:color w:val="auto"/>
          <w:sz w:val="32"/>
          <w:szCs w:val="32"/>
          <w:highlight w:val="none"/>
        </w:rPr>
      </w:pPr>
    </w:p>
    <w:p w14:paraId="6989E037">
      <w:pPr>
        <w:rPr>
          <w:rFonts w:hint="eastAsia" w:ascii="楷体_GB2312" w:eastAsia="楷体_GB2312"/>
          <w:b/>
          <w:color w:val="auto"/>
          <w:sz w:val="32"/>
          <w:szCs w:val="32"/>
          <w:highlight w:val="none"/>
        </w:rPr>
      </w:pPr>
    </w:p>
    <w:p w14:paraId="44310213">
      <w:pPr>
        <w:jc w:val="center"/>
        <w:rPr>
          <w:rFonts w:hint="eastAsia" w:ascii="黑体" w:eastAsia="黑体"/>
          <w:b/>
          <w:color w:val="auto"/>
          <w:sz w:val="120"/>
          <w:szCs w:val="120"/>
          <w:highlight w:val="none"/>
        </w:rPr>
      </w:pPr>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p>
    <w:p w14:paraId="1675157C">
      <w:pPr>
        <w:rPr>
          <w:rFonts w:ascii="宋体"/>
          <w:b/>
          <w:bCs/>
          <w:color w:val="auto"/>
          <w:sz w:val="24"/>
          <w:szCs w:val="24"/>
          <w:highlight w:val="none"/>
        </w:rPr>
      </w:pPr>
      <w:bookmarkStart w:id="93" w:name="_Toc24602"/>
      <w:r>
        <w:rPr>
          <w:rFonts w:hint="eastAsia" w:ascii="黑体" w:hAnsi="宋体" w:eastAsia="黑体"/>
          <w:bCs/>
          <w:color w:val="auto"/>
          <w:sz w:val="24"/>
          <w:szCs w:val="24"/>
          <w:highlight w:val="none"/>
        </w:rPr>
        <w:br w:type="page"/>
      </w:r>
      <w:r>
        <w:rPr>
          <w:rFonts w:hint="eastAsia" w:ascii="黑体" w:hAnsi="宋体" w:eastAsia="黑体"/>
          <w:bCs/>
          <w:color w:val="auto"/>
          <w:sz w:val="24"/>
          <w:szCs w:val="24"/>
          <w:highlight w:val="none"/>
        </w:rPr>
        <w:t>（一）投标函（格式）：</w:t>
      </w:r>
    </w:p>
    <w:p w14:paraId="05504CEA">
      <w:pPr>
        <w:spacing w:before="156" w:beforeLines="50" w:after="156" w:afterLines="50" w:line="360" w:lineRule="auto"/>
        <w:jc w:val="center"/>
        <w:rPr>
          <w:rFonts w:hint="eastAsia" w:ascii="黑体" w:eastAsia="黑体"/>
          <w:bCs/>
          <w:color w:val="auto"/>
          <w:sz w:val="28"/>
          <w:szCs w:val="28"/>
          <w:highlight w:val="none"/>
        </w:rPr>
      </w:pPr>
      <w:r>
        <w:rPr>
          <w:rFonts w:hint="eastAsia" w:ascii="黑体" w:eastAsia="黑体"/>
          <w:bCs/>
          <w:color w:val="auto"/>
          <w:sz w:val="28"/>
          <w:szCs w:val="28"/>
          <w:highlight w:val="none"/>
        </w:rPr>
        <w:t>投标函</w:t>
      </w:r>
    </w:p>
    <w:p w14:paraId="3B595F1D">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致宜兴市宜城市容环境服务有限公司、</w:t>
      </w:r>
      <w:r>
        <w:rPr>
          <w:rFonts w:hint="eastAsia" w:ascii="宋体" w:hAnsi="宋体"/>
          <w:bCs/>
          <w:color w:val="auto"/>
          <w:sz w:val="24"/>
          <w:szCs w:val="24"/>
          <w:highlight w:val="none"/>
        </w:rPr>
        <w:t>江苏鸿成工程项目管理有限公司</w:t>
      </w:r>
      <w:r>
        <w:rPr>
          <w:rFonts w:hint="eastAsia" w:ascii="宋体" w:hAnsi="宋体"/>
          <w:bCs/>
          <w:color w:val="auto"/>
          <w:sz w:val="24"/>
          <w:highlight w:val="none"/>
          <w:lang w:val="zh-CN"/>
        </w:rPr>
        <w:t>：</w:t>
      </w:r>
    </w:p>
    <w:p w14:paraId="04376799">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我方收到你们停车场智能化系统建设及运营服务外包项目招标文件，经仔细阅读和研究，我方决定参加投标。</w:t>
      </w:r>
    </w:p>
    <w:p w14:paraId="63D2CF71">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我方愿意按照招标文件的一切要求，提供服务，投标总价详见《开标一览表》。</w:t>
      </w:r>
    </w:p>
    <w:p w14:paraId="430AD7D0">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我方已对照招标要求，填写了投标服务偏离情况，详见《偏离表》。</w:t>
      </w:r>
    </w:p>
    <w:p w14:paraId="2B01C456">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w:t>
      </w:r>
      <w:r>
        <w:rPr>
          <w:rFonts w:hint="eastAsia" w:ascii="宋体" w:hAnsi="宋体"/>
          <w:bCs/>
          <w:color w:val="auto"/>
          <w:sz w:val="24"/>
          <w:szCs w:val="24"/>
          <w:highlight w:val="none"/>
        </w:rPr>
        <w:t>投标</w:t>
      </w:r>
      <w:r>
        <w:rPr>
          <w:rFonts w:hint="eastAsia" w:ascii="宋体" w:hAnsi="宋体"/>
          <w:bCs/>
          <w:color w:val="auto"/>
          <w:sz w:val="24"/>
          <w:highlight w:val="none"/>
          <w:lang w:val="zh-CN"/>
        </w:rPr>
        <w:t>截止之日起的60天（含提交当日）。在特殊情况下，可与贵方协商延长投标文件的有效期。</w:t>
      </w:r>
    </w:p>
    <w:p w14:paraId="5EC99C2D">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如果我方的投标文件被接受，我方将履行招投标文件中规定的每一项要求，按期、按质、按量、按地点，完成服务任务。</w:t>
      </w:r>
    </w:p>
    <w:p w14:paraId="723CBA5B">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我方愿意根据贵方和评标委员会的要求，提供投标文件中所有材料的原件及相关证明性资料。</w:t>
      </w:r>
    </w:p>
    <w:p w14:paraId="7CBB3518">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我方认为采购人有权确定中标供应商。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14:paraId="250AD1BB">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w:t>
      </w:r>
      <w:r>
        <w:rPr>
          <w:rFonts w:hint="eastAsia" w:ascii="宋体" w:hAnsi="宋体" w:cs="宋体"/>
          <w:color w:val="auto"/>
          <w:sz w:val="24"/>
          <w:highlight w:val="none"/>
          <w:lang w:val="zh-CN"/>
        </w:rPr>
        <w:t>《中华人民共和国民法典》</w:t>
      </w:r>
      <w:r>
        <w:rPr>
          <w:rFonts w:hint="eastAsia" w:ascii="宋体" w:hAnsi="宋体"/>
          <w:bCs/>
          <w:color w:val="auto"/>
          <w:sz w:val="24"/>
          <w:highlight w:val="none"/>
          <w:lang w:val="zh-CN"/>
        </w:rPr>
        <w:t>和合同条款履行自己的全部责任。</w:t>
      </w:r>
    </w:p>
    <w:p w14:paraId="0B2B77DE">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14:paraId="24BBFCA5">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14:paraId="379F057E">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决不提供虚假材料谋取中标，决不采取不正当手段诋毁、排挤其他投标人，决不与采购人、其他投标人或者代理机构恶意串通，决不向采购人、代理机构工作人员和评委进行商业贿赂，决不在采购过程中与采购人进行协商谈判，决不拒绝有关部门监督检查，如有违反，无条件接受相关管理部门的处罚。</w:t>
      </w:r>
    </w:p>
    <w:p w14:paraId="7953FC51">
      <w:pPr>
        <w:numPr>
          <w:ilvl w:val="0"/>
          <w:numId w:val="44"/>
        </w:numPr>
        <w:spacing w:line="360" w:lineRule="auto"/>
        <w:ind w:firstLine="480" w:firstLineChars="200"/>
        <w:rPr>
          <w:rFonts w:hint="eastAsia" w:ascii="宋体" w:hAnsi="宋体"/>
          <w:bCs/>
          <w:color w:val="auto"/>
          <w:sz w:val="24"/>
          <w:highlight w:val="none"/>
          <w:lang w:val="zh-CN"/>
        </w:rPr>
      </w:pPr>
      <w:bookmarkStart w:id="94" w:name="OLE_LINK231"/>
      <w:bookmarkStart w:id="95" w:name="OLE_LINK281"/>
      <w:r>
        <w:rPr>
          <w:rFonts w:hint="eastAsia" w:ascii="宋体" w:hAnsi="宋体"/>
          <w:bCs/>
          <w:color w:val="auto"/>
          <w:sz w:val="24"/>
          <w:highlight w:val="none"/>
          <w:lang w:val="zh-CN"/>
        </w:rPr>
        <w:t>我方不是为本项目提供整体设计、规范编制或者项目管理、监理、检测等服务的供应商。</w:t>
      </w:r>
      <w:bookmarkEnd w:id="94"/>
    </w:p>
    <w:p w14:paraId="1BD0D280">
      <w:pPr>
        <w:numPr>
          <w:ilvl w:val="0"/>
          <w:numId w:val="44"/>
        </w:numPr>
        <w:spacing w:line="360" w:lineRule="auto"/>
        <w:ind w:firstLine="480" w:firstLineChars="200"/>
        <w:rPr>
          <w:rFonts w:hint="eastAsia" w:ascii="宋体" w:hAnsi="宋体"/>
          <w:bCs/>
          <w:color w:val="auto"/>
          <w:sz w:val="24"/>
          <w:highlight w:val="none"/>
          <w:lang w:val="zh-CN"/>
        </w:rPr>
      </w:pPr>
      <w:bookmarkStart w:id="96" w:name="OLE_LINK233"/>
      <w:r>
        <w:rPr>
          <w:rFonts w:hint="eastAsia" w:ascii="宋体" w:hAnsi="宋体"/>
          <w:bCs/>
          <w:color w:val="auto"/>
          <w:sz w:val="24"/>
          <w:highlight w:val="none"/>
          <w:lang w:val="zh-CN"/>
        </w:rPr>
        <w:t>关联单位情况说明：</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337AE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noWrap w:val="0"/>
            <w:vAlign w:val="center"/>
          </w:tcPr>
          <w:p w14:paraId="1AE4A1B9">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noWrap w:val="0"/>
            <w:vAlign w:val="center"/>
          </w:tcPr>
          <w:p w14:paraId="0C3A75B3">
            <w:pPr>
              <w:spacing w:line="360" w:lineRule="auto"/>
              <w:rPr>
                <w:rFonts w:hint="eastAsia" w:ascii="宋体" w:hAnsi="宋体"/>
                <w:bCs/>
                <w:color w:val="auto"/>
                <w:sz w:val="24"/>
                <w:highlight w:val="none"/>
                <w:lang w:val="zh-CN"/>
              </w:rPr>
            </w:pPr>
          </w:p>
        </w:tc>
      </w:tr>
      <w:tr w14:paraId="6CE29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0"/>
            <w:vAlign w:val="center"/>
          </w:tcPr>
          <w:p w14:paraId="32F54785">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noWrap w:val="0"/>
            <w:vAlign w:val="center"/>
          </w:tcPr>
          <w:p w14:paraId="7A019A8A">
            <w:pPr>
              <w:spacing w:line="360" w:lineRule="auto"/>
              <w:rPr>
                <w:rFonts w:hint="eastAsia" w:ascii="宋体" w:hAnsi="宋体"/>
                <w:bCs/>
                <w:color w:val="auto"/>
                <w:sz w:val="24"/>
                <w:highlight w:val="none"/>
                <w:lang w:val="zh-CN"/>
              </w:rPr>
            </w:pPr>
          </w:p>
        </w:tc>
      </w:tr>
    </w:tbl>
    <w:p w14:paraId="245AA2A8">
      <w:pPr>
        <w:spacing w:line="360" w:lineRule="auto"/>
        <w:ind w:left="480"/>
        <w:rPr>
          <w:rFonts w:hint="eastAsia" w:ascii="宋体" w:hAnsi="宋体"/>
          <w:bCs/>
          <w:color w:val="auto"/>
          <w:sz w:val="24"/>
          <w:highlight w:val="none"/>
          <w:lang w:val="zh-CN"/>
        </w:rPr>
      </w:pPr>
      <w:r>
        <w:rPr>
          <w:rFonts w:hint="eastAsia" w:ascii="宋体" w:hAnsi="宋体"/>
          <w:bCs/>
          <w:color w:val="auto"/>
          <w:sz w:val="24"/>
          <w:highlight w:val="none"/>
          <w:lang w:val="zh-CN"/>
        </w:rPr>
        <w:t>注：没有请填无。</w:t>
      </w:r>
    </w:p>
    <w:p w14:paraId="5872BF04">
      <w:pPr>
        <w:numPr>
          <w:ilvl w:val="0"/>
          <w:numId w:val="44"/>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与本投标有关的一切正式往来函电，请联系：</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2928"/>
        <w:gridCol w:w="1252"/>
        <w:gridCol w:w="3675"/>
      </w:tblGrid>
      <w:tr w14:paraId="76585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0"/>
            <w:vAlign w:val="center"/>
          </w:tcPr>
          <w:p w14:paraId="036BB84F">
            <w:pPr>
              <w:spacing w:line="360" w:lineRule="auto"/>
              <w:jc w:val="center"/>
              <w:rPr>
                <w:rFonts w:ascii="宋体" w:hAnsi="宋体"/>
                <w:bCs/>
                <w:color w:val="auto"/>
                <w:sz w:val="24"/>
                <w:highlight w:val="none"/>
                <w:lang w:val="zh-CN"/>
              </w:rPr>
            </w:pPr>
            <w:bookmarkStart w:id="97" w:name="OLE_LINK249"/>
            <w:r>
              <w:rPr>
                <w:rFonts w:hint="eastAsia" w:ascii="宋体" w:hAnsi="宋体"/>
                <w:bCs/>
                <w:color w:val="auto"/>
                <w:sz w:val="24"/>
                <w:highlight w:val="none"/>
                <w:lang w:val="zh-CN"/>
              </w:rPr>
              <w:t>地址</w:t>
            </w:r>
          </w:p>
        </w:tc>
        <w:tc>
          <w:tcPr>
            <w:tcW w:w="2928" w:type="dxa"/>
            <w:noWrap w:val="0"/>
            <w:vAlign w:val="center"/>
          </w:tcPr>
          <w:p w14:paraId="600CF62D">
            <w:pPr>
              <w:spacing w:line="360" w:lineRule="auto"/>
              <w:jc w:val="center"/>
              <w:rPr>
                <w:rFonts w:hint="eastAsia" w:ascii="宋体" w:hAnsi="宋体"/>
                <w:bCs/>
                <w:color w:val="auto"/>
                <w:sz w:val="24"/>
                <w:highlight w:val="none"/>
                <w:lang w:val="zh-CN"/>
              </w:rPr>
            </w:pPr>
          </w:p>
        </w:tc>
        <w:tc>
          <w:tcPr>
            <w:tcW w:w="1252" w:type="dxa"/>
            <w:noWrap w:val="0"/>
            <w:vAlign w:val="center"/>
          </w:tcPr>
          <w:p w14:paraId="6BECFADC">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邮编</w:t>
            </w:r>
          </w:p>
        </w:tc>
        <w:tc>
          <w:tcPr>
            <w:tcW w:w="3675" w:type="dxa"/>
            <w:noWrap w:val="0"/>
            <w:vAlign w:val="center"/>
          </w:tcPr>
          <w:p w14:paraId="63290F25">
            <w:pPr>
              <w:spacing w:line="360" w:lineRule="auto"/>
              <w:jc w:val="center"/>
              <w:rPr>
                <w:rFonts w:hint="eastAsia" w:ascii="宋体" w:hAnsi="宋体"/>
                <w:bCs/>
                <w:color w:val="auto"/>
                <w:sz w:val="24"/>
                <w:highlight w:val="none"/>
                <w:lang w:val="zh-CN"/>
              </w:rPr>
            </w:pPr>
          </w:p>
        </w:tc>
      </w:tr>
      <w:tr w14:paraId="1F46A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0"/>
            <w:vAlign w:val="center"/>
          </w:tcPr>
          <w:p w14:paraId="35390122">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传真</w:t>
            </w:r>
          </w:p>
        </w:tc>
        <w:tc>
          <w:tcPr>
            <w:tcW w:w="2928" w:type="dxa"/>
            <w:noWrap w:val="0"/>
            <w:vAlign w:val="center"/>
          </w:tcPr>
          <w:p w14:paraId="32E48EA6">
            <w:pPr>
              <w:spacing w:line="360" w:lineRule="auto"/>
              <w:jc w:val="center"/>
              <w:rPr>
                <w:rFonts w:hint="eastAsia" w:ascii="宋体" w:hAnsi="宋体"/>
                <w:bCs/>
                <w:color w:val="auto"/>
                <w:sz w:val="24"/>
                <w:highlight w:val="none"/>
                <w:lang w:val="zh-CN"/>
              </w:rPr>
            </w:pPr>
          </w:p>
        </w:tc>
        <w:tc>
          <w:tcPr>
            <w:tcW w:w="1252" w:type="dxa"/>
            <w:noWrap w:val="0"/>
            <w:vAlign w:val="center"/>
          </w:tcPr>
          <w:p w14:paraId="582C655A">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办公电话</w:t>
            </w:r>
          </w:p>
        </w:tc>
        <w:tc>
          <w:tcPr>
            <w:tcW w:w="3675" w:type="dxa"/>
            <w:noWrap w:val="0"/>
            <w:vAlign w:val="center"/>
          </w:tcPr>
          <w:p w14:paraId="3EBED445">
            <w:pPr>
              <w:spacing w:line="360" w:lineRule="auto"/>
              <w:jc w:val="center"/>
              <w:rPr>
                <w:rFonts w:hint="eastAsia" w:ascii="宋体" w:hAnsi="宋体"/>
                <w:bCs/>
                <w:color w:val="auto"/>
                <w:sz w:val="24"/>
                <w:highlight w:val="none"/>
                <w:lang w:val="zh-CN"/>
              </w:rPr>
            </w:pPr>
          </w:p>
        </w:tc>
      </w:tr>
      <w:tr w14:paraId="12F96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482" w:type="dxa"/>
            <w:noWrap w:val="0"/>
            <w:vAlign w:val="center"/>
          </w:tcPr>
          <w:p w14:paraId="40E45B64">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法定代表人</w:t>
            </w:r>
          </w:p>
        </w:tc>
        <w:tc>
          <w:tcPr>
            <w:tcW w:w="2928" w:type="dxa"/>
            <w:noWrap w:val="0"/>
            <w:vAlign w:val="center"/>
          </w:tcPr>
          <w:p w14:paraId="60852BD0">
            <w:pPr>
              <w:spacing w:line="360" w:lineRule="auto"/>
              <w:jc w:val="center"/>
              <w:rPr>
                <w:rFonts w:hint="eastAsia" w:ascii="宋体" w:hAnsi="宋体"/>
                <w:bCs/>
                <w:color w:val="auto"/>
                <w:sz w:val="24"/>
                <w:highlight w:val="none"/>
                <w:lang w:val="zh-CN"/>
              </w:rPr>
            </w:pPr>
          </w:p>
        </w:tc>
        <w:tc>
          <w:tcPr>
            <w:tcW w:w="1252" w:type="dxa"/>
            <w:noWrap w:val="0"/>
            <w:vAlign w:val="center"/>
          </w:tcPr>
          <w:p w14:paraId="76919C93">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noWrap w:val="0"/>
            <w:vAlign w:val="center"/>
          </w:tcPr>
          <w:p w14:paraId="6D8444E4">
            <w:pPr>
              <w:spacing w:line="360" w:lineRule="auto"/>
              <w:jc w:val="center"/>
              <w:rPr>
                <w:rFonts w:hint="eastAsia" w:ascii="宋体" w:hAnsi="宋体"/>
                <w:bCs/>
                <w:color w:val="auto"/>
                <w:sz w:val="24"/>
                <w:highlight w:val="none"/>
                <w:lang w:val="zh-CN"/>
              </w:rPr>
            </w:pPr>
          </w:p>
        </w:tc>
      </w:tr>
      <w:tr w14:paraId="33E0C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0"/>
            <w:vAlign w:val="center"/>
          </w:tcPr>
          <w:p w14:paraId="17D91B70">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联系人</w:t>
            </w:r>
          </w:p>
        </w:tc>
        <w:tc>
          <w:tcPr>
            <w:tcW w:w="2928" w:type="dxa"/>
            <w:noWrap w:val="0"/>
            <w:vAlign w:val="center"/>
          </w:tcPr>
          <w:p w14:paraId="52216C35">
            <w:pPr>
              <w:spacing w:line="360" w:lineRule="auto"/>
              <w:jc w:val="center"/>
              <w:rPr>
                <w:rFonts w:hint="eastAsia" w:ascii="宋体" w:hAnsi="宋体"/>
                <w:bCs/>
                <w:color w:val="auto"/>
                <w:sz w:val="24"/>
                <w:highlight w:val="none"/>
                <w:lang w:val="zh-CN"/>
              </w:rPr>
            </w:pPr>
          </w:p>
        </w:tc>
        <w:tc>
          <w:tcPr>
            <w:tcW w:w="1252" w:type="dxa"/>
            <w:noWrap w:val="0"/>
            <w:vAlign w:val="center"/>
          </w:tcPr>
          <w:p w14:paraId="6B492E6E">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noWrap w:val="0"/>
            <w:vAlign w:val="center"/>
          </w:tcPr>
          <w:p w14:paraId="5F875D62">
            <w:pPr>
              <w:spacing w:line="360" w:lineRule="auto"/>
              <w:jc w:val="center"/>
              <w:rPr>
                <w:rFonts w:hint="eastAsia" w:ascii="宋体" w:hAnsi="宋体"/>
                <w:bCs/>
                <w:color w:val="auto"/>
                <w:sz w:val="24"/>
                <w:highlight w:val="none"/>
                <w:lang w:val="zh-CN"/>
              </w:rPr>
            </w:pPr>
          </w:p>
        </w:tc>
      </w:tr>
      <w:tr w14:paraId="3E42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0"/>
            <w:vAlign w:val="center"/>
          </w:tcPr>
          <w:p w14:paraId="548EA5F6">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开户名称</w:t>
            </w:r>
          </w:p>
        </w:tc>
        <w:tc>
          <w:tcPr>
            <w:tcW w:w="7855" w:type="dxa"/>
            <w:gridSpan w:val="3"/>
            <w:noWrap w:val="0"/>
            <w:vAlign w:val="center"/>
          </w:tcPr>
          <w:p w14:paraId="54FFED45">
            <w:pPr>
              <w:spacing w:line="360" w:lineRule="auto"/>
              <w:jc w:val="center"/>
              <w:rPr>
                <w:rFonts w:hint="eastAsia" w:ascii="宋体" w:hAnsi="宋体"/>
                <w:bCs/>
                <w:color w:val="auto"/>
                <w:sz w:val="24"/>
                <w:highlight w:val="none"/>
                <w:lang w:val="zh-CN"/>
              </w:rPr>
            </w:pPr>
          </w:p>
        </w:tc>
      </w:tr>
      <w:tr w14:paraId="43252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0"/>
            <w:vAlign w:val="center"/>
          </w:tcPr>
          <w:p w14:paraId="093DEE48">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开户银行</w:t>
            </w:r>
          </w:p>
        </w:tc>
        <w:tc>
          <w:tcPr>
            <w:tcW w:w="2928" w:type="dxa"/>
            <w:noWrap w:val="0"/>
            <w:vAlign w:val="center"/>
          </w:tcPr>
          <w:p w14:paraId="602EB490">
            <w:pPr>
              <w:spacing w:line="360" w:lineRule="auto"/>
              <w:jc w:val="center"/>
              <w:rPr>
                <w:rFonts w:hint="eastAsia" w:ascii="宋体" w:hAnsi="宋体"/>
                <w:bCs/>
                <w:color w:val="auto"/>
                <w:sz w:val="24"/>
                <w:highlight w:val="none"/>
                <w:lang w:val="zh-CN"/>
              </w:rPr>
            </w:pPr>
          </w:p>
        </w:tc>
        <w:tc>
          <w:tcPr>
            <w:tcW w:w="1252" w:type="dxa"/>
            <w:noWrap w:val="0"/>
            <w:vAlign w:val="center"/>
          </w:tcPr>
          <w:p w14:paraId="2A0CC7EA">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开户账号</w:t>
            </w:r>
          </w:p>
        </w:tc>
        <w:tc>
          <w:tcPr>
            <w:tcW w:w="3675" w:type="dxa"/>
            <w:noWrap w:val="0"/>
            <w:vAlign w:val="center"/>
          </w:tcPr>
          <w:p w14:paraId="30AFD0BE">
            <w:pPr>
              <w:spacing w:line="360" w:lineRule="auto"/>
              <w:jc w:val="center"/>
              <w:rPr>
                <w:rFonts w:hint="eastAsia" w:ascii="宋体" w:hAnsi="宋体"/>
                <w:bCs/>
                <w:color w:val="auto"/>
                <w:sz w:val="24"/>
                <w:highlight w:val="none"/>
                <w:lang w:val="zh-CN"/>
              </w:rPr>
            </w:pPr>
          </w:p>
        </w:tc>
      </w:tr>
      <w:bookmarkEnd w:id="95"/>
      <w:bookmarkEnd w:id="96"/>
      <w:bookmarkEnd w:id="97"/>
    </w:tbl>
    <w:p w14:paraId="196BF236">
      <w:pPr>
        <w:ind w:firstLine="480" w:firstLineChars="200"/>
        <w:rPr>
          <w:rFonts w:hint="eastAsia" w:ascii="黑体" w:hAnsi="宋体" w:eastAsia="黑体"/>
          <w:bCs/>
          <w:color w:val="auto"/>
          <w:sz w:val="24"/>
          <w:szCs w:val="24"/>
          <w:highlight w:val="none"/>
        </w:rPr>
      </w:pPr>
    </w:p>
    <w:p w14:paraId="5D295108">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lang w:val="zh-CN"/>
        </w:rPr>
        <w:t xml:space="preserve">                              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5AD041F9">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79391343">
      <w:pPr>
        <w:ind w:firstLine="480" w:firstLineChars="200"/>
        <w:rPr>
          <w:rFonts w:hint="eastAsia" w:ascii="黑体" w:hAnsi="宋体" w:eastAsia="黑体"/>
          <w:bCs/>
          <w:color w:val="auto"/>
          <w:sz w:val="24"/>
          <w:szCs w:val="24"/>
          <w:highlight w:val="none"/>
        </w:rPr>
      </w:pPr>
    </w:p>
    <w:bookmarkEnd w:id="93"/>
    <w:p w14:paraId="61A04B8C">
      <w:pPr>
        <w:jc w:val="left"/>
        <w:rPr>
          <w:rFonts w:hint="eastAsia" w:ascii="黑体" w:hAnsi="宋体" w:eastAsia="黑体"/>
          <w:bCs/>
          <w:color w:val="auto"/>
          <w:sz w:val="24"/>
          <w:szCs w:val="24"/>
          <w:highlight w:val="none"/>
        </w:rPr>
      </w:pPr>
      <w:bookmarkStart w:id="98" w:name="OLE_LINK146"/>
      <w:bookmarkStart w:id="99" w:name="_Toc4946"/>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bookmarkEnd w:id="98"/>
    </w:p>
    <w:p w14:paraId="4C13C7F6">
      <w:pPr>
        <w:ind w:firstLine="480" w:firstLineChars="200"/>
        <w:rPr>
          <w:rFonts w:hint="eastAsia" w:ascii="宋体" w:hAnsi="宋体"/>
          <w:color w:val="auto"/>
          <w:sz w:val="28"/>
          <w:szCs w:val="28"/>
          <w:highlight w:val="none"/>
        </w:rPr>
      </w:pPr>
      <w:r>
        <w:rPr>
          <w:rFonts w:hint="eastAsia" w:ascii="黑体" w:hAnsi="宋体" w:eastAsia="黑体"/>
          <w:bCs/>
          <w:color w:val="auto"/>
          <w:sz w:val="24"/>
          <w:szCs w:val="24"/>
          <w:highlight w:val="none"/>
        </w:rPr>
        <w:t>1、开标一览表（格式）：</w:t>
      </w:r>
    </w:p>
    <w:p w14:paraId="77392C11">
      <w:pPr>
        <w:spacing w:before="156" w:beforeLines="50" w:after="156" w:afterLines="50"/>
        <w:jc w:val="center"/>
        <w:rPr>
          <w:rFonts w:hint="eastAsia" w:ascii="黑体" w:hAnsi="黑体" w:eastAsia="黑体"/>
          <w:color w:val="auto"/>
          <w:sz w:val="28"/>
          <w:szCs w:val="28"/>
          <w:highlight w:val="none"/>
        </w:rPr>
      </w:pPr>
      <w:bookmarkStart w:id="100" w:name="_Toc32423"/>
      <w:r>
        <w:rPr>
          <w:rFonts w:hint="eastAsia" w:ascii="黑体" w:eastAsia="黑体"/>
          <w:bCs/>
          <w:color w:val="auto"/>
          <w:sz w:val="28"/>
          <w:szCs w:val="28"/>
          <w:highlight w:val="none"/>
        </w:rPr>
        <w:t>开标一览表</w:t>
      </w:r>
      <w:bookmarkEnd w:id="100"/>
    </w:p>
    <w:p w14:paraId="115AA5CB">
      <w:pPr>
        <w:jc w:val="center"/>
        <w:rPr>
          <w:rFonts w:hint="eastAsia" w:ascii="宋体" w:hAnsi="宋体"/>
          <w:color w:val="auto"/>
          <w:sz w:val="24"/>
          <w:szCs w:val="24"/>
          <w:highlight w:val="none"/>
        </w:rPr>
      </w:pPr>
      <w:r>
        <w:rPr>
          <w:rFonts w:hint="eastAsia" w:ascii="宋体" w:hAnsi="宋体"/>
          <w:color w:val="auto"/>
          <w:sz w:val="24"/>
          <w:szCs w:val="24"/>
          <w:highlight w:val="none"/>
        </w:rPr>
        <w:t xml:space="preserve"> </w:t>
      </w:r>
    </w:p>
    <w:p w14:paraId="181CE79E">
      <w:pPr>
        <w:ind w:left="1"/>
        <w:rPr>
          <w:rFonts w:hint="eastAsia" w:ascii="宋体" w:hAnsi="宋体"/>
          <w:color w:val="auto"/>
          <w:sz w:val="24"/>
          <w:szCs w:val="24"/>
          <w:highlight w:val="none"/>
        </w:rPr>
      </w:pPr>
      <w:r>
        <w:rPr>
          <w:rFonts w:hint="eastAsia" w:ascii="宋体" w:hAnsi="宋体"/>
          <w:color w:val="auto"/>
          <w:sz w:val="24"/>
          <w:szCs w:val="24"/>
          <w:highlight w:val="none"/>
        </w:rPr>
        <w:t xml:space="preserve">投标人名称（盖章）：                                               </w:t>
      </w:r>
    </w:p>
    <w:tbl>
      <w:tblPr>
        <w:tblStyle w:val="32"/>
        <w:tblW w:w="84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993"/>
        <w:gridCol w:w="973"/>
        <w:gridCol w:w="830"/>
        <w:gridCol w:w="1959"/>
        <w:gridCol w:w="1959"/>
      </w:tblGrid>
      <w:tr w14:paraId="2D033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40" w:type="dxa"/>
            <w:noWrap w:val="0"/>
            <w:vAlign w:val="center"/>
          </w:tcPr>
          <w:p w14:paraId="24B68266">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1993" w:type="dxa"/>
            <w:noWrap w:val="0"/>
            <w:vAlign w:val="center"/>
          </w:tcPr>
          <w:p w14:paraId="28EAE940">
            <w:pPr>
              <w:jc w:val="center"/>
              <w:rPr>
                <w:rFonts w:ascii="宋体" w:hAnsi="宋体"/>
                <w:b/>
                <w:bCs/>
                <w:color w:val="auto"/>
                <w:szCs w:val="21"/>
                <w:highlight w:val="none"/>
              </w:rPr>
            </w:pPr>
            <w:r>
              <w:rPr>
                <w:rFonts w:hint="eastAsia" w:ascii="宋体" w:hAnsi="宋体"/>
                <w:b/>
                <w:bCs/>
                <w:color w:val="auto"/>
                <w:szCs w:val="21"/>
                <w:highlight w:val="none"/>
              </w:rPr>
              <w:t>项目名称</w:t>
            </w:r>
          </w:p>
        </w:tc>
        <w:tc>
          <w:tcPr>
            <w:tcW w:w="973" w:type="dxa"/>
            <w:noWrap w:val="0"/>
            <w:vAlign w:val="center"/>
          </w:tcPr>
          <w:p w14:paraId="295EA0B4">
            <w:pPr>
              <w:jc w:val="center"/>
              <w:rPr>
                <w:rFonts w:hint="eastAsia" w:ascii="宋体" w:hAnsi="宋体"/>
                <w:b/>
                <w:bCs/>
                <w:color w:val="auto"/>
                <w:szCs w:val="21"/>
                <w:highlight w:val="none"/>
              </w:rPr>
            </w:pPr>
            <w:r>
              <w:rPr>
                <w:rFonts w:hint="eastAsia" w:ascii="宋体" w:hAnsi="宋体"/>
                <w:b/>
                <w:bCs/>
                <w:color w:val="auto"/>
                <w:szCs w:val="21"/>
                <w:highlight w:val="none"/>
              </w:rPr>
              <w:t>数量</w:t>
            </w:r>
          </w:p>
        </w:tc>
        <w:tc>
          <w:tcPr>
            <w:tcW w:w="830" w:type="dxa"/>
            <w:noWrap w:val="0"/>
            <w:vAlign w:val="center"/>
          </w:tcPr>
          <w:p w14:paraId="07702504">
            <w:pPr>
              <w:jc w:val="center"/>
              <w:rPr>
                <w:rFonts w:hint="eastAsia" w:ascii="宋体" w:hAnsi="宋体"/>
                <w:b/>
                <w:bCs/>
                <w:color w:val="auto"/>
                <w:szCs w:val="21"/>
                <w:highlight w:val="none"/>
              </w:rPr>
            </w:pPr>
            <w:r>
              <w:rPr>
                <w:rFonts w:hint="eastAsia" w:ascii="宋体" w:hAnsi="宋体"/>
                <w:b/>
                <w:bCs/>
                <w:color w:val="auto"/>
                <w:szCs w:val="21"/>
                <w:highlight w:val="none"/>
              </w:rPr>
              <w:t>单位</w:t>
            </w:r>
          </w:p>
        </w:tc>
        <w:tc>
          <w:tcPr>
            <w:tcW w:w="1959" w:type="dxa"/>
            <w:noWrap w:val="0"/>
            <w:vAlign w:val="center"/>
          </w:tcPr>
          <w:p w14:paraId="0A19D281">
            <w:pPr>
              <w:jc w:val="center"/>
              <w:rPr>
                <w:rFonts w:hint="eastAsia" w:ascii="宋体" w:hAnsi="宋体" w:eastAsia="宋体"/>
                <w:b/>
                <w:bCs/>
                <w:color w:val="auto"/>
                <w:szCs w:val="21"/>
                <w:highlight w:val="none"/>
                <w:lang w:val="en-US" w:eastAsia="zh-CN"/>
              </w:rPr>
            </w:pPr>
            <w:r>
              <w:rPr>
                <w:rFonts w:hint="eastAsia" w:ascii="宋体" w:hAnsi="宋体"/>
                <w:b/>
                <w:bCs/>
                <w:color w:val="auto"/>
                <w:szCs w:val="21"/>
                <w:highlight w:val="none"/>
                <w:lang w:val="en-US" w:eastAsia="zh-CN"/>
              </w:rPr>
              <w:t>限价</w:t>
            </w:r>
          </w:p>
        </w:tc>
        <w:tc>
          <w:tcPr>
            <w:tcW w:w="1959" w:type="dxa"/>
            <w:noWrap w:val="0"/>
            <w:vAlign w:val="center"/>
          </w:tcPr>
          <w:p w14:paraId="384FE07E">
            <w:pPr>
              <w:jc w:val="center"/>
              <w:rPr>
                <w:rFonts w:hint="eastAsia" w:ascii="宋体" w:hAnsi="宋体"/>
                <w:b/>
                <w:bCs/>
                <w:color w:val="auto"/>
                <w:szCs w:val="21"/>
                <w:highlight w:val="none"/>
              </w:rPr>
            </w:pPr>
            <w:r>
              <w:rPr>
                <w:rFonts w:hint="eastAsia" w:ascii="宋体" w:hAnsi="宋体"/>
                <w:b/>
                <w:bCs/>
                <w:color w:val="auto"/>
                <w:szCs w:val="21"/>
                <w:highlight w:val="none"/>
              </w:rPr>
              <w:t>报价</w:t>
            </w:r>
          </w:p>
        </w:tc>
      </w:tr>
      <w:tr w14:paraId="7090B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740" w:type="dxa"/>
            <w:noWrap w:val="0"/>
            <w:vAlign w:val="center"/>
          </w:tcPr>
          <w:p w14:paraId="586274D0">
            <w:pPr>
              <w:ind w:left="-111" w:leftChars="-53" w:firstLine="54" w:firstLineChars="26"/>
              <w:jc w:val="center"/>
              <w:rPr>
                <w:rFonts w:ascii="宋体" w:hAnsi="宋体"/>
                <w:color w:val="auto"/>
                <w:szCs w:val="21"/>
                <w:highlight w:val="none"/>
              </w:rPr>
            </w:pPr>
            <w:r>
              <w:rPr>
                <w:rFonts w:hint="eastAsia" w:ascii="宋体" w:hAnsi="宋体"/>
                <w:color w:val="auto"/>
                <w:szCs w:val="21"/>
                <w:highlight w:val="none"/>
              </w:rPr>
              <w:t>1</w:t>
            </w:r>
          </w:p>
        </w:tc>
        <w:tc>
          <w:tcPr>
            <w:tcW w:w="1993" w:type="dxa"/>
            <w:noWrap w:val="0"/>
            <w:vAlign w:val="center"/>
          </w:tcPr>
          <w:p w14:paraId="765038C2">
            <w:pPr>
              <w:widowControl/>
              <w:jc w:val="center"/>
              <w:textAlignment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建设报价</w:t>
            </w:r>
          </w:p>
        </w:tc>
        <w:tc>
          <w:tcPr>
            <w:tcW w:w="973" w:type="dxa"/>
            <w:noWrap w:val="0"/>
            <w:vAlign w:val="center"/>
          </w:tcPr>
          <w:p w14:paraId="46DCE6F3">
            <w:pPr>
              <w:widowControl/>
              <w:jc w:val="center"/>
              <w:textAlignment w:val="center"/>
              <w:rPr>
                <w:rFonts w:ascii="宋体" w:hAnsi="宋体"/>
                <w:color w:val="auto"/>
                <w:szCs w:val="21"/>
                <w:highlight w:val="none"/>
              </w:rPr>
            </w:pPr>
            <w:r>
              <w:rPr>
                <w:rFonts w:hint="eastAsia" w:ascii="宋体" w:hAnsi="宋体"/>
                <w:color w:val="auto"/>
                <w:szCs w:val="21"/>
                <w:highlight w:val="none"/>
              </w:rPr>
              <w:t>1</w:t>
            </w:r>
          </w:p>
        </w:tc>
        <w:tc>
          <w:tcPr>
            <w:tcW w:w="830" w:type="dxa"/>
            <w:noWrap w:val="0"/>
            <w:vAlign w:val="center"/>
          </w:tcPr>
          <w:p w14:paraId="68C0913B">
            <w:pPr>
              <w:widowControl/>
              <w:jc w:val="center"/>
              <w:textAlignment w:val="center"/>
              <w:rPr>
                <w:rFonts w:ascii="宋体" w:hAnsi="宋体"/>
                <w:color w:val="auto"/>
                <w:szCs w:val="21"/>
                <w:highlight w:val="none"/>
              </w:rPr>
            </w:pPr>
            <w:r>
              <w:rPr>
                <w:rFonts w:hint="eastAsia" w:ascii="宋体" w:hAnsi="宋体"/>
                <w:color w:val="auto"/>
                <w:szCs w:val="21"/>
                <w:highlight w:val="none"/>
              </w:rPr>
              <w:t>项</w:t>
            </w:r>
          </w:p>
        </w:tc>
        <w:tc>
          <w:tcPr>
            <w:tcW w:w="1959" w:type="dxa"/>
            <w:noWrap w:val="0"/>
            <w:vAlign w:val="center"/>
          </w:tcPr>
          <w:p w14:paraId="52138DDC">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49.8万元</w:t>
            </w:r>
          </w:p>
        </w:tc>
        <w:tc>
          <w:tcPr>
            <w:tcW w:w="1959" w:type="dxa"/>
            <w:noWrap w:val="0"/>
            <w:vAlign w:val="center"/>
          </w:tcPr>
          <w:p w14:paraId="41DD0D55">
            <w:pPr>
              <w:jc w:val="center"/>
              <w:rPr>
                <w:rFonts w:hint="eastAsia" w:ascii="宋体" w:hAnsi="宋体"/>
                <w:color w:val="auto"/>
                <w:szCs w:val="21"/>
                <w:highlight w:val="none"/>
              </w:rPr>
            </w:pP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lang w:val="en-US" w:eastAsia="zh-CN"/>
              </w:rPr>
              <w:t>万元</w:t>
            </w:r>
          </w:p>
        </w:tc>
      </w:tr>
      <w:tr w14:paraId="244B2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40" w:type="dxa"/>
            <w:shd w:val="clear" w:color="auto" w:fill="auto"/>
            <w:noWrap w:val="0"/>
            <w:vAlign w:val="center"/>
          </w:tcPr>
          <w:p w14:paraId="4278945B">
            <w:pPr>
              <w:ind w:left="-111" w:leftChars="-53" w:firstLine="54" w:firstLineChars="26"/>
              <w:jc w:val="center"/>
              <w:rPr>
                <w:rFonts w:hint="default" w:ascii="宋体" w:hAnsi="宋体" w:eastAsia="宋体" w:cs="Times New Roman"/>
                <w:color w:val="auto"/>
                <w:kern w:val="2"/>
                <w:sz w:val="21"/>
                <w:szCs w:val="21"/>
                <w:highlight w:val="none"/>
                <w:lang w:val="en-US" w:eastAsia="zh-CN" w:bidi="ar-SA"/>
              </w:rPr>
            </w:pPr>
            <w:r>
              <w:rPr>
                <w:rFonts w:hint="eastAsia" w:ascii="宋体" w:hAnsi="宋体" w:cs="Times New Roman"/>
                <w:color w:val="auto"/>
                <w:kern w:val="2"/>
                <w:sz w:val="21"/>
                <w:szCs w:val="21"/>
                <w:highlight w:val="none"/>
                <w:lang w:val="en-US" w:eastAsia="zh-CN" w:bidi="ar-SA"/>
              </w:rPr>
              <w:t>2</w:t>
            </w:r>
          </w:p>
        </w:tc>
        <w:tc>
          <w:tcPr>
            <w:tcW w:w="1993" w:type="dxa"/>
            <w:shd w:val="clear" w:color="auto" w:fill="auto"/>
            <w:noWrap w:val="0"/>
            <w:vAlign w:val="center"/>
          </w:tcPr>
          <w:p w14:paraId="5D44669A">
            <w:pPr>
              <w:widowControl/>
              <w:jc w:val="center"/>
              <w:textAlignment w:val="center"/>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rPr>
              <w:t>分红比率</w:t>
            </w:r>
          </w:p>
        </w:tc>
        <w:tc>
          <w:tcPr>
            <w:tcW w:w="973" w:type="dxa"/>
            <w:shd w:val="clear" w:color="auto" w:fill="auto"/>
            <w:noWrap w:val="0"/>
            <w:vAlign w:val="center"/>
          </w:tcPr>
          <w:p w14:paraId="36FA1DEC">
            <w:pPr>
              <w:widowControl/>
              <w:jc w:val="center"/>
              <w:textAlignment w:val="center"/>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rPr>
              <w:t>1</w:t>
            </w:r>
          </w:p>
        </w:tc>
        <w:tc>
          <w:tcPr>
            <w:tcW w:w="830" w:type="dxa"/>
            <w:shd w:val="clear" w:color="auto" w:fill="auto"/>
            <w:noWrap w:val="0"/>
            <w:vAlign w:val="center"/>
          </w:tcPr>
          <w:p w14:paraId="3F1D548A">
            <w:pPr>
              <w:widowControl/>
              <w:jc w:val="center"/>
              <w:textAlignment w:val="center"/>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rPr>
              <w:t>项</w:t>
            </w:r>
          </w:p>
        </w:tc>
        <w:tc>
          <w:tcPr>
            <w:tcW w:w="1959" w:type="dxa"/>
            <w:shd w:val="clear" w:color="auto" w:fill="auto"/>
            <w:noWrap w:val="0"/>
            <w:vAlign w:val="center"/>
          </w:tcPr>
          <w:p w14:paraId="19C94CAA">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80%</w:t>
            </w:r>
          </w:p>
        </w:tc>
        <w:tc>
          <w:tcPr>
            <w:tcW w:w="1959" w:type="dxa"/>
            <w:shd w:val="clear" w:color="auto" w:fill="auto"/>
            <w:noWrap w:val="0"/>
            <w:vAlign w:val="center"/>
          </w:tcPr>
          <w:p w14:paraId="7858A616">
            <w:pPr>
              <w:jc w:val="center"/>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w:t>
            </w:r>
          </w:p>
        </w:tc>
      </w:tr>
    </w:tbl>
    <w:p w14:paraId="492BD11D">
      <w:pPr>
        <w:ind w:left="1"/>
        <w:rPr>
          <w:rFonts w:hint="eastAsia" w:ascii="宋体" w:hAnsi="宋体"/>
          <w:color w:val="auto"/>
          <w:sz w:val="28"/>
          <w:szCs w:val="28"/>
          <w:highlight w:val="none"/>
        </w:rPr>
      </w:pPr>
    </w:p>
    <w:p w14:paraId="3D0662D9">
      <w:pPr>
        <w:ind w:left="1"/>
        <w:rPr>
          <w:rFonts w:hint="eastAsia" w:ascii="宋体" w:hAnsi="宋体"/>
          <w:color w:val="auto"/>
          <w:sz w:val="28"/>
          <w:szCs w:val="28"/>
          <w:highlight w:val="none"/>
        </w:rPr>
      </w:pPr>
    </w:p>
    <w:p w14:paraId="20A16EB0">
      <w:pPr>
        <w:ind w:firstLine="720" w:firstLineChars="300"/>
        <w:rPr>
          <w:rFonts w:hint="eastAsia" w:ascii="宋体" w:hAnsi="宋体"/>
          <w:color w:val="auto"/>
          <w:sz w:val="24"/>
          <w:szCs w:val="24"/>
          <w:highlight w:val="none"/>
        </w:rPr>
      </w:pPr>
      <w:r>
        <w:rPr>
          <w:rFonts w:hint="eastAsia" w:ascii="宋体" w:hAnsi="宋体"/>
          <w:color w:val="auto"/>
          <w:sz w:val="24"/>
          <w:szCs w:val="24"/>
          <w:highlight w:val="none"/>
        </w:rPr>
        <w:t>投标人签名：                                             日期：</w:t>
      </w:r>
    </w:p>
    <w:p w14:paraId="707766AC">
      <w:pPr>
        <w:pStyle w:val="13"/>
        <w:ind w:left="0" w:leftChars="0" w:firstLine="0" w:firstLineChars="0"/>
        <w:rPr>
          <w:rFonts w:hint="eastAsia" w:ascii="宋体" w:hAnsi="宋体"/>
          <w:color w:val="auto"/>
          <w:sz w:val="24"/>
          <w:szCs w:val="24"/>
          <w:highlight w:val="none"/>
        </w:rPr>
      </w:pPr>
    </w:p>
    <w:p w14:paraId="0A802222">
      <w:pPr>
        <w:pStyle w:val="13"/>
        <w:ind w:left="0" w:leftChars="0" w:firstLine="0" w:firstLineChars="0"/>
        <w:rPr>
          <w:rFonts w:hint="eastAsia" w:ascii="宋体" w:hAnsi="宋体"/>
          <w:color w:val="auto"/>
          <w:sz w:val="24"/>
          <w:szCs w:val="24"/>
          <w:highlight w:val="none"/>
        </w:rPr>
      </w:pPr>
    </w:p>
    <w:bookmarkEnd w:id="99"/>
    <w:p w14:paraId="5C691A10">
      <w:pPr>
        <w:spacing w:line="360" w:lineRule="auto"/>
        <w:ind w:firstLine="480" w:firstLineChars="200"/>
        <w:rPr>
          <w:rFonts w:hint="eastAsia" w:ascii="宋体" w:hAnsi="宋体" w:cs="宋体"/>
          <w:bCs/>
          <w:color w:val="auto"/>
          <w:sz w:val="24"/>
          <w:highlight w:val="none"/>
        </w:rPr>
      </w:pPr>
      <w:bookmarkStart w:id="101" w:name="OLE_LINK151"/>
      <w:r>
        <w:rPr>
          <w:rFonts w:hint="eastAsia" w:ascii="宋体" w:hAnsi="宋体" w:cs="宋体"/>
          <w:bCs/>
          <w:color w:val="auto"/>
          <w:sz w:val="24"/>
          <w:highlight w:val="none"/>
          <w:lang w:val="en-US" w:eastAsia="zh-CN"/>
        </w:rPr>
        <w:t>注：</w:t>
      </w:r>
      <w:r>
        <w:rPr>
          <w:rFonts w:hint="eastAsia" w:ascii="宋体" w:hAnsi="宋体" w:cs="宋体"/>
          <w:bCs/>
          <w:color w:val="auto"/>
          <w:sz w:val="24"/>
          <w:highlight w:val="none"/>
        </w:rPr>
        <w:t>报价总价已全部考虑了包括所有货物、服务、设计、制造、包装、人力、机械、运输装</w:t>
      </w:r>
      <w:r>
        <w:rPr>
          <w:rFonts w:hint="eastAsia" w:ascii="宋体" w:hAnsi="宋体" w:cs="宋体"/>
          <w:bCs/>
          <w:color w:val="auto"/>
          <w:sz w:val="24"/>
          <w:highlight w:val="none"/>
          <w:lang w:eastAsia="zh-CN"/>
        </w:rPr>
        <w:t>卸</w:t>
      </w:r>
      <w:r>
        <w:rPr>
          <w:rFonts w:hint="eastAsia" w:ascii="宋体" w:hAnsi="宋体" w:cs="宋体"/>
          <w:bCs/>
          <w:color w:val="auto"/>
          <w:sz w:val="24"/>
          <w:highlight w:val="none"/>
        </w:rPr>
        <w:t>、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14:paraId="09879D7A">
      <w:pPr>
        <w:pStyle w:val="2"/>
        <w:ind w:left="0" w:leftChars="0"/>
        <w:rPr>
          <w:rFonts w:hint="eastAsia"/>
          <w:color w:val="auto"/>
          <w:highlight w:val="none"/>
        </w:rPr>
      </w:pPr>
    </w:p>
    <w:p w14:paraId="11A085AC">
      <w:pPr>
        <w:pStyle w:val="2"/>
        <w:ind w:left="1260"/>
        <w:rPr>
          <w:rFonts w:hint="eastAsia"/>
          <w:color w:val="auto"/>
          <w:highlight w:val="none"/>
        </w:rPr>
      </w:pPr>
    </w:p>
    <w:p w14:paraId="540FBE58">
      <w:pPr>
        <w:rPr>
          <w:rFonts w:hint="eastAsia"/>
          <w:color w:val="auto"/>
          <w:highlight w:val="none"/>
        </w:rPr>
      </w:pPr>
    </w:p>
    <w:p w14:paraId="280BF27C">
      <w:pPr>
        <w:pStyle w:val="13"/>
        <w:rPr>
          <w:rFonts w:hint="eastAsia"/>
          <w:color w:val="auto"/>
          <w:highlight w:val="none"/>
        </w:rPr>
      </w:pPr>
    </w:p>
    <w:p w14:paraId="4FED5281">
      <w:pPr>
        <w:pStyle w:val="2"/>
        <w:ind w:left="1260"/>
        <w:rPr>
          <w:rFonts w:hint="eastAsia"/>
          <w:color w:val="auto"/>
          <w:highlight w:val="none"/>
        </w:rPr>
      </w:pPr>
    </w:p>
    <w:p w14:paraId="2E4F7CF0">
      <w:pPr>
        <w:rPr>
          <w:rFonts w:hint="eastAsia"/>
          <w:color w:val="auto"/>
          <w:highlight w:val="none"/>
        </w:rPr>
      </w:pPr>
    </w:p>
    <w:p w14:paraId="6326321C">
      <w:pPr>
        <w:pStyle w:val="2"/>
        <w:ind w:left="1260"/>
        <w:rPr>
          <w:rFonts w:hint="eastAsia"/>
          <w:color w:val="auto"/>
          <w:highlight w:val="none"/>
        </w:rPr>
      </w:pPr>
    </w:p>
    <w:p w14:paraId="44AC2E44">
      <w:pPr>
        <w:rPr>
          <w:rFonts w:hint="eastAsia"/>
          <w:color w:val="auto"/>
          <w:highlight w:val="none"/>
        </w:rPr>
      </w:pPr>
      <w:r>
        <w:rPr>
          <w:rFonts w:hint="eastAsia"/>
          <w:color w:val="auto"/>
          <w:highlight w:val="none"/>
        </w:rPr>
        <w:br w:type="page"/>
      </w:r>
    </w:p>
    <w:p w14:paraId="7521337D">
      <w:pPr>
        <w:jc w:val="both"/>
        <w:rPr>
          <w:rFonts w:ascii="黑体" w:hAnsi="黑体" w:eastAsia="黑体"/>
          <w:sz w:val="28"/>
          <w:szCs w:val="28"/>
          <w:highlight w:val="none"/>
        </w:rPr>
      </w:pPr>
      <w:r>
        <w:rPr>
          <w:rFonts w:hint="eastAsia" w:ascii="黑体" w:hAnsi="宋体" w:eastAsia="黑体"/>
          <w:bCs/>
          <w:sz w:val="24"/>
          <w:szCs w:val="24"/>
          <w:highlight w:val="none"/>
          <w:lang w:val="en-US" w:eastAsia="zh-CN"/>
        </w:rPr>
        <w:t>附：建设</w:t>
      </w:r>
      <w:r>
        <w:rPr>
          <w:rFonts w:hint="eastAsia" w:ascii="黑体" w:hAnsi="宋体" w:eastAsia="黑体"/>
          <w:bCs/>
          <w:sz w:val="24"/>
          <w:szCs w:val="24"/>
          <w:highlight w:val="none"/>
        </w:rPr>
        <w:t>报价</w:t>
      </w:r>
      <w:r>
        <w:rPr>
          <w:rFonts w:hint="eastAsia" w:ascii="黑体" w:hAnsi="宋体" w:eastAsia="黑体"/>
          <w:bCs/>
          <w:sz w:val="24"/>
          <w:szCs w:val="24"/>
          <w:highlight w:val="none"/>
          <w:lang w:val="en-US" w:eastAsia="zh-CN"/>
        </w:rPr>
        <w:t>明细</w:t>
      </w:r>
      <w:r>
        <w:rPr>
          <w:rFonts w:hint="eastAsia" w:ascii="黑体" w:hAnsi="宋体" w:eastAsia="黑体"/>
          <w:bCs/>
          <w:sz w:val="24"/>
          <w:szCs w:val="24"/>
          <w:highlight w:val="none"/>
        </w:rPr>
        <w:t>表</w:t>
      </w:r>
    </w:p>
    <w:p w14:paraId="05AAA8C9">
      <w:pPr>
        <w:jc w:val="left"/>
        <w:rPr>
          <w:rFonts w:ascii="宋体" w:hAnsi="宋体"/>
          <w:szCs w:val="21"/>
          <w:highlight w:val="none"/>
          <w:lang w:val="zh-CN"/>
        </w:rPr>
      </w:pPr>
    </w:p>
    <w:p w14:paraId="56467698">
      <w:pPr>
        <w:jc w:val="both"/>
        <w:rPr>
          <w:rFonts w:ascii="黑体" w:hAnsi="黑体" w:eastAsia="黑体"/>
          <w:sz w:val="28"/>
          <w:szCs w:val="28"/>
          <w:highlight w:val="none"/>
        </w:rPr>
      </w:pPr>
      <w:r>
        <w:rPr>
          <w:rFonts w:hint="eastAsia" w:ascii="宋体" w:hAnsi="宋体"/>
          <w:sz w:val="24"/>
          <w:szCs w:val="24"/>
          <w:highlight w:val="none"/>
        </w:rPr>
        <w:t xml:space="preserve"> </w:t>
      </w:r>
    </w:p>
    <w:tbl>
      <w:tblPr>
        <w:tblStyle w:val="32"/>
        <w:tblW w:w="86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1266"/>
        <w:gridCol w:w="528"/>
        <w:gridCol w:w="603"/>
        <w:gridCol w:w="1131"/>
        <w:gridCol w:w="1084"/>
        <w:gridCol w:w="751"/>
        <w:gridCol w:w="946"/>
        <w:gridCol w:w="978"/>
        <w:gridCol w:w="849"/>
      </w:tblGrid>
      <w:tr w14:paraId="67A9E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558" w:type="dxa"/>
            <w:vAlign w:val="center"/>
          </w:tcPr>
          <w:p w14:paraId="06F3DD3E">
            <w:pPr>
              <w:spacing w:before="5"/>
              <w:jc w:val="center"/>
              <w:rPr>
                <w:rFonts w:ascii="Calibri" w:hAnsi="Calibri" w:eastAsia="宋体" w:cs="Times New Roman"/>
                <w:sz w:val="18"/>
                <w:highlight w:val="none"/>
              </w:rPr>
            </w:pPr>
            <w:bookmarkStart w:id="102" w:name="_Toc14859"/>
            <w:r>
              <w:rPr>
                <w:rFonts w:hint="eastAsia" w:ascii="Calibri" w:hAnsi="Calibri" w:eastAsia="宋体" w:cs="Times New Roman"/>
                <w:sz w:val="18"/>
                <w:highlight w:val="none"/>
              </w:rPr>
              <w:t>序号</w:t>
            </w:r>
          </w:p>
        </w:tc>
        <w:tc>
          <w:tcPr>
            <w:tcW w:w="1266" w:type="dxa"/>
            <w:vAlign w:val="center"/>
          </w:tcPr>
          <w:p w14:paraId="1C3DE895">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项目名称</w:t>
            </w:r>
          </w:p>
        </w:tc>
        <w:tc>
          <w:tcPr>
            <w:tcW w:w="528" w:type="dxa"/>
            <w:vAlign w:val="center"/>
          </w:tcPr>
          <w:p w14:paraId="37F37ED5">
            <w:pPr>
              <w:spacing w:before="5"/>
              <w:jc w:val="center"/>
              <w:rPr>
                <w:rFonts w:hint="eastAsia" w:ascii="Calibri" w:hAnsi="Calibri" w:eastAsia="宋体" w:cs="Times New Roman"/>
                <w:sz w:val="18"/>
                <w:highlight w:val="none"/>
                <w:lang w:val="en-US" w:eastAsia="zh-CN"/>
              </w:rPr>
            </w:pPr>
            <w:r>
              <w:rPr>
                <w:rFonts w:hint="eastAsia" w:ascii="Calibri" w:hAnsi="Calibri" w:eastAsia="宋体" w:cs="Times New Roman"/>
                <w:sz w:val="18"/>
                <w:highlight w:val="none"/>
                <w:lang w:val="en-US" w:eastAsia="zh-CN"/>
              </w:rPr>
              <w:t>单位</w:t>
            </w:r>
          </w:p>
        </w:tc>
        <w:tc>
          <w:tcPr>
            <w:tcW w:w="603" w:type="dxa"/>
            <w:vAlign w:val="center"/>
          </w:tcPr>
          <w:p w14:paraId="74BBBFED">
            <w:pPr>
              <w:spacing w:before="5"/>
              <w:jc w:val="center"/>
              <w:rPr>
                <w:rFonts w:hint="eastAsia" w:ascii="Calibri" w:hAnsi="Calibri" w:eastAsia="宋体" w:cs="Times New Roman"/>
                <w:sz w:val="18"/>
                <w:highlight w:val="none"/>
                <w:lang w:val="en-US" w:eastAsia="zh-CN"/>
              </w:rPr>
            </w:pPr>
            <w:r>
              <w:rPr>
                <w:rFonts w:hint="eastAsia" w:ascii="Calibri" w:hAnsi="Calibri" w:eastAsia="宋体" w:cs="Times New Roman"/>
                <w:sz w:val="18"/>
                <w:highlight w:val="none"/>
                <w:lang w:val="en-US" w:eastAsia="zh-CN"/>
              </w:rPr>
              <w:t>数量</w:t>
            </w:r>
          </w:p>
        </w:tc>
        <w:tc>
          <w:tcPr>
            <w:tcW w:w="1131" w:type="dxa"/>
            <w:vAlign w:val="center"/>
          </w:tcPr>
          <w:p w14:paraId="077D91F0">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含税分项费用报价</w:t>
            </w:r>
          </w:p>
        </w:tc>
        <w:tc>
          <w:tcPr>
            <w:tcW w:w="1084" w:type="dxa"/>
            <w:vAlign w:val="center"/>
          </w:tcPr>
          <w:p w14:paraId="13E4E0FF">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不含税分项费用报价</w:t>
            </w:r>
          </w:p>
        </w:tc>
        <w:tc>
          <w:tcPr>
            <w:tcW w:w="751" w:type="dxa"/>
            <w:vAlign w:val="center"/>
          </w:tcPr>
          <w:p w14:paraId="7F296870">
            <w:pPr>
              <w:spacing w:before="5"/>
              <w:jc w:val="center"/>
              <w:rPr>
                <w:rFonts w:ascii="Calibri" w:hAnsi="Calibri" w:eastAsia="宋体" w:cs="Times New Roman"/>
                <w:sz w:val="18"/>
                <w:highlight w:val="none"/>
              </w:rPr>
            </w:pPr>
            <w:r>
              <w:rPr>
                <w:rFonts w:ascii="Calibri" w:hAnsi="Calibri" w:eastAsia="宋体" w:cs="Times New Roman"/>
                <w:sz w:val="18"/>
                <w:highlight w:val="none"/>
              </w:rPr>
              <w:t>增值税税额</w:t>
            </w:r>
          </w:p>
        </w:tc>
        <w:tc>
          <w:tcPr>
            <w:tcW w:w="946" w:type="dxa"/>
            <w:vAlign w:val="center"/>
          </w:tcPr>
          <w:p w14:paraId="7AC42E08">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原厂质保期</w:t>
            </w:r>
          </w:p>
        </w:tc>
        <w:tc>
          <w:tcPr>
            <w:tcW w:w="978" w:type="dxa"/>
            <w:vAlign w:val="center"/>
          </w:tcPr>
          <w:p w14:paraId="1F9DDF51">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品牌型号</w:t>
            </w:r>
          </w:p>
        </w:tc>
        <w:tc>
          <w:tcPr>
            <w:tcW w:w="849" w:type="dxa"/>
            <w:vAlign w:val="center"/>
          </w:tcPr>
          <w:p w14:paraId="59150102">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生产厂家</w:t>
            </w:r>
          </w:p>
        </w:tc>
      </w:tr>
      <w:tr w14:paraId="25A36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58" w:type="dxa"/>
            <w:vAlign w:val="center"/>
          </w:tcPr>
          <w:p w14:paraId="03785E26">
            <w:pPr>
              <w:spacing w:before="5"/>
              <w:jc w:val="center"/>
              <w:rPr>
                <w:rFonts w:hint="eastAsia" w:ascii="Calibri" w:hAnsi="Calibri" w:eastAsia="宋体" w:cs="Times New Roman"/>
                <w:sz w:val="18"/>
                <w:highlight w:val="none"/>
                <w:lang w:val="en-US" w:eastAsia="zh-CN"/>
              </w:rPr>
            </w:pPr>
            <w:r>
              <w:rPr>
                <w:rFonts w:hint="eastAsia" w:ascii="Calibri" w:hAnsi="Calibri" w:eastAsia="宋体" w:cs="Times New Roman"/>
                <w:sz w:val="18"/>
                <w:highlight w:val="none"/>
                <w:lang w:val="en-US" w:eastAsia="zh-CN"/>
              </w:rPr>
              <w:t>1</w:t>
            </w:r>
          </w:p>
        </w:tc>
        <w:tc>
          <w:tcPr>
            <w:tcW w:w="1266" w:type="dxa"/>
            <w:vAlign w:val="center"/>
          </w:tcPr>
          <w:p w14:paraId="3599DA57">
            <w:pPr>
              <w:spacing w:before="5"/>
              <w:jc w:val="center"/>
              <w:rPr>
                <w:rFonts w:ascii="Calibri" w:hAnsi="Calibri" w:eastAsia="宋体" w:cs="Times New Roman"/>
                <w:sz w:val="18"/>
                <w:highlight w:val="none"/>
              </w:rPr>
            </w:pPr>
          </w:p>
        </w:tc>
        <w:tc>
          <w:tcPr>
            <w:tcW w:w="528" w:type="dxa"/>
            <w:vAlign w:val="center"/>
          </w:tcPr>
          <w:p w14:paraId="0471B7B0">
            <w:pPr>
              <w:spacing w:before="5"/>
              <w:jc w:val="center"/>
              <w:rPr>
                <w:rFonts w:ascii="Calibri" w:hAnsi="Calibri" w:eastAsia="宋体" w:cs="Times New Roman"/>
                <w:sz w:val="18"/>
                <w:highlight w:val="none"/>
              </w:rPr>
            </w:pPr>
          </w:p>
        </w:tc>
        <w:tc>
          <w:tcPr>
            <w:tcW w:w="603" w:type="dxa"/>
            <w:vAlign w:val="center"/>
          </w:tcPr>
          <w:p w14:paraId="4DB93D1F">
            <w:pPr>
              <w:spacing w:before="5"/>
              <w:jc w:val="center"/>
              <w:rPr>
                <w:rFonts w:ascii="Calibri" w:hAnsi="Calibri" w:eastAsia="宋体" w:cs="Times New Roman"/>
                <w:sz w:val="18"/>
                <w:highlight w:val="none"/>
              </w:rPr>
            </w:pPr>
          </w:p>
        </w:tc>
        <w:tc>
          <w:tcPr>
            <w:tcW w:w="1131" w:type="dxa"/>
            <w:vAlign w:val="center"/>
          </w:tcPr>
          <w:p w14:paraId="43D62A9A">
            <w:pPr>
              <w:spacing w:before="5"/>
              <w:jc w:val="center"/>
              <w:rPr>
                <w:rFonts w:ascii="Calibri" w:hAnsi="Calibri" w:eastAsia="宋体" w:cs="Times New Roman"/>
                <w:sz w:val="18"/>
                <w:highlight w:val="none"/>
              </w:rPr>
            </w:pPr>
          </w:p>
        </w:tc>
        <w:tc>
          <w:tcPr>
            <w:tcW w:w="1084" w:type="dxa"/>
            <w:vAlign w:val="center"/>
          </w:tcPr>
          <w:p w14:paraId="609AE453">
            <w:pPr>
              <w:spacing w:before="5"/>
              <w:jc w:val="center"/>
              <w:rPr>
                <w:rFonts w:ascii="Calibri" w:hAnsi="Calibri" w:eastAsia="宋体" w:cs="Times New Roman"/>
                <w:sz w:val="18"/>
                <w:highlight w:val="none"/>
              </w:rPr>
            </w:pPr>
          </w:p>
        </w:tc>
        <w:tc>
          <w:tcPr>
            <w:tcW w:w="751" w:type="dxa"/>
            <w:vAlign w:val="center"/>
          </w:tcPr>
          <w:p w14:paraId="4E90A7CD">
            <w:pPr>
              <w:spacing w:before="5"/>
              <w:jc w:val="center"/>
              <w:rPr>
                <w:rFonts w:ascii="Calibri" w:hAnsi="Calibri" w:eastAsia="宋体" w:cs="Times New Roman"/>
                <w:sz w:val="18"/>
                <w:highlight w:val="none"/>
              </w:rPr>
            </w:pPr>
          </w:p>
        </w:tc>
        <w:tc>
          <w:tcPr>
            <w:tcW w:w="946" w:type="dxa"/>
            <w:vAlign w:val="center"/>
          </w:tcPr>
          <w:p w14:paraId="02719F2D">
            <w:pPr>
              <w:spacing w:before="5"/>
              <w:jc w:val="center"/>
              <w:rPr>
                <w:rFonts w:ascii="Calibri" w:hAnsi="Calibri" w:eastAsia="宋体" w:cs="Times New Roman"/>
                <w:sz w:val="18"/>
                <w:highlight w:val="none"/>
              </w:rPr>
            </w:pPr>
          </w:p>
        </w:tc>
        <w:tc>
          <w:tcPr>
            <w:tcW w:w="978" w:type="dxa"/>
            <w:vAlign w:val="center"/>
          </w:tcPr>
          <w:p w14:paraId="03108758">
            <w:pPr>
              <w:spacing w:before="5"/>
              <w:jc w:val="center"/>
              <w:rPr>
                <w:rFonts w:ascii="Calibri" w:hAnsi="Calibri" w:eastAsia="宋体" w:cs="Times New Roman"/>
                <w:sz w:val="18"/>
                <w:highlight w:val="none"/>
              </w:rPr>
            </w:pPr>
          </w:p>
        </w:tc>
        <w:tc>
          <w:tcPr>
            <w:tcW w:w="849" w:type="dxa"/>
            <w:vAlign w:val="center"/>
          </w:tcPr>
          <w:p w14:paraId="45704D01">
            <w:pPr>
              <w:spacing w:before="5"/>
              <w:jc w:val="center"/>
              <w:rPr>
                <w:rFonts w:ascii="Calibri" w:hAnsi="Calibri" w:eastAsia="宋体" w:cs="Times New Roman"/>
                <w:sz w:val="18"/>
                <w:highlight w:val="none"/>
              </w:rPr>
            </w:pPr>
          </w:p>
        </w:tc>
      </w:tr>
      <w:tr w14:paraId="387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58" w:type="dxa"/>
            <w:vAlign w:val="center"/>
          </w:tcPr>
          <w:p w14:paraId="6DC0F606">
            <w:pPr>
              <w:spacing w:before="5"/>
              <w:jc w:val="center"/>
              <w:rPr>
                <w:rFonts w:hint="eastAsia" w:ascii="Calibri" w:hAnsi="Calibri" w:eastAsia="宋体" w:cs="Times New Roman"/>
                <w:sz w:val="18"/>
                <w:highlight w:val="none"/>
                <w:lang w:val="en-US" w:eastAsia="zh-CN"/>
              </w:rPr>
            </w:pPr>
            <w:r>
              <w:rPr>
                <w:rFonts w:hint="eastAsia" w:ascii="Calibri" w:hAnsi="Calibri" w:eastAsia="宋体" w:cs="Times New Roman"/>
                <w:sz w:val="18"/>
                <w:highlight w:val="none"/>
                <w:lang w:val="en-US" w:eastAsia="zh-CN"/>
              </w:rPr>
              <w:t>2</w:t>
            </w:r>
          </w:p>
        </w:tc>
        <w:tc>
          <w:tcPr>
            <w:tcW w:w="1266" w:type="dxa"/>
            <w:vAlign w:val="center"/>
          </w:tcPr>
          <w:p w14:paraId="205F7E73">
            <w:pPr>
              <w:spacing w:before="5"/>
              <w:jc w:val="center"/>
              <w:rPr>
                <w:rFonts w:ascii="Calibri" w:hAnsi="Calibri" w:eastAsia="宋体" w:cs="Times New Roman"/>
                <w:sz w:val="18"/>
                <w:highlight w:val="none"/>
              </w:rPr>
            </w:pPr>
          </w:p>
        </w:tc>
        <w:tc>
          <w:tcPr>
            <w:tcW w:w="528" w:type="dxa"/>
            <w:vAlign w:val="center"/>
          </w:tcPr>
          <w:p w14:paraId="3324491D">
            <w:pPr>
              <w:spacing w:before="5"/>
              <w:jc w:val="center"/>
              <w:rPr>
                <w:rFonts w:ascii="Calibri" w:hAnsi="Calibri" w:eastAsia="宋体" w:cs="Times New Roman"/>
                <w:sz w:val="18"/>
                <w:highlight w:val="none"/>
              </w:rPr>
            </w:pPr>
          </w:p>
        </w:tc>
        <w:tc>
          <w:tcPr>
            <w:tcW w:w="603" w:type="dxa"/>
            <w:vAlign w:val="center"/>
          </w:tcPr>
          <w:p w14:paraId="4C589C31">
            <w:pPr>
              <w:spacing w:before="5"/>
              <w:jc w:val="center"/>
              <w:rPr>
                <w:rFonts w:ascii="Calibri" w:hAnsi="Calibri" w:eastAsia="宋体" w:cs="Times New Roman"/>
                <w:sz w:val="18"/>
                <w:highlight w:val="none"/>
              </w:rPr>
            </w:pPr>
          </w:p>
        </w:tc>
        <w:tc>
          <w:tcPr>
            <w:tcW w:w="1131" w:type="dxa"/>
            <w:vAlign w:val="center"/>
          </w:tcPr>
          <w:p w14:paraId="7DD63BA1">
            <w:pPr>
              <w:spacing w:before="5"/>
              <w:jc w:val="center"/>
              <w:rPr>
                <w:rFonts w:ascii="Calibri" w:hAnsi="Calibri" w:eastAsia="宋体" w:cs="Times New Roman"/>
                <w:sz w:val="18"/>
                <w:highlight w:val="none"/>
              </w:rPr>
            </w:pPr>
          </w:p>
        </w:tc>
        <w:tc>
          <w:tcPr>
            <w:tcW w:w="1084" w:type="dxa"/>
            <w:vAlign w:val="center"/>
          </w:tcPr>
          <w:p w14:paraId="5587AFC3">
            <w:pPr>
              <w:spacing w:before="5"/>
              <w:jc w:val="center"/>
              <w:rPr>
                <w:rFonts w:ascii="Calibri" w:hAnsi="Calibri" w:eastAsia="宋体" w:cs="Times New Roman"/>
                <w:sz w:val="18"/>
                <w:highlight w:val="none"/>
              </w:rPr>
            </w:pPr>
          </w:p>
        </w:tc>
        <w:tc>
          <w:tcPr>
            <w:tcW w:w="751" w:type="dxa"/>
            <w:vAlign w:val="center"/>
          </w:tcPr>
          <w:p w14:paraId="5BF6AD59">
            <w:pPr>
              <w:spacing w:before="5"/>
              <w:jc w:val="center"/>
              <w:rPr>
                <w:rFonts w:ascii="Calibri" w:hAnsi="Calibri" w:eastAsia="宋体" w:cs="Times New Roman"/>
                <w:sz w:val="18"/>
                <w:highlight w:val="none"/>
              </w:rPr>
            </w:pPr>
          </w:p>
        </w:tc>
        <w:tc>
          <w:tcPr>
            <w:tcW w:w="946" w:type="dxa"/>
            <w:vAlign w:val="center"/>
          </w:tcPr>
          <w:p w14:paraId="6067D97B">
            <w:pPr>
              <w:spacing w:before="5"/>
              <w:jc w:val="center"/>
              <w:rPr>
                <w:rFonts w:ascii="Calibri" w:hAnsi="Calibri" w:eastAsia="宋体" w:cs="Times New Roman"/>
                <w:sz w:val="18"/>
                <w:highlight w:val="none"/>
              </w:rPr>
            </w:pPr>
          </w:p>
        </w:tc>
        <w:tc>
          <w:tcPr>
            <w:tcW w:w="978" w:type="dxa"/>
            <w:vAlign w:val="center"/>
          </w:tcPr>
          <w:p w14:paraId="7579285F">
            <w:pPr>
              <w:spacing w:before="5"/>
              <w:jc w:val="center"/>
              <w:rPr>
                <w:rFonts w:ascii="Calibri" w:hAnsi="Calibri" w:eastAsia="宋体" w:cs="Times New Roman"/>
                <w:sz w:val="18"/>
                <w:highlight w:val="none"/>
              </w:rPr>
            </w:pPr>
          </w:p>
        </w:tc>
        <w:tc>
          <w:tcPr>
            <w:tcW w:w="849" w:type="dxa"/>
            <w:vAlign w:val="center"/>
          </w:tcPr>
          <w:p w14:paraId="3002900B">
            <w:pPr>
              <w:spacing w:before="5"/>
              <w:jc w:val="center"/>
              <w:rPr>
                <w:rFonts w:ascii="Calibri" w:hAnsi="Calibri" w:eastAsia="宋体" w:cs="Times New Roman"/>
                <w:sz w:val="18"/>
                <w:highlight w:val="none"/>
              </w:rPr>
            </w:pPr>
          </w:p>
        </w:tc>
      </w:tr>
      <w:tr w14:paraId="66A78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58" w:type="dxa"/>
            <w:vAlign w:val="center"/>
          </w:tcPr>
          <w:p w14:paraId="7FE733B7">
            <w:pPr>
              <w:spacing w:before="5"/>
              <w:jc w:val="center"/>
              <w:rPr>
                <w:rFonts w:hint="eastAsia" w:ascii="Calibri" w:hAnsi="Calibri" w:eastAsia="宋体" w:cs="Times New Roman"/>
                <w:sz w:val="18"/>
                <w:highlight w:val="none"/>
                <w:lang w:val="en-US" w:eastAsia="zh-CN"/>
              </w:rPr>
            </w:pPr>
            <w:r>
              <w:rPr>
                <w:rFonts w:hint="eastAsia" w:ascii="Calibri" w:hAnsi="Calibri" w:eastAsia="宋体" w:cs="Times New Roman"/>
                <w:sz w:val="18"/>
                <w:highlight w:val="none"/>
                <w:lang w:val="en-US" w:eastAsia="zh-CN"/>
              </w:rPr>
              <w:t>3</w:t>
            </w:r>
          </w:p>
        </w:tc>
        <w:tc>
          <w:tcPr>
            <w:tcW w:w="1266" w:type="dxa"/>
            <w:vAlign w:val="center"/>
          </w:tcPr>
          <w:p w14:paraId="491B33E6">
            <w:pPr>
              <w:spacing w:before="5"/>
              <w:jc w:val="center"/>
              <w:rPr>
                <w:rFonts w:ascii="Calibri" w:hAnsi="Calibri" w:eastAsia="宋体" w:cs="Times New Roman"/>
                <w:sz w:val="18"/>
                <w:highlight w:val="none"/>
              </w:rPr>
            </w:pPr>
          </w:p>
        </w:tc>
        <w:tc>
          <w:tcPr>
            <w:tcW w:w="528" w:type="dxa"/>
            <w:vAlign w:val="center"/>
          </w:tcPr>
          <w:p w14:paraId="56793563">
            <w:pPr>
              <w:spacing w:before="5"/>
              <w:jc w:val="center"/>
              <w:rPr>
                <w:rFonts w:ascii="Calibri" w:hAnsi="Calibri" w:eastAsia="宋体" w:cs="Times New Roman"/>
                <w:sz w:val="18"/>
                <w:highlight w:val="none"/>
              </w:rPr>
            </w:pPr>
          </w:p>
        </w:tc>
        <w:tc>
          <w:tcPr>
            <w:tcW w:w="603" w:type="dxa"/>
            <w:vAlign w:val="center"/>
          </w:tcPr>
          <w:p w14:paraId="375CB301">
            <w:pPr>
              <w:spacing w:before="5"/>
              <w:jc w:val="center"/>
              <w:rPr>
                <w:rFonts w:ascii="Calibri" w:hAnsi="Calibri" w:eastAsia="宋体" w:cs="Times New Roman"/>
                <w:sz w:val="18"/>
                <w:highlight w:val="none"/>
              </w:rPr>
            </w:pPr>
          </w:p>
        </w:tc>
        <w:tc>
          <w:tcPr>
            <w:tcW w:w="1131" w:type="dxa"/>
            <w:vAlign w:val="center"/>
          </w:tcPr>
          <w:p w14:paraId="3C290778">
            <w:pPr>
              <w:spacing w:before="5"/>
              <w:jc w:val="center"/>
              <w:rPr>
                <w:rFonts w:ascii="Calibri" w:hAnsi="Calibri" w:eastAsia="宋体" w:cs="Times New Roman"/>
                <w:sz w:val="18"/>
                <w:highlight w:val="none"/>
              </w:rPr>
            </w:pPr>
          </w:p>
        </w:tc>
        <w:tc>
          <w:tcPr>
            <w:tcW w:w="1084" w:type="dxa"/>
            <w:vAlign w:val="center"/>
          </w:tcPr>
          <w:p w14:paraId="05EEE858">
            <w:pPr>
              <w:spacing w:before="5"/>
              <w:jc w:val="center"/>
              <w:rPr>
                <w:rFonts w:ascii="Calibri" w:hAnsi="Calibri" w:eastAsia="宋体" w:cs="Times New Roman"/>
                <w:sz w:val="18"/>
                <w:highlight w:val="none"/>
              </w:rPr>
            </w:pPr>
          </w:p>
        </w:tc>
        <w:tc>
          <w:tcPr>
            <w:tcW w:w="751" w:type="dxa"/>
            <w:vAlign w:val="center"/>
          </w:tcPr>
          <w:p w14:paraId="461479EF">
            <w:pPr>
              <w:spacing w:before="5"/>
              <w:jc w:val="center"/>
              <w:rPr>
                <w:rFonts w:ascii="Calibri" w:hAnsi="Calibri" w:eastAsia="宋体" w:cs="Times New Roman"/>
                <w:sz w:val="18"/>
                <w:highlight w:val="none"/>
              </w:rPr>
            </w:pPr>
          </w:p>
        </w:tc>
        <w:tc>
          <w:tcPr>
            <w:tcW w:w="946" w:type="dxa"/>
            <w:vAlign w:val="center"/>
          </w:tcPr>
          <w:p w14:paraId="012DF2AF">
            <w:pPr>
              <w:spacing w:before="5"/>
              <w:jc w:val="center"/>
              <w:rPr>
                <w:rFonts w:ascii="Calibri" w:hAnsi="Calibri" w:eastAsia="宋体" w:cs="Times New Roman"/>
                <w:sz w:val="18"/>
                <w:highlight w:val="none"/>
              </w:rPr>
            </w:pPr>
          </w:p>
        </w:tc>
        <w:tc>
          <w:tcPr>
            <w:tcW w:w="978" w:type="dxa"/>
            <w:vAlign w:val="center"/>
          </w:tcPr>
          <w:p w14:paraId="16E70157">
            <w:pPr>
              <w:spacing w:before="5"/>
              <w:jc w:val="center"/>
              <w:rPr>
                <w:rFonts w:ascii="Calibri" w:hAnsi="Calibri" w:eastAsia="宋体" w:cs="Times New Roman"/>
                <w:sz w:val="18"/>
                <w:highlight w:val="none"/>
              </w:rPr>
            </w:pPr>
          </w:p>
        </w:tc>
        <w:tc>
          <w:tcPr>
            <w:tcW w:w="849" w:type="dxa"/>
            <w:vAlign w:val="center"/>
          </w:tcPr>
          <w:p w14:paraId="735A9369">
            <w:pPr>
              <w:spacing w:before="5"/>
              <w:jc w:val="center"/>
              <w:rPr>
                <w:rFonts w:ascii="Calibri" w:hAnsi="Calibri" w:eastAsia="宋体" w:cs="Times New Roman"/>
                <w:sz w:val="18"/>
                <w:highlight w:val="none"/>
              </w:rPr>
            </w:pPr>
          </w:p>
        </w:tc>
      </w:tr>
      <w:tr w14:paraId="6B318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8" w:hRule="atLeast"/>
          <w:jc w:val="center"/>
        </w:trPr>
        <w:tc>
          <w:tcPr>
            <w:tcW w:w="558" w:type="dxa"/>
            <w:vAlign w:val="center"/>
          </w:tcPr>
          <w:p w14:paraId="7E84D912">
            <w:pPr>
              <w:spacing w:before="5"/>
              <w:jc w:val="center"/>
              <w:rPr>
                <w:rFonts w:hint="eastAsia" w:ascii="Calibri" w:hAnsi="Calibri" w:eastAsia="宋体" w:cs="Times New Roman"/>
                <w:sz w:val="18"/>
                <w:highlight w:val="none"/>
                <w:lang w:val="en-US" w:eastAsia="zh-CN"/>
              </w:rPr>
            </w:pPr>
            <w:r>
              <w:rPr>
                <w:rFonts w:hint="eastAsia" w:ascii="Calibri" w:hAnsi="Calibri" w:eastAsia="宋体" w:cs="Times New Roman"/>
                <w:sz w:val="18"/>
                <w:highlight w:val="none"/>
                <w:lang w:val="en-US" w:eastAsia="zh-CN"/>
              </w:rPr>
              <w:t>4</w:t>
            </w:r>
          </w:p>
        </w:tc>
        <w:tc>
          <w:tcPr>
            <w:tcW w:w="1266" w:type="dxa"/>
            <w:vAlign w:val="center"/>
          </w:tcPr>
          <w:p w14:paraId="1CF7C5CD">
            <w:pPr>
              <w:spacing w:before="5"/>
              <w:jc w:val="center"/>
              <w:rPr>
                <w:rFonts w:ascii="Calibri" w:hAnsi="Calibri" w:eastAsia="宋体" w:cs="Times New Roman"/>
                <w:sz w:val="18"/>
                <w:highlight w:val="none"/>
              </w:rPr>
            </w:pPr>
          </w:p>
        </w:tc>
        <w:tc>
          <w:tcPr>
            <w:tcW w:w="528" w:type="dxa"/>
            <w:vAlign w:val="center"/>
          </w:tcPr>
          <w:p w14:paraId="3E846793">
            <w:pPr>
              <w:spacing w:before="5"/>
              <w:jc w:val="center"/>
              <w:rPr>
                <w:rFonts w:ascii="Calibri" w:hAnsi="Calibri" w:eastAsia="宋体" w:cs="Times New Roman"/>
                <w:sz w:val="18"/>
                <w:highlight w:val="none"/>
              </w:rPr>
            </w:pPr>
          </w:p>
        </w:tc>
        <w:tc>
          <w:tcPr>
            <w:tcW w:w="603" w:type="dxa"/>
            <w:vAlign w:val="center"/>
          </w:tcPr>
          <w:p w14:paraId="5969796F">
            <w:pPr>
              <w:spacing w:before="5"/>
              <w:jc w:val="center"/>
              <w:rPr>
                <w:rFonts w:ascii="Calibri" w:hAnsi="Calibri" w:eastAsia="宋体" w:cs="Times New Roman"/>
                <w:sz w:val="18"/>
                <w:highlight w:val="none"/>
              </w:rPr>
            </w:pPr>
          </w:p>
        </w:tc>
        <w:tc>
          <w:tcPr>
            <w:tcW w:w="1131" w:type="dxa"/>
            <w:vAlign w:val="center"/>
          </w:tcPr>
          <w:p w14:paraId="67D2DC50">
            <w:pPr>
              <w:spacing w:before="5"/>
              <w:jc w:val="center"/>
              <w:rPr>
                <w:rFonts w:ascii="Calibri" w:hAnsi="Calibri" w:eastAsia="宋体" w:cs="Times New Roman"/>
                <w:sz w:val="18"/>
                <w:highlight w:val="none"/>
              </w:rPr>
            </w:pPr>
          </w:p>
        </w:tc>
        <w:tc>
          <w:tcPr>
            <w:tcW w:w="1084" w:type="dxa"/>
            <w:vAlign w:val="center"/>
          </w:tcPr>
          <w:p w14:paraId="050C6BDC">
            <w:pPr>
              <w:spacing w:before="5"/>
              <w:jc w:val="center"/>
              <w:rPr>
                <w:rFonts w:ascii="Calibri" w:hAnsi="Calibri" w:eastAsia="宋体" w:cs="Times New Roman"/>
                <w:sz w:val="18"/>
                <w:highlight w:val="none"/>
              </w:rPr>
            </w:pPr>
          </w:p>
        </w:tc>
        <w:tc>
          <w:tcPr>
            <w:tcW w:w="751" w:type="dxa"/>
            <w:vAlign w:val="center"/>
          </w:tcPr>
          <w:p w14:paraId="40B502AC">
            <w:pPr>
              <w:spacing w:before="5"/>
              <w:jc w:val="center"/>
              <w:rPr>
                <w:rFonts w:ascii="Calibri" w:hAnsi="Calibri" w:eastAsia="宋体" w:cs="Times New Roman"/>
                <w:sz w:val="18"/>
                <w:highlight w:val="none"/>
              </w:rPr>
            </w:pPr>
          </w:p>
        </w:tc>
        <w:tc>
          <w:tcPr>
            <w:tcW w:w="946" w:type="dxa"/>
            <w:vAlign w:val="center"/>
          </w:tcPr>
          <w:p w14:paraId="4C5C1E11">
            <w:pPr>
              <w:spacing w:before="5"/>
              <w:jc w:val="center"/>
              <w:rPr>
                <w:rFonts w:ascii="Calibri" w:hAnsi="Calibri" w:eastAsia="宋体" w:cs="Times New Roman"/>
                <w:sz w:val="18"/>
                <w:highlight w:val="none"/>
              </w:rPr>
            </w:pPr>
          </w:p>
        </w:tc>
        <w:tc>
          <w:tcPr>
            <w:tcW w:w="978" w:type="dxa"/>
            <w:vAlign w:val="center"/>
          </w:tcPr>
          <w:p w14:paraId="4DA338FB">
            <w:pPr>
              <w:spacing w:before="5"/>
              <w:jc w:val="center"/>
              <w:rPr>
                <w:rFonts w:ascii="Calibri" w:hAnsi="Calibri" w:eastAsia="宋体" w:cs="Times New Roman"/>
                <w:sz w:val="18"/>
                <w:highlight w:val="none"/>
              </w:rPr>
            </w:pPr>
          </w:p>
        </w:tc>
        <w:tc>
          <w:tcPr>
            <w:tcW w:w="849" w:type="dxa"/>
            <w:vAlign w:val="center"/>
          </w:tcPr>
          <w:p w14:paraId="29E54F0A">
            <w:pPr>
              <w:spacing w:before="5"/>
              <w:jc w:val="center"/>
              <w:rPr>
                <w:rFonts w:ascii="Calibri" w:hAnsi="Calibri" w:eastAsia="宋体" w:cs="Times New Roman"/>
                <w:sz w:val="18"/>
                <w:highlight w:val="none"/>
              </w:rPr>
            </w:pPr>
          </w:p>
        </w:tc>
      </w:tr>
      <w:tr w14:paraId="2B9EB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58" w:type="dxa"/>
            <w:vAlign w:val="center"/>
          </w:tcPr>
          <w:p w14:paraId="7BB28C7E">
            <w:pPr>
              <w:spacing w:before="5"/>
              <w:jc w:val="center"/>
              <w:rPr>
                <w:rFonts w:hint="eastAsia" w:ascii="Calibri" w:hAnsi="Calibri" w:eastAsia="宋体" w:cs="Times New Roman"/>
                <w:sz w:val="18"/>
                <w:highlight w:val="none"/>
                <w:lang w:val="en-US" w:eastAsia="zh-CN"/>
              </w:rPr>
            </w:pPr>
            <w:r>
              <w:rPr>
                <w:rFonts w:hint="eastAsia" w:ascii="Calibri" w:hAnsi="Calibri" w:eastAsia="宋体" w:cs="Times New Roman"/>
                <w:sz w:val="18"/>
                <w:highlight w:val="none"/>
                <w:lang w:val="en-US" w:eastAsia="zh-CN"/>
              </w:rPr>
              <w:t>5</w:t>
            </w:r>
          </w:p>
        </w:tc>
        <w:tc>
          <w:tcPr>
            <w:tcW w:w="1266" w:type="dxa"/>
            <w:vAlign w:val="center"/>
          </w:tcPr>
          <w:p w14:paraId="1FC92E37">
            <w:pPr>
              <w:spacing w:before="5"/>
              <w:jc w:val="center"/>
              <w:rPr>
                <w:rFonts w:ascii="Calibri" w:hAnsi="Calibri" w:eastAsia="宋体" w:cs="Times New Roman"/>
                <w:sz w:val="18"/>
                <w:highlight w:val="none"/>
              </w:rPr>
            </w:pPr>
          </w:p>
        </w:tc>
        <w:tc>
          <w:tcPr>
            <w:tcW w:w="528" w:type="dxa"/>
            <w:vAlign w:val="center"/>
          </w:tcPr>
          <w:p w14:paraId="742137EF">
            <w:pPr>
              <w:spacing w:before="5"/>
              <w:jc w:val="center"/>
              <w:rPr>
                <w:rFonts w:ascii="Calibri" w:hAnsi="Calibri" w:eastAsia="宋体" w:cs="Times New Roman"/>
                <w:sz w:val="18"/>
                <w:highlight w:val="none"/>
              </w:rPr>
            </w:pPr>
          </w:p>
        </w:tc>
        <w:tc>
          <w:tcPr>
            <w:tcW w:w="603" w:type="dxa"/>
            <w:vAlign w:val="center"/>
          </w:tcPr>
          <w:p w14:paraId="1F255C84">
            <w:pPr>
              <w:spacing w:before="5"/>
              <w:jc w:val="center"/>
              <w:rPr>
                <w:rFonts w:ascii="Calibri" w:hAnsi="Calibri" w:eastAsia="宋体" w:cs="Times New Roman"/>
                <w:sz w:val="18"/>
                <w:highlight w:val="none"/>
              </w:rPr>
            </w:pPr>
          </w:p>
        </w:tc>
        <w:tc>
          <w:tcPr>
            <w:tcW w:w="1131" w:type="dxa"/>
            <w:vAlign w:val="center"/>
          </w:tcPr>
          <w:p w14:paraId="64BC4463">
            <w:pPr>
              <w:spacing w:before="5"/>
              <w:jc w:val="center"/>
              <w:rPr>
                <w:rFonts w:ascii="Calibri" w:hAnsi="Calibri" w:eastAsia="宋体" w:cs="Times New Roman"/>
                <w:sz w:val="18"/>
                <w:highlight w:val="none"/>
              </w:rPr>
            </w:pPr>
          </w:p>
        </w:tc>
        <w:tc>
          <w:tcPr>
            <w:tcW w:w="1084" w:type="dxa"/>
            <w:vAlign w:val="center"/>
          </w:tcPr>
          <w:p w14:paraId="092BD89D">
            <w:pPr>
              <w:spacing w:before="5"/>
              <w:jc w:val="center"/>
              <w:rPr>
                <w:rFonts w:ascii="Calibri" w:hAnsi="Calibri" w:eastAsia="宋体" w:cs="Times New Roman"/>
                <w:sz w:val="18"/>
                <w:highlight w:val="none"/>
              </w:rPr>
            </w:pPr>
          </w:p>
        </w:tc>
        <w:tc>
          <w:tcPr>
            <w:tcW w:w="751" w:type="dxa"/>
            <w:vAlign w:val="center"/>
          </w:tcPr>
          <w:p w14:paraId="5C95573E">
            <w:pPr>
              <w:spacing w:before="5"/>
              <w:jc w:val="center"/>
              <w:rPr>
                <w:rFonts w:ascii="Calibri" w:hAnsi="Calibri" w:eastAsia="宋体" w:cs="Times New Roman"/>
                <w:sz w:val="18"/>
                <w:highlight w:val="none"/>
              </w:rPr>
            </w:pPr>
          </w:p>
        </w:tc>
        <w:tc>
          <w:tcPr>
            <w:tcW w:w="946" w:type="dxa"/>
            <w:vAlign w:val="center"/>
          </w:tcPr>
          <w:p w14:paraId="49561507">
            <w:pPr>
              <w:spacing w:before="5"/>
              <w:jc w:val="center"/>
              <w:rPr>
                <w:rFonts w:ascii="Calibri" w:hAnsi="Calibri" w:eastAsia="宋体" w:cs="Times New Roman"/>
                <w:sz w:val="18"/>
                <w:highlight w:val="none"/>
              </w:rPr>
            </w:pPr>
          </w:p>
        </w:tc>
        <w:tc>
          <w:tcPr>
            <w:tcW w:w="978" w:type="dxa"/>
            <w:vAlign w:val="center"/>
          </w:tcPr>
          <w:p w14:paraId="12E2819D">
            <w:pPr>
              <w:spacing w:before="5"/>
              <w:jc w:val="center"/>
              <w:rPr>
                <w:rFonts w:ascii="Calibri" w:hAnsi="Calibri" w:eastAsia="宋体" w:cs="Times New Roman"/>
                <w:sz w:val="18"/>
                <w:highlight w:val="none"/>
              </w:rPr>
            </w:pPr>
          </w:p>
        </w:tc>
        <w:tc>
          <w:tcPr>
            <w:tcW w:w="849" w:type="dxa"/>
            <w:vAlign w:val="center"/>
          </w:tcPr>
          <w:p w14:paraId="43B892DB">
            <w:pPr>
              <w:spacing w:before="5"/>
              <w:jc w:val="center"/>
              <w:rPr>
                <w:rFonts w:ascii="Calibri" w:hAnsi="Calibri" w:eastAsia="宋体" w:cs="Times New Roman"/>
                <w:sz w:val="18"/>
                <w:highlight w:val="none"/>
              </w:rPr>
            </w:pPr>
          </w:p>
        </w:tc>
      </w:tr>
      <w:tr w14:paraId="29AB7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58" w:type="dxa"/>
            <w:vAlign w:val="center"/>
          </w:tcPr>
          <w:p w14:paraId="5B05A607">
            <w:pPr>
              <w:spacing w:before="5"/>
              <w:jc w:val="center"/>
              <w:rPr>
                <w:rFonts w:hint="eastAsia" w:ascii="Calibri" w:hAnsi="Calibri" w:eastAsia="宋体" w:cs="Times New Roman"/>
                <w:sz w:val="18"/>
                <w:highlight w:val="none"/>
                <w:lang w:val="en-US" w:eastAsia="zh-CN"/>
              </w:rPr>
            </w:pPr>
            <w:r>
              <w:rPr>
                <w:rFonts w:hint="eastAsia" w:ascii="Calibri" w:hAnsi="Calibri" w:eastAsia="宋体" w:cs="Times New Roman"/>
                <w:sz w:val="18"/>
                <w:highlight w:val="none"/>
                <w:lang w:val="en-US" w:eastAsia="zh-CN"/>
              </w:rPr>
              <w:t>6</w:t>
            </w:r>
          </w:p>
        </w:tc>
        <w:tc>
          <w:tcPr>
            <w:tcW w:w="1266" w:type="dxa"/>
            <w:vAlign w:val="center"/>
          </w:tcPr>
          <w:p w14:paraId="20E32CAE">
            <w:pPr>
              <w:spacing w:before="5"/>
              <w:jc w:val="center"/>
              <w:rPr>
                <w:rFonts w:ascii="Calibri" w:hAnsi="Calibri" w:eastAsia="宋体" w:cs="Times New Roman"/>
                <w:sz w:val="18"/>
                <w:highlight w:val="none"/>
              </w:rPr>
            </w:pPr>
          </w:p>
        </w:tc>
        <w:tc>
          <w:tcPr>
            <w:tcW w:w="528" w:type="dxa"/>
            <w:vAlign w:val="center"/>
          </w:tcPr>
          <w:p w14:paraId="2D022EFE">
            <w:pPr>
              <w:spacing w:before="5"/>
              <w:jc w:val="center"/>
              <w:rPr>
                <w:rFonts w:ascii="Calibri" w:hAnsi="Calibri" w:eastAsia="宋体" w:cs="Times New Roman"/>
                <w:sz w:val="18"/>
                <w:highlight w:val="none"/>
              </w:rPr>
            </w:pPr>
          </w:p>
        </w:tc>
        <w:tc>
          <w:tcPr>
            <w:tcW w:w="603" w:type="dxa"/>
            <w:vAlign w:val="center"/>
          </w:tcPr>
          <w:p w14:paraId="3B5B43B8">
            <w:pPr>
              <w:spacing w:before="5"/>
              <w:jc w:val="center"/>
              <w:rPr>
                <w:rFonts w:ascii="Calibri" w:hAnsi="Calibri" w:eastAsia="宋体" w:cs="Times New Roman"/>
                <w:sz w:val="18"/>
                <w:highlight w:val="none"/>
              </w:rPr>
            </w:pPr>
          </w:p>
        </w:tc>
        <w:tc>
          <w:tcPr>
            <w:tcW w:w="1131" w:type="dxa"/>
            <w:vAlign w:val="center"/>
          </w:tcPr>
          <w:p w14:paraId="1CD86349">
            <w:pPr>
              <w:spacing w:before="5"/>
              <w:jc w:val="center"/>
              <w:rPr>
                <w:rFonts w:ascii="Calibri" w:hAnsi="Calibri" w:eastAsia="宋体" w:cs="Times New Roman"/>
                <w:sz w:val="18"/>
                <w:highlight w:val="none"/>
              </w:rPr>
            </w:pPr>
          </w:p>
        </w:tc>
        <w:tc>
          <w:tcPr>
            <w:tcW w:w="1084" w:type="dxa"/>
            <w:vAlign w:val="center"/>
          </w:tcPr>
          <w:p w14:paraId="03AB5F11">
            <w:pPr>
              <w:spacing w:before="5"/>
              <w:jc w:val="center"/>
              <w:rPr>
                <w:rFonts w:ascii="Calibri" w:hAnsi="Calibri" w:eastAsia="宋体" w:cs="Times New Roman"/>
                <w:sz w:val="18"/>
                <w:highlight w:val="none"/>
              </w:rPr>
            </w:pPr>
          </w:p>
        </w:tc>
        <w:tc>
          <w:tcPr>
            <w:tcW w:w="751" w:type="dxa"/>
            <w:vAlign w:val="center"/>
          </w:tcPr>
          <w:p w14:paraId="712F3C17">
            <w:pPr>
              <w:spacing w:before="5"/>
              <w:jc w:val="center"/>
              <w:rPr>
                <w:rFonts w:ascii="Calibri" w:hAnsi="Calibri" w:eastAsia="宋体" w:cs="Times New Roman"/>
                <w:sz w:val="18"/>
                <w:highlight w:val="none"/>
              </w:rPr>
            </w:pPr>
          </w:p>
        </w:tc>
        <w:tc>
          <w:tcPr>
            <w:tcW w:w="946" w:type="dxa"/>
            <w:vAlign w:val="center"/>
          </w:tcPr>
          <w:p w14:paraId="50F6A29D">
            <w:pPr>
              <w:spacing w:before="5"/>
              <w:jc w:val="center"/>
              <w:rPr>
                <w:rFonts w:ascii="Calibri" w:hAnsi="Calibri" w:eastAsia="宋体" w:cs="Times New Roman"/>
                <w:sz w:val="18"/>
                <w:highlight w:val="none"/>
              </w:rPr>
            </w:pPr>
          </w:p>
        </w:tc>
        <w:tc>
          <w:tcPr>
            <w:tcW w:w="978" w:type="dxa"/>
            <w:vAlign w:val="center"/>
          </w:tcPr>
          <w:p w14:paraId="5EA104F3">
            <w:pPr>
              <w:spacing w:before="5"/>
              <w:jc w:val="center"/>
              <w:rPr>
                <w:rFonts w:ascii="Calibri" w:hAnsi="Calibri" w:eastAsia="宋体" w:cs="Times New Roman"/>
                <w:sz w:val="18"/>
                <w:highlight w:val="none"/>
              </w:rPr>
            </w:pPr>
          </w:p>
        </w:tc>
        <w:tc>
          <w:tcPr>
            <w:tcW w:w="849" w:type="dxa"/>
            <w:vAlign w:val="center"/>
          </w:tcPr>
          <w:p w14:paraId="196DDFD4">
            <w:pPr>
              <w:spacing w:before="5"/>
              <w:jc w:val="center"/>
              <w:rPr>
                <w:rFonts w:ascii="Calibri" w:hAnsi="Calibri" w:eastAsia="宋体" w:cs="Times New Roman"/>
                <w:sz w:val="18"/>
                <w:highlight w:val="none"/>
              </w:rPr>
            </w:pPr>
          </w:p>
        </w:tc>
      </w:tr>
      <w:tr w14:paraId="544A4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58" w:type="dxa"/>
            <w:vAlign w:val="center"/>
          </w:tcPr>
          <w:p w14:paraId="12A062C0">
            <w:pPr>
              <w:spacing w:before="5"/>
              <w:jc w:val="center"/>
              <w:rPr>
                <w:rFonts w:hint="default" w:ascii="Calibri" w:hAnsi="Calibri" w:eastAsia="宋体" w:cs="Times New Roman"/>
                <w:sz w:val="18"/>
                <w:highlight w:val="none"/>
                <w:lang w:val="en-US" w:eastAsia="zh-CN"/>
              </w:rPr>
            </w:pPr>
            <w:r>
              <w:rPr>
                <w:rFonts w:hint="eastAsia" w:ascii="Calibri" w:hAnsi="Calibri" w:eastAsia="宋体" w:cs="Times New Roman"/>
                <w:sz w:val="18"/>
                <w:highlight w:val="none"/>
                <w:lang w:val="en-US" w:eastAsia="zh-CN"/>
              </w:rPr>
              <w:t>...</w:t>
            </w:r>
          </w:p>
        </w:tc>
        <w:tc>
          <w:tcPr>
            <w:tcW w:w="1266" w:type="dxa"/>
            <w:vAlign w:val="center"/>
          </w:tcPr>
          <w:p w14:paraId="17598D4D">
            <w:pPr>
              <w:spacing w:before="5"/>
              <w:jc w:val="center"/>
              <w:rPr>
                <w:rFonts w:ascii="Calibri" w:hAnsi="Calibri" w:eastAsia="宋体" w:cs="Times New Roman"/>
                <w:sz w:val="18"/>
                <w:highlight w:val="none"/>
              </w:rPr>
            </w:pPr>
          </w:p>
        </w:tc>
        <w:tc>
          <w:tcPr>
            <w:tcW w:w="528" w:type="dxa"/>
            <w:vAlign w:val="center"/>
          </w:tcPr>
          <w:p w14:paraId="37AB9EE5">
            <w:pPr>
              <w:spacing w:before="5"/>
              <w:jc w:val="center"/>
              <w:rPr>
                <w:rFonts w:ascii="Calibri" w:hAnsi="Calibri" w:eastAsia="宋体" w:cs="Times New Roman"/>
                <w:sz w:val="18"/>
                <w:highlight w:val="none"/>
              </w:rPr>
            </w:pPr>
          </w:p>
        </w:tc>
        <w:tc>
          <w:tcPr>
            <w:tcW w:w="603" w:type="dxa"/>
            <w:vAlign w:val="center"/>
          </w:tcPr>
          <w:p w14:paraId="3567F2D1">
            <w:pPr>
              <w:spacing w:before="5"/>
              <w:jc w:val="center"/>
              <w:rPr>
                <w:rFonts w:ascii="Calibri" w:hAnsi="Calibri" w:eastAsia="宋体" w:cs="Times New Roman"/>
                <w:sz w:val="18"/>
                <w:highlight w:val="none"/>
              </w:rPr>
            </w:pPr>
          </w:p>
        </w:tc>
        <w:tc>
          <w:tcPr>
            <w:tcW w:w="1131" w:type="dxa"/>
            <w:vAlign w:val="center"/>
          </w:tcPr>
          <w:p w14:paraId="0455F2AF">
            <w:pPr>
              <w:spacing w:before="5"/>
              <w:jc w:val="center"/>
              <w:rPr>
                <w:rFonts w:ascii="Calibri" w:hAnsi="Calibri" w:eastAsia="宋体" w:cs="Times New Roman"/>
                <w:sz w:val="18"/>
                <w:highlight w:val="none"/>
              </w:rPr>
            </w:pPr>
          </w:p>
        </w:tc>
        <w:tc>
          <w:tcPr>
            <w:tcW w:w="1084" w:type="dxa"/>
            <w:vAlign w:val="center"/>
          </w:tcPr>
          <w:p w14:paraId="1353C14C">
            <w:pPr>
              <w:spacing w:before="5"/>
              <w:jc w:val="center"/>
              <w:rPr>
                <w:rFonts w:ascii="Calibri" w:hAnsi="Calibri" w:eastAsia="宋体" w:cs="Times New Roman"/>
                <w:sz w:val="18"/>
                <w:highlight w:val="none"/>
              </w:rPr>
            </w:pPr>
          </w:p>
        </w:tc>
        <w:tc>
          <w:tcPr>
            <w:tcW w:w="751" w:type="dxa"/>
            <w:vAlign w:val="center"/>
          </w:tcPr>
          <w:p w14:paraId="4BDA6735">
            <w:pPr>
              <w:spacing w:before="5"/>
              <w:jc w:val="center"/>
              <w:rPr>
                <w:rFonts w:ascii="Calibri" w:hAnsi="Calibri" w:eastAsia="宋体" w:cs="Times New Roman"/>
                <w:sz w:val="18"/>
                <w:highlight w:val="none"/>
              </w:rPr>
            </w:pPr>
          </w:p>
        </w:tc>
        <w:tc>
          <w:tcPr>
            <w:tcW w:w="946" w:type="dxa"/>
            <w:vAlign w:val="center"/>
          </w:tcPr>
          <w:p w14:paraId="48EC4341">
            <w:pPr>
              <w:spacing w:before="5"/>
              <w:jc w:val="center"/>
              <w:rPr>
                <w:rFonts w:ascii="Calibri" w:hAnsi="Calibri" w:eastAsia="宋体" w:cs="Times New Roman"/>
                <w:sz w:val="18"/>
                <w:highlight w:val="none"/>
              </w:rPr>
            </w:pPr>
          </w:p>
        </w:tc>
        <w:tc>
          <w:tcPr>
            <w:tcW w:w="978" w:type="dxa"/>
            <w:vAlign w:val="center"/>
          </w:tcPr>
          <w:p w14:paraId="745A58DC">
            <w:pPr>
              <w:spacing w:before="5"/>
              <w:jc w:val="center"/>
              <w:rPr>
                <w:rFonts w:ascii="Calibri" w:hAnsi="Calibri" w:eastAsia="宋体" w:cs="Times New Roman"/>
                <w:sz w:val="18"/>
                <w:highlight w:val="none"/>
              </w:rPr>
            </w:pPr>
          </w:p>
        </w:tc>
        <w:tc>
          <w:tcPr>
            <w:tcW w:w="849" w:type="dxa"/>
            <w:vAlign w:val="center"/>
          </w:tcPr>
          <w:p w14:paraId="1EEE7977">
            <w:pPr>
              <w:spacing w:before="5"/>
              <w:jc w:val="center"/>
              <w:rPr>
                <w:rFonts w:ascii="Calibri" w:hAnsi="Calibri" w:eastAsia="宋体" w:cs="Times New Roman"/>
                <w:sz w:val="18"/>
                <w:highlight w:val="none"/>
              </w:rPr>
            </w:pPr>
          </w:p>
        </w:tc>
      </w:tr>
      <w:tr w14:paraId="684F6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2955" w:type="dxa"/>
            <w:gridSpan w:val="4"/>
            <w:vAlign w:val="center"/>
          </w:tcPr>
          <w:p w14:paraId="48954D50">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合计（小写）</w:t>
            </w:r>
          </w:p>
        </w:tc>
        <w:tc>
          <w:tcPr>
            <w:tcW w:w="5739" w:type="dxa"/>
            <w:gridSpan w:val="6"/>
            <w:vAlign w:val="center"/>
          </w:tcPr>
          <w:p w14:paraId="21761806">
            <w:pPr>
              <w:spacing w:before="5"/>
              <w:jc w:val="center"/>
              <w:rPr>
                <w:rFonts w:ascii="Calibri" w:hAnsi="Calibri" w:eastAsia="宋体" w:cs="Times New Roman"/>
                <w:sz w:val="18"/>
                <w:highlight w:val="none"/>
              </w:rPr>
            </w:pPr>
          </w:p>
        </w:tc>
      </w:tr>
    </w:tbl>
    <w:p w14:paraId="60B29BA4">
      <w:pPr>
        <w:spacing w:line="360" w:lineRule="auto"/>
        <w:rPr>
          <w:rFonts w:ascii="宋体" w:hAnsi="宋体"/>
          <w:b/>
          <w:szCs w:val="21"/>
          <w:highlight w:val="none"/>
        </w:rPr>
      </w:pPr>
      <w:r>
        <w:rPr>
          <w:rFonts w:hint="eastAsia" w:ascii="宋体" w:hAnsi="宋体"/>
          <w:bCs/>
          <w:sz w:val="24"/>
          <w:highlight w:val="none"/>
          <w:lang w:val="zh-CN"/>
        </w:rPr>
        <w:t>投标人签名：</w:t>
      </w:r>
      <w:r>
        <w:rPr>
          <w:rFonts w:hint="eastAsia" w:ascii="宋体" w:hAnsi="宋体"/>
          <w:bCs/>
          <w:sz w:val="24"/>
          <w:highlight w:val="none"/>
          <w:lang w:val="en-US" w:eastAsia="zh-CN"/>
        </w:rPr>
        <w:t xml:space="preserve">                                         </w:t>
      </w:r>
      <w:r>
        <w:rPr>
          <w:rFonts w:hint="eastAsia" w:ascii="宋体" w:hAnsi="宋体"/>
          <w:sz w:val="24"/>
          <w:szCs w:val="24"/>
          <w:highlight w:val="none"/>
        </w:rPr>
        <w:t>日期：</w:t>
      </w:r>
    </w:p>
    <w:bookmarkEnd w:id="102"/>
    <w:p w14:paraId="7FAD38A8">
      <w:pPr>
        <w:spacing w:line="360" w:lineRule="auto"/>
        <w:jc w:val="left"/>
        <w:rPr>
          <w:rFonts w:hint="eastAsia" w:ascii="黑体" w:hAnsi="宋体" w:eastAsia="黑体"/>
          <w:bCs/>
          <w:color w:val="auto"/>
          <w:sz w:val="28"/>
          <w:szCs w:val="28"/>
          <w:highlight w:val="none"/>
        </w:rPr>
      </w:pPr>
    </w:p>
    <w:p w14:paraId="55170A11">
      <w:pPr>
        <w:rPr>
          <w:rFonts w:hint="eastAsia" w:ascii="黑体" w:hAnsi="宋体" w:eastAsia="黑体"/>
          <w:bCs/>
          <w:color w:val="auto"/>
          <w:sz w:val="28"/>
          <w:szCs w:val="28"/>
          <w:highlight w:val="none"/>
        </w:rPr>
      </w:pPr>
      <w:r>
        <w:rPr>
          <w:rFonts w:hint="eastAsia" w:ascii="黑体" w:hAnsi="宋体" w:eastAsia="黑体"/>
          <w:bCs/>
          <w:color w:val="auto"/>
          <w:sz w:val="28"/>
          <w:szCs w:val="28"/>
          <w:highlight w:val="none"/>
        </w:rPr>
        <w:br w:type="page"/>
      </w:r>
    </w:p>
    <w:p w14:paraId="4FE2BD65">
      <w:pPr>
        <w:spacing w:line="360" w:lineRule="auto"/>
        <w:jc w:val="left"/>
        <w:rPr>
          <w:rFonts w:hint="eastAsia" w:ascii="黑体" w:eastAsia="黑体"/>
          <w:bCs/>
          <w:color w:val="auto"/>
          <w:sz w:val="28"/>
          <w:szCs w:val="28"/>
          <w:highlight w:val="none"/>
        </w:rPr>
      </w:pPr>
      <w:r>
        <w:rPr>
          <w:rFonts w:hint="eastAsia" w:ascii="黑体" w:hAnsi="宋体" w:eastAsia="黑体"/>
          <w:bCs/>
          <w:color w:val="auto"/>
          <w:sz w:val="28"/>
          <w:szCs w:val="28"/>
          <w:highlight w:val="none"/>
        </w:rPr>
        <w:t>（三）资格证明文件</w:t>
      </w:r>
      <w:bookmarkEnd w:id="101"/>
    </w:p>
    <w:p w14:paraId="4687B3EC">
      <w:pPr>
        <w:ind w:firstLine="480" w:firstLineChars="200"/>
        <w:rPr>
          <w:rFonts w:ascii="黑体" w:eastAsia="黑体"/>
          <w:bCs/>
          <w:color w:val="auto"/>
          <w:sz w:val="36"/>
          <w:highlight w:val="none"/>
        </w:rPr>
      </w:pPr>
      <w:bookmarkStart w:id="103" w:name="_Toc8000"/>
      <w:r>
        <w:rPr>
          <w:rFonts w:hint="eastAsia" w:ascii="黑体" w:hAnsi="宋体" w:eastAsia="黑体"/>
          <w:bCs/>
          <w:color w:val="auto"/>
          <w:sz w:val="24"/>
          <w:szCs w:val="24"/>
          <w:highlight w:val="none"/>
        </w:rPr>
        <w:t>1、关于资格的声明函（格式）：</w:t>
      </w:r>
    </w:p>
    <w:p w14:paraId="4D2B6D05">
      <w:pPr>
        <w:spacing w:before="156" w:beforeLines="50" w:after="156" w:afterLines="50"/>
        <w:jc w:val="center"/>
        <w:rPr>
          <w:rFonts w:ascii="黑体" w:eastAsia="黑体"/>
          <w:bCs/>
          <w:color w:val="auto"/>
          <w:sz w:val="32"/>
          <w:highlight w:val="none"/>
        </w:rPr>
      </w:pPr>
      <w:r>
        <w:rPr>
          <w:rFonts w:hint="eastAsia" w:ascii="黑体" w:eastAsia="黑体"/>
          <w:bCs/>
          <w:color w:val="auto"/>
          <w:sz w:val="28"/>
          <w:szCs w:val="28"/>
          <w:highlight w:val="none"/>
        </w:rPr>
        <w:t>关于资格的声明函</w:t>
      </w:r>
    </w:p>
    <w:p w14:paraId="28BB71F2">
      <w:pPr>
        <w:jc w:val="left"/>
        <w:rPr>
          <w:rFonts w:ascii="宋体"/>
          <w:bCs/>
          <w:color w:val="auto"/>
          <w:sz w:val="24"/>
          <w:szCs w:val="24"/>
          <w:highlight w:val="none"/>
        </w:rPr>
      </w:pPr>
      <w:r>
        <w:rPr>
          <w:rFonts w:ascii="楷体_GB2312" w:eastAsia="楷体_GB2312"/>
          <w:bCs/>
          <w:color w:val="auto"/>
          <w:sz w:val="30"/>
          <w:highlight w:val="none"/>
        </w:rPr>
        <w:t xml:space="preserve">   </w:t>
      </w:r>
      <w:r>
        <w:rPr>
          <w:rFonts w:hint="eastAsia" w:ascii="楷体_GB2312" w:eastAsia="楷体_GB2312"/>
          <w:bCs/>
          <w:color w:val="auto"/>
          <w:sz w:val="30"/>
          <w:highlight w:val="none"/>
        </w:rPr>
        <w:t xml:space="preserve">                        </w:t>
      </w:r>
    </w:p>
    <w:p w14:paraId="45AC8BE0">
      <w:pPr>
        <w:spacing w:line="480" w:lineRule="auto"/>
        <w:jc w:val="center"/>
        <w:rPr>
          <w:rFonts w:ascii="宋体"/>
          <w:bCs/>
          <w:color w:val="auto"/>
          <w:sz w:val="24"/>
          <w:szCs w:val="24"/>
          <w:highlight w:val="none"/>
        </w:rPr>
      </w:pPr>
    </w:p>
    <w:p w14:paraId="2C40C10B">
      <w:pPr>
        <w:spacing w:line="480" w:lineRule="auto"/>
        <w:rPr>
          <w:rFonts w:ascii="宋体"/>
          <w:bCs/>
          <w:color w:val="auto"/>
          <w:sz w:val="24"/>
          <w:szCs w:val="24"/>
          <w:highlight w:val="none"/>
        </w:rPr>
      </w:pPr>
      <w:r>
        <w:rPr>
          <w:rFonts w:hint="eastAsia" w:ascii="宋体" w:hAnsi="宋体"/>
          <w:bCs/>
          <w:color w:val="auto"/>
          <w:sz w:val="24"/>
          <w:szCs w:val="24"/>
          <w:highlight w:val="none"/>
        </w:rPr>
        <w:t>宜兴市宜城市容环境服务有限公司：</w:t>
      </w:r>
    </w:p>
    <w:p w14:paraId="7547C65F">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我公司参加贵单位停车场智能化系统建设及运营服务外包项目（</w:t>
      </w:r>
      <w:r>
        <w:rPr>
          <w:rFonts w:hint="eastAsia" w:ascii="宋体" w:hAnsi="宋体"/>
          <w:bCs/>
          <w:color w:val="auto"/>
          <w:sz w:val="24"/>
          <w:szCs w:val="24"/>
          <w:highlight w:val="none"/>
          <w:lang w:val="en-US" w:eastAsia="zh-CN"/>
        </w:rPr>
        <w:t xml:space="preserve">项目编号：   </w:t>
      </w:r>
      <w:r>
        <w:rPr>
          <w:rFonts w:hint="eastAsia" w:ascii="宋体" w:hAnsi="宋体"/>
          <w:bCs/>
          <w:color w:val="auto"/>
          <w:sz w:val="24"/>
          <w:szCs w:val="24"/>
          <w:highlight w:val="none"/>
        </w:rPr>
        <w:t xml:space="preserve">  </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采购活动前三年内在经营活动中没有重大违法记录；同时，投标时不存在</w:t>
      </w:r>
      <w:bookmarkStart w:id="104" w:name="OLE_LINK242"/>
      <w:r>
        <w:rPr>
          <w:rFonts w:hint="eastAsia" w:ascii="宋体" w:hAnsi="宋体"/>
          <w:bCs/>
          <w:color w:val="auto"/>
          <w:sz w:val="24"/>
          <w:szCs w:val="24"/>
          <w:highlight w:val="none"/>
        </w:rPr>
        <w:t>有效期限</w:t>
      </w:r>
      <w:bookmarkEnd w:id="104"/>
      <w:r>
        <w:rPr>
          <w:rFonts w:hint="eastAsia" w:ascii="宋体" w:hAnsi="宋体"/>
          <w:bCs/>
          <w:color w:val="auto"/>
          <w:sz w:val="24"/>
          <w:szCs w:val="24"/>
          <w:highlight w:val="none"/>
        </w:rPr>
        <w:t>内的采购严重违法失信行为的处罚记录，未被列入失信名单或重大税收违法案件当事人名单；且具备履行合同所必需的设备和专业技术能力。我公司（单位）愿针对本次项目进行投标，投标文件中所有关于投标资格的文件、证明、陈述均是真实的、准确的。若有违背，我公司（单位）</w:t>
      </w:r>
      <w:r>
        <w:rPr>
          <w:rFonts w:ascii="宋体" w:hAnsi="宋体"/>
          <w:bCs/>
          <w:color w:val="auto"/>
          <w:sz w:val="24"/>
          <w:szCs w:val="24"/>
          <w:highlight w:val="none"/>
          <w:u w:val="single"/>
        </w:rPr>
        <w:t xml:space="preserve">               </w:t>
      </w:r>
      <w:r>
        <w:rPr>
          <w:rFonts w:ascii="宋体"/>
          <w:bCs/>
          <w:color w:val="auto"/>
          <w:sz w:val="24"/>
          <w:szCs w:val="24"/>
          <w:highlight w:val="none"/>
        </w:rPr>
        <w:t>同意监管部门</w:t>
      </w:r>
      <w:r>
        <w:rPr>
          <w:rFonts w:hint="eastAsia" w:ascii="宋体"/>
          <w:bCs/>
          <w:color w:val="auto"/>
          <w:sz w:val="24"/>
          <w:szCs w:val="24"/>
          <w:highlight w:val="none"/>
          <w:lang w:eastAsia="zh-CN"/>
        </w:rPr>
        <w:t>作出</w:t>
      </w:r>
      <w:r>
        <w:rPr>
          <w:rFonts w:ascii="宋体"/>
          <w:bCs/>
          <w:color w:val="auto"/>
          <w:sz w:val="24"/>
          <w:szCs w:val="24"/>
          <w:highlight w:val="none"/>
        </w:rPr>
        <w:t>的相关决定并承担由此而产生的一切后果</w:t>
      </w:r>
      <w:r>
        <w:rPr>
          <w:rFonts w:hint="eastAsia" w:ascii="宋体"/>
          <w:bCs/>
          <w:color w:val="auto"/>
          <w:sz w:val="24"/>
          <w:szCs w:val="24"/>
          <w:highlight w:val="none"/>
        </w:rPr>
        <w:t>。</w:t>
      </w:r>
    </w:p>
    <w:p w14:paraId="7290C5B4">
      <w:pPr>
        <w:spacing w:line="480" w:lineRule="auto"/>
        <w:rPr>
          <w:rFonts w:ascii="宋体"/>
          <w:bCs/>
          <w:color w:val="auto"/>
          <w:sz w:val="24"/>
          <w:szCs w:val="24"/>
          <w:highlight w:val="none"/>
        </w:rPr>
      </w:pPr>
    </w:p>
    <w:p w14:paraId="49CE1206">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15E9F5BA">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09E4B56B">
      <w:pPr>
        <w:spacing w:line="360" w:lineRule="auto"/>
        <w:jc w:val="center"/>
        <w:rPr>
          <w:rFonts w:hint="eastAsia" w:ascii="黑体" w:eastAsia="黑体"/>
          <w:bCs/>
          <w:color w:val="auto"/>
          <w:sz w:val="28"/>
          <w:szCs w:val="28"/>
          <w:highlight w:val="none"/>
        </w:rPr>
      </w:pPr>
    </w:p>
    <w:p w14:paraId="06D7FF70">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9"/>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197E66F">
                            <w:pPr>
                              <w:jc w:val="left"/>
                              <w:rPr>
                                <w:rFonts w:hint="eastAsia" w:ascii="黑体" w:eastAsia="黑体"/>
                                <w:sz w:val="32"/>
                                <w:szCs w:val="32"/>
                              </w:rPr>
                            </w:pPr>
                          </w:p>
                          <w:p w14:paraId="4358160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01A9D494">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9"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BKOQmdFgIAAEUE&#10;AAAOAAAAAAAAAAEAIAAAACgBAABkcnMvZTJvRG9jLnhtbFBLBQYAAAAABgAGAFkBAACwBQAAAAA=&#10;">
                <v:fill on="t" focussize="0,0"/>
                <v:stroke color="#000000" joinstyle="miter"/>
                <v:imagedata o:title=""/>
                <o:lock v:ext="edit" aspectratio="f"/>
                <v:textbox>
                  <w:txbxContent>
                    <w:p w14:paraId="6197E66F">
                      <w:pPr>
                        <w:jc w:val="left"/>
                        <w:rPr>
                          <w:rFonts w:hint="eastAsia" w:ascii="黑体" w:eastAsia="黑体"/>
                          <w:sz w:val="32"/>
                          <w:szCs w:val="32"/>
                        </w:rPr>
                      </w:pPr>
                    </w:p>
                    <w:p w14:paraId="4358160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01A9D494">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90A9AB">
                            <w:pPr>
                              <w:jc w:val="left"/>
                              <w:rPr>
                                <w:rFonts w:hint="eastAsia" w:ascii="黑体" w:eastAsia="黑体"/>
                                <w:sz w:val="32"/>
                                <w:szCs w:val="32"/>
                              </w:rPr>
                            </w:pPr>
                          </w:p>
                          <w:p w14:paraId="7A398E49">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336DEB70">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14:paraId="4090A9AB">
                      <w:pPr>
                        <w:jc w:val="left"/>
                        <w:rPr>
                          <w:rFonts w:hint="eastAsia" w:ascii="黑体" w:eastAsia="黑体"/>
                          <w:sz w:val="32"/>
                          <w:szCs w:val="32"/>
                        </w:rPr>
                      </w:pPr>
                    </w:p>
                    <w:p w14:paraId="7A398E49">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336DEB70">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08C82CE7">
      <w:pPr>
        <w:spacing w:line="360" w:lineRule="auto"/>
        <w:rPr>
          <w:rFonts w:hint="eastAsia" w:ascii="黑体" w:eastAsia="黑体"/>
          <w:bCs/>
          <w:color w:val="auto"/>
          <w:sz w:val="28"/>
          <w:szCs w:val="28"/>
          <w:highlight w:val="none"/>
        </w:rPr>
      </w:pPr>
    </w:p>
    <w:p w14:paraId="00449B1C">
      <w:pPr>
        <w:spacing w:line="360" w:lineRule="auto"/>
        <w:jc w:val="center"/>
        <w:rPr>
          <w:rFonts w:hint="eastAsia" w:ascii="黑体" w:eastAsia="黑体"/>
          <w:bCs/>
          <w:color w:val="auto"/>
          <w:sz w:val="28"/>
          <w:szCs w:val="28"/>
          <w:highlight w:val="none"/>
        </w:rPr>
      </w:pPr>
    </w:p>
    <w:p w14:paraId="73C98AA6">
      <w:pPr>
        <w:spacing w:line="360" w:lineRule="auto"/>
        <w:jc w:val="center"/>
        <w:rPr>
          <w:rFonts w:hint="eastAsia" w:ascii="黑体" w:eastAsia="黑体"/>
          <w:bCs/>
          <w:color w:val="auto"/>
          <w:sz w:val="28"/>
          <w:szCs w:val="28"/>
          <w:highlight w:val="none"/>
        </w:rPr>
      </w:pPr>
    </w:p>
    <w:p w14:paraId="49FD8C17">
      <w:pPr>
        <w:spacing w:line="360" w:lineRule="auto"/>
        <w:jc w:val="center"/>
        <w:rPr>
          <w:rFonts w:hint="eastAsia" w:ascii="黑体" w:eastAsia="黑体"/>
          <w:bCs/>
          <w:color w:val="auto"/>
          <w:sz w:val="28"/>
          <w:szCs w:val="28"/>
          <w:highlight w:val="none"/>
        </w:rPr>
      </w:pPr>
    </w:p>
    <w:p w14:paraId="51FA09DD">
      <w:pPr>
        <w:rPr>
          <w:rFonts w:hint="eastAsia" w:ascii="黑体" w:hAnsi="宋体" w:eastAsia="黑体"/>
          <w:bCs/>
          <w:color w:val="auto"/>
          <w:sz w:val="24"/>
          <w:szCs w:val="24"/>
          <w:highlight w:val="none"/>
        </w:rPr>
      </w:pPr>
    </w:p>
    <w:p w14:paraId="67BCA728">
      <w:pPr>
        <w:rPr>
          <w:rFonts w:hint="eastAsia" w:ascii="黑体" w:hAnsi="宋体" w:eastAsia="黑体"/>
          <w:bCs/>
          <w:color w:val="auto"/>
          <w:sz w:val="24"/>
          <w:szCs w:val="24"/>
          <w:highlight w:val="none"/>
        </w:rPr>
      </w:pPr>
    </w:p>
    <w:p w14:paraId="3F205953">
      <w:pPr>
        <w:rPr>
          <w:rFonts w:hint="eastAsia" w:ascii="宋体" w:hAnsi="宋体"/>
          <w:color w:val="auto"/>
          <w:sz w:val="24"/>
          <w:szCs w:val="28"/>
          <w:highlight w:val="none"/>
        </w:rPr>
      </w:pPr>
      <w:r>
        <w:rPr>
          <w:rFonts w:hint="eastAsia" w:ascii="黑体" w:hAnsi="宋体" w:eastAsia="黑体"/>
          <w:bCs/>
          <w:color w:val="auto"/>
          <w:sz w:val="24"/>
          <w:szCs w:val="24"/>
          <w:highlight w:val="none"/>
        </w:rPr>
        <w:t>2、</w:t>
      </w:r>
      <w:r>
        <w:rPr>
          <w:rFonts w:hint="eastAsia" w:ascii="黑体" w:hAnsi="宋体" w:eastAsia="黑体"/>
          <w:bCs/>
          <w:color w:val="auto"/>
          <w:sz w:val="24"/>
          <w:szCs w:val="24"/>
          <w:highlight w:val="none"/>
          <w:lang w:val="zh-CN"/>
        </w:rPr>
        <w:t>被授权代表身份证明</w:t>
      </w:r>
      <w:r>
        <w:rPr>
          <w:rFonts w:hint="eastAsia" w:ascii="黑体" w:hAnsi="宋体" w:eastAsia="黑体"/>
          <w:bCs/>
          <w:color w:val="auto"/>
          <w:sz w:val="24"/>
          <w:szCs w:val="24"/>
          <w:highlight w:val="none"/>
        </w:rPr>
        <w:t>（格式）：</w:t>
      </w:r>
      <w:r>
        <w:rPr>
          <w:rFonts w:hint="eastAsia" w:ascii="宋体" w:hAnsi="宋体"/>
          <w:color w:val="auto"/>
          <w:sz w:val="24"/>
          <w:szCs w:val="28"/>
          <w:highlight w:val="none"/>
        </w:rPr>
        <w:t xml:space="preserve"> </w:t>
      </w:r>
    </w:p>
    <w:p w14:paraId="11980755">
      <w:pPr>
        <w:tabs>
          <w:tab w:val="center" w:pos="4819"/>
          <w:tab w:val="left" w:pos="6732"/>
        </w:tabs>
        <w:spacing w:before="156" w:beforeLines="50" w:after="156" w:afterLines="50"/>
        <w:jc w:val="left"/>
        <w:rPr>
          <w:rFonts w:hint="eastAsia" w:ascii="黑体" w:hAnsi="黑体" w:eastAsia="黑体"/>
          <w:color w:val="auto"/>
          <w:sz w:val="28"/>
          <w:szCs w:val="28"/>
          <w:highlight w:val="none"/>
        </w:rPr>
      </w:pPr>
      <w:r>
        <w:rPr>
          <w:rFonts w:ascii="黑体" w:hAnsi="黑体" w:eastAsia="黑体"/>
          <w:color w:val="auto"/>
          <w:sz w:val="28"/>
          <w:szCs w:val="28"/>
          <w:highlight w:val="none"/>
        </w:rPr>
        <w:tab/>
      </w:r>
      <w:r>
        <w:rPr>
          <w:rFonts w:hint="eastAsia" w:ascii="黑体" w:hAnsi="黑体" w:eastAsia="黑体"/>
          <w:color w:val="auto"/>
          <w:sz w:val="28"/>
          <w:szCs w:val="28"/>
          <w:highlight w:val="none"/>
        </w:rPr>
        <w:t>法定代表人授权委托书</w:t>
      </w:r>
      <w:r>
        <w:rPr>
          <w:rFonts w:ascii="黑体" w:hAnsi="黑体" w:eastAsia="黑体"/>
          <w:color w:val="auto"/>
          <w:sz w:val="28"/>
          <w:szCs w:val="28"/>
          <w:highlight w:val="none"/>
        </w:rPr>
        <w:tab/>
      </w:r>
    </w:p>
    <w:p w14:paraId="604897DE">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8"/>
          <w:highlight w:val="none"/>
        </w:rPr>
        <w:t xml:space="preserve">                                      </w:t>
      </w:r>
    </w:p>
    <w:p w14:paraId="68744CCE">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bCs/>
          <w:color w:val="auto"/>
          <w:sz w:val="24"/>
          <w:szCs w:val="24"/>
          <w:highlight w:val="none"/>
        </w:rPr>
        <w:t>宜兴市宜城市容环境服务有限公司、</w:t>
      </w:r>
      <w:r>
        <w:rPr>
          <w:rFonts w:hint="eastAsia" w:ascii="宋体" w:hAnsi="宋体"/>
          <w:color w:val="auto"/>
          <w:sz w:val="24"/>
          <w:szCs w:val="21"/>
          <w:highlight w:val="none"/>
          <w:lang w:val="zh-CN"/>
        </w:rPr>
        <w:t>江苏鸿成工程项目管理有限公司：</w:t>
      </w:r>
    </w:p>
    <w:p w14:paraId="596C558A">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系中华人民共和国合法企业。法定地址：</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特授权</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代表我公司（单位）全权办理针对</w:t>
      </w:r>
      <w:r>
        <w:rPr>
          <w:rFonts w:hint="eastAsia" w:ascii="宋体" w:hAnsi="宋体"/>
          <w:bCs/>
          <w:color w:val="auto"/>
          <w:sz w:val="24"/>
          <w:szCs w:val="24"/>
          <w:highlight w:val="none"/>
        </w:rPr>
        <w:t>宜兴市宜城市容环境服务有限公司停车场智能化系统建设及运营服务外包项目</w:t>
      </w:r>
      <w:r>
        <w:rPr>
          <w:rFonts w:hint="eastAsia" w:ascii="宋体" w:hAnsi="宋体"/>
          <w:color w:val="auto"/>
          <w:sz w:val="24"/>
          <w:szCs w:val="21"/>
          <w:highlight w:val="none"/>
          <w:lang w:val="zh-CN"/>
        </w:rPr>
        <w:t>（</w:t>
      </w:r>
      <w:r>
        <w:rPr>
          <w:rFonts w:hint="eastAsia" w:ascii="宋体" w:hAnsi="宋体"/>
          <w:color w:val="auto"/>
          <w:sz w:val="24"/>
          <w:szCs w:val="21"/>
          <w:highlight w:val="none"/>
          <w:lang w:val="en-US" w:eastAsia="zh-CN"/>
        </w:rPr>
        <w:t xml:space="preserve">项目编号：  </w:t>
      </w:r>
      <w:r>
        <w:rPr>
          <w:rFonts w:hint="eastAsia" w:ascii="宋体" w:hAnsi="宋体"/>
          <w:color w:val="auto"/>
          <w:sz w:val="24"/>
          <w:szCs w:val="21"/>
          <w:highlight w:val="none"/>
          <w:lang w:val="zh-CN"/>
        </w:rPr>
        <w:t xml:space="preserve">  ）的投标、参与开标、谈判、签约等具体工作，并签署全部有关的文件、协议及合同。</w:t>
      </w:r>
    </w:p>
    <w:p w14:paraId="718E6423">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我公司（单位）对被授权代表的签名负全部责任。</w:t>
      </w:r>
    </w:p>
    <w:p w14:paraId="741BFA15">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在撤销授权的书面通知送达你处以前，本授权书一直有效，被授权代表签署的所有文件（在授权书有效期内签署的）不因授权的撤销而失效。</w:t>
      </w:r>
    </w:p>
    <w:p w14:paraId="56DFD427">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被授权代表情况：</w:t>
      </w:r>
    </w:p>
    <w:p w14:paraId="6A86FCCF">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姓名：           性别：        年龄：         职务：</w:t>
      </w:r>
    </w:p>
    <w:p w14:paraId="1A07A80C">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身份证号码：                   手机号码：</w:t>
      </w:r>
    </w:p>
    <w:p w14:paraId="7EF9C8B4">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办公电话：                     传真：</w:t>
      </w:r>
    </w:p>
    <w:p w14:paraId="1092312E">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通讯地址：</w:t>
      </w:r>
    </w:p>
    <w:p w14:paraId="2B632535">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被授权代表签名：                 </w:t>
      </w:r>
    </w:p>
    <w:p w14:paraId="0F4676C1">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684EC2A6">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3CA19211">
      <w:pPr>
        <w:spacing w:line="360" w:lineRule="auto"/>
        <w:rPr>
          <w:rFonts w:hint="eastAsia" w:ascii="黑体" w:eastAsia="黑体"/>
          <w:bCs/>
          <w:color w:val="auto"/>
          <w:sz w:val="28"/>
          <w:szCs w:val="28"/>
          <w:highlight w:val="none"/>
        </w:rPr>
      </w:pPr>
    </w:p>
    <w:p w14:paraId="7562333C">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11"/>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6D11D2">
                            <w:pPr>
                              <w:jc w:val="left"/>
                              <w:rPr>
                                <w:rFonts w:hint="eastAsia" w:ascii="黑体" w:eastAsia="黑体"/>
                                <w:sz w:val="32"/>
                                <w:szCs w:val="32"/>
                              </w:rPr>
                            </w:pPr>
                          </w:p>
                          <w:p w14:paraId="71494AE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4A20253">
                            <w:pPr>
                              <w:jc w:val="center"/>
                              <w:rPr>
                                <w:rFonts w:hint="eastAsia" w:ascii="楷体_GB2312" w:eastAsia="楷体_GB2312"/>
                                <w:sz w:val="28"/>
                                <w:szCs w:val="28"/>
                              </w:rPr>
                            </w:pPr>
                            <w:r>
                              <w:rPr>
                                <w:rFonts w:hint="eastAsia" w:ascii="楷体_GB2312" w:eastAsia="楷体_GB2312"/>
                                <w:sz w:val="28"/>
                                <w:szCs w:val="28"/>
                              </w:rPr>
                              <w:t>反面</w:t>
                            </w:r>
                          </w:p>
                          <w:p w14:paraId="47791777">
                            <w:pPr>
                              <w:jc w:val="center"/>
                              <w:rPr>
                                <w:rFonts w:hint="eastAsia" w:ascii="楷体_GB2312" w:eastAsia="楷体_GB2312"/>
                                <w:sz w:val="28"/>
                                <w:szCs w:val="28"/>
                              </w:rPr>
                            </w:pPr>
                          </w:p>
                        </w:txbxContent>
                      </wps:txbx>
                      <wps:bodyPr wrap="square" upright="1"/>
                    </wps:wsp>
                  </a:graphicData>
                </a:graphic>
              </wp:anchor>
            </w:drawing>
          </mc:Choice>
          <mc:Fallback>
            <w:pict>
              <v:shape id="文本框 11"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UxH3MxcCAABG&#10;BAAADgAAAAAAAAABACAAAAAoAQAAZHJzL2Uyb0RvYy54bWxQSwUGAAAAAAYABgBZAQAAsQUAAAAA&#10;">
                <v:fill on="t" focussize="0,0"/>
                <v:stroke color="#000000" joinstyle="miter"/>
                <v:imagedata o:title=""/>
                <o:lock v:ext="edit" aspectratio="f"/>
                <v:textbox>
                  <w:txbxContent>
                    <w:p w14:paraId="7F6D11D2">
                      <w:pPr>
                        <w:jc w:val="left"/>
                        <w:rPr>
                          <w:rFonts w:hint="eastAsia" w:ascii="黑体" w:eastAsia="黑体"/>
                          <w:sz w:val="32"/>
                          <w:szCs w:val="32"/>
                        </w:rPr>
                      </w:pPr>
                    </w:p>
                    <w:p w14:paraId="71494AE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4A20253">
                      <w:pPr>
                        <w:jc w:val="center"/>
                        <w:rPr>
                          <w:rFonts w:hint="eastAsia" w:ascii="楷体_GB2312" w:eastAsia="楷体_GB2312"/>
                          <w:sz w:val="28"/>
                          <w:szCs w:val="28"/>
                        </w:rPr>
                      </w:pPr>
                      <w:r>
                        <w:rPr>
                          <w:rFonts w:hint="eastAsia" w:ascii="楷体_GB2312" w:eastAsia="楷体_GB2312"/>
                          <w:sz w:val="28"/>
                          <w:szCs w:val="28"/>
                        </w:rPr>
                        <w:t>反面</w:t>
                      </w:r>
                    </w:p>
                    <w:p w14:paraId="47791777">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12"/>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832FCE">
                            <w:pPr>
                              <w:jc w:val="left"/>
                              <w:rPr>
                                <w:rFonts w:hint="eastAsia" w:ascii="黑体" w:eastAsia="黑体"/>
                                <w:sz w:val="32"/>
                                <w:szCs w:val="32"/>
                              </w:rPr>
                            </w:pPr>
                          </w:p>
                          <w:p w14:paraId="0985F5FD">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24AD4D23">
                            <w:pPr>
                              <w:jc w:val="center"/>
                              <w:rPr>
                                <w:rFonts w:hint="eastAsia" w:ascii="楷体_GB2312" w:eastAsia="楷体_GB2312"/>
                                <w:sz w:val="28"/>
                                <w:szCs w:val="28"/>
                              </w:rPr>
                            </w:pPr>
                            <w:r>
                              <w:rPr>
                                <w:rFonts w:hint="eastAsia" w:ascii="楷体_GB2312" w:eastAsia="楷体_GB2312"/>
                                <w:sz w:val="28"/>
                                <w:szCs w:val="28"/>
                              </w:rPr>
                              <w:t>正面</w:t>
                            </w:r>
                          </w:p>
                          <w:p w14:paraId="3AD75F21">
                            <w:pPr>
                              <w:jc w:val="center"/>
                              <w:rPr>
                                <w:rFonts w:hint="eastAsia" w:ascii="楷体_GB2312" w:eastAsia="楷体_GB2312"/>
                                <w:sz w:val="28"/>
                                <w:szCs w:val="28"/>
                              </w:rPr>
                            </w:pPr>
                          </w:p>
                        </w:txbxContent>
                      </wps:txbx>
                      <wps:bodyPr wrap="square" upright="1"/>
                    </wps:wsp>
                  </a:graphicData>
                </a:graphic>
              </wp:anchor>
            </w:drawing>
          </mc:Choice>
          <mc:Fallback>
            <w:pict>
              <v:shape id="文本框 12"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0FjRdgAAAAIAQAADwAA&#10;AAAAAAABACAAAAAiAAAAZHJzL2Rvd25yZXYueG1sUEsBAhQAFAAAAAgAh07iQDQL8vAWAgAARgQA&#10;AA4AAAAAAAAAAQAgAAAAJwEAAGRycy9lMm9Eb2MueG1sUEsFBgAAAAAGAAYAWQEAAK8FAAAAAA==&#10;">
                <v:fill on="t" focussize="0,0"/>
                <v:stroke color="#000000" joinstyle="miter"/>
                <v:imagedata o:title=""/>
                <o:lock v:ext="edit" aspectratio="f"/>
                <v:textbox>
                  <w:txbxContent>
                    <w:p w14:paraId="0D832FCE">
                      <w:pPr>
                        <w:jc w:val="left"/>
                        <w:rPr>
                          <w:rFonts w:hint="eastAsia" w:ascii="黑体" w:eastAsia="黑体"/>
                          <w:sz w:val="32"/>
                          <w:szCs w:val="32"/>
                        </w:rPr>
                      </w:pPr>
                    </w:p>
                    <w:p w14:paraId="0985F5FD">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24AD4D23">
                      <w:pPr>
                        <w:jc w:val="center"/>
                        <w:rPr>
                          <w:rFonts w:hint="eastAsia" w:ascii="楷体_GB2312" w:eastAsia="楷体_GB2312"/>
                          <w:sz w:val="28"/>
                          <w:szCs w:val="28"/>
                        </w:rPr>
                      </w:pPr>
                      <w:r>
                        <w:rPr>
                          <w:rFonts w:hint="eastAsia" w:ascii="楷体_GB2312" w:eastAsia="楷体_GB2312"/>
                          <w:sz w:val="28"/>
                          <w:szCs w:val="28"/>
                        </w:rPr>
                        <w:t>正面</w:t>
                      </w:r>
                    </w:p>
                    <w:p w14:paraId="3AD75F21">
                      <w:pPr>
                        <w:jc w:val="center"/>
                        <w:rPr>
                          <w:rFonts w:hint="eastAsia" w:ascii="楷体_GB2312" w:eastAsia="楷体_GB2312"/>
                          <w:sz w:val="28"/>
                          <w:szCs w:val="28"/>
                        </w:rPr>
                      </w:pPr>
                    </w:p>
                  </w:txbxContent>
                </v:textbox>
              </v:shape>
            </w:pict>
          </mc:Fallback>
        </mc:AlternateContent>
      </w:r>
    </w:p>
    <w:p w14:paraId="27B6D6E9">
      <w:pPr>
        <w:spacing w:line="360" w:lineRule="auto"/>
        <w:rPr>
          <w:rFonts w:hint="eastAsia" w:ascii="黑体" w:eastAsia="黑体"/>
          <w:bCs/>
          <w:color w:val="auto"/>
          <w:sz w:val="28"/>
          <w:szCs w:val="28"/>
          <w:highlight w:val="none"/>
        </w:rPr>
      </w:pPr>
    </w:p>
    <w:p w14:paraId="1B32A3C8">
      <w:pPr>
        <w:spacing w:line="360" w:lineRule="auto"/>
        <w:jc w:val="center"/>
        <w:rPr>
          <w:rFonts w:hint="eastAsia" w:ascii="黑体" w:eastAsia="黑体"/>
          <w:bCs/>
          <w:color w:val="auto"/>
          <w:sz w:val="28"/>
          <w:szCs w:val="28"/>
          <w:highlight w:val="none"/>
        </w:rPr>
      </w:pPr>
    </w:p>
    <w:p w14:paraId="454FB094">
      <w:pPr>
        <w:spacing w:line="360" w:lineRule="auto"/>
        <w:jc w:val="center"/>
        <w:rPr>
          <w:rFonts w:hint="eastAsia" w:ascii="黑体" w:eastAsia="黑体"/>
          <w:bCs/>
          <w:color w:val="auto"/>
          <w:sz w:val="28"/>
          <w:szCs w:val="28"/>
          <w:highlight w:val="none"/>
        </w:rPr>
      </w:pPr>
    </w:p>
    <w:p w14:paraId="77703081">
      <w:pPr>
        <w:spacing w:line="360" w:lineRule="auto"/>
        <w:ind w:firstLine="480" w:firstLineChars="200"/>
        <w:rPr>
          <w:rFonts w:hint="eastAsia" w:ascii="黑体" w:hAnsi="宋体" w:eastAsia="黑体"/>
          <w:bCs/>
          <w:color w:val="auto"/>
          <w:sz w:val="24"/>
          <w:szCs w:val="24"/>
          <w:highlight w:val="none"/>
        </w:rPr>
      </w:pPr>
    </w:p>
    <w:p w14:paraId="72E40280">
      <w:pPr>
        <w:rPr>
          <w:rFonts w:hint="eastAsia" w:ascii="黑体" w:hAnsi="黑体" w:eastAsia="黑体"/>
          <w:bCs/>
          <w:color w:val="auto"/>
          <w:sz w:val="28"/>
          <w:szCs w:val="24"/>
          <w:highlight w:val="none"/>
        </w:rPr>
      </w:pPr>
      <w:r>
        <w:rPr>
          <w:rFonts w:hint="eastAsia" w:ascii="黑体" w:hAnsi="宋体" w:eastAsia="黑体"/>
          <w:bCs/>
          <w:color w:val="auto"/>
          <w:sz w:val="24"/>
          <w:szCs w:val="24"/>
          <w:highlight w:val="none"/>
        </w:rPr>
        <w:t>3、资格性证明材料复印件：</w:t>
      </w:r>
    </w:p>
    <w:p w14:paraId="40588902">
      <w:pPr>
        <w:rPr>
          <w:rFonts w:hint="eastAsia" w:ascii="黑体" w:hAnsi="黑体" w:eastAsia="黑体"/>
          <w:bCs/>
          <w:color w:val="auto"/>
          <w:sz w:val="28"/>
          <w:szCs w:val="24"/>
          <w:highlight w:val="none"/>
        </w:rPr>
      </w:pPr>
      <w:r>
        <w:rPr>
          <w:rFonts w:hint="eastAsia" w:ascii="黑体" w:hAnsi="黑体" w:eastAsia="黑体"/>
          <w:bCs/>
          <w:color w:val="auto"/>
          <w:sz w:val="28"/>
          <w:szCs w:val="24"/>
          <w:highlight w:val="none"/>
        </w:rPr>
        <w:br w:type="page"/>
      </w:r>
    </w:p>
    <w:p w14:paraId="16361F3B">
      <w:pPr>
        <w:spacing w:before="156" w:beforeLines="50" w:after="156" w:afterLines="50" w:line="480" w:lineRule="auto"/>
        <w:rPr>
          <w:rFonts w:hint="eastAsia" w:ascii="宋体" w:hAnsi="宋体"/>
          <w:bCs/>
          <w:color w:val="auto"/>
          <w:sz w:val="24"/>
          <w:szCs w:val="24"/>
          <w:highlight w:val="none"/>
        </w:rPr>
      </w:pPr>
      <w:r>
        <w:rPr>
          <w:rFonts w:hint="eastAsia" w:ascii="黑体" w:hAnsi="黑体" w:eastAsia="黑体"/>
          <w:bCs/>
          <w:color w:val="auto"/>
          <w:sz w:val="28"/>
          <w:szCs w:val="24"/>
          <w:highlight w:val="none"/>
        </w:rPr>
        <w:t>3、资格性证明材料</w:t>
      </w:r>
      <w:r>
        <w:rPr>
          <w:rFonts w:hint="eastAsia" w:ascii="宋体" w:hAnsi="宋体"/>
          <w:bCs/>
          <w:color w:val="auto"/>
          <w:sz w:val="24"/>
          <w:szCs w:val="24"/>
          <w:highlight w:val="none"/>
        </w:rPr>
        <w:t xml:space="preserve">                                    </w:t>
      </w:r>
      <w:r>
        <w:rPr>
          <w:rFonts w:ascii="宋体" w:hAnsi="宋体"/>
          <w:bCs/>
          <w:color w:val="auto"/>
          <w:sz w:val="24"/>
          <w:szCs w:val="24"/>
          <w:highlight w:val="none"/>
        </w:rPr>
        <w:t xml:space="preserve">           </w:t>
      </w:r>
    </w:p>
    <w:p w14:paraId="357B7895">
      <w:pPr>
        <w:spacing w:line="480" w:lineRule="auto"/>
        <w:rPr>
          <w:rFonts w:hint="eastAsia" w:ascii="宋体" w:hAnsi="宋体"/>
          <w:bCs/>
          <w:color w:val="auto"/>
          <w:sz w:val="24"/>
          <w:szCs w:val="24"/>
          <w:highlight w:val="none"/>
        </w:rPr>
      </w:pPr>
      <w:r>
        <w:rPr>
          <w:rFonts w:hint="eastAsia" w:ascii="宋体" w:hAnsi="宋体"/>
          <w:bCs/>
          <w:color w:val="auto"/>
          <w:sz w:val="24"/>
          <w:szCs w:val="24"/>
          <w:highlight w:val="none"/>
        </w:rPr>
        <w:t>投标人应按以下顺序提供相关材料复印件：</w:t>
      </w:r>
    </w:p>
    <w:p w14:paraId="7ECD3497">
      <w:pPr>
        <w:numPr>
          <w:ilvl w:val="0"/>
          <w:numId w:val="45"/>
        </w:numPr>
        <w:tabs>
          <w:tab w:val="left" w:pos="0"/>
          <w:tab w:val="left" w:pos="255"/>
        </w:tabs>
        <w:spacing w:line="360" w:lineRule="auto"/>
        <w:ind w:left="0" w:leftChars="0" w:firstLine="480" w:firstLineChars="200"/>
        <w:rPr>
          <w:rFonts w:ascii="宋体" w:hAnsi="宋体"/>
          <w:color w:val="auto"/>
          <w:sz w:val="24"/>
          <w:szCs w:val="24"/>
          <w:highlight w:val="none"/>
        </w:rPr>
      </w:pPr>
      <w:r>
        <w:rPr>
          <w:rFonts w:hint="eastAsia" w:ascii="宋体" w:hAnsi="宋体"/>
          <w:color w:val="auto"/>
          <w:sz w:val="24"/>
          <w:szCs w:val="24"/>
          <w:highlight w:val="none"/>
        </w:rPr>
        <w:t>具有独立承担民事责任能力的</w:t>
      </w:r>
      <w:r>
        <w:rPr>
          <w:rFonts w:hint="eastAsia" w:ascii="宋体" w:hAnsi="宋体"/>
          <w:color w:val="auto"/>
          <w:sz w:val="24"/>
          <w:szCs w:val="24"/>
          <w:highlight w:val="none"/>
          <w:lang w:val="en-US" w:eastAsia="zh-CN"/>
        </w:rPr>
        <w:t>投标人</w:t>
      </w:r>
      <w:r>
        <w:rPr>
          <w:rFonts w:hint="eastAsia" w:ascii="宋体" w:hAnsi="宋体"/>
          <w:color w:val="auto"/>
          <w:sz w:val="24"/>
          <w:szCs w:val="21"/>
          <w:highlight w:val="none"/>
          <w:lang w:val="zh-CN"/>
        </w:rPr>
        <w:t>营业执照或法人（登记）证书复印件；（</w:t>
      </w:r>
      <w:r>
        <w:rPr>
          <w:rFonts w:hint="eastAsia" w:ascii="宋体" w:hAnsi="宋体"/>
          <w:b/>
          <w:bCs/>
          <w:color w:val="auto"/>
          <w:sz w:val="24"/>
          <w:szCs w:val="24"/>
          <w:highlight w:val="none"/>
        </w:rPr>
        <w:t>投标时必须提交相应原件或公证件）</w:t>
      </w:r>
    </w:p>
    <w:p w14:paraId="32FDA2C0">
      <w:pPr>
        <w:numPr>
          <w:ilvl w:val="0"/>
          <w:numId w:val="45"/>
        </w:numPr>
        <w:tabs>
          <w:tab w:val="left" w:pos="0"/>
          <w:tab w:val="left" w:pos="255"/>
        </w:tabs>
        <w:spacing w:line="360" w:lineRule="auto"/>
        <w:ind w:left="0" w:leftChars="0"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投标人法定代表人授权委托书原件及被授权代表的身份证（格式见附件，法定代表人亲自参加投标的除外）；（</w:t>
      </w:r>
      <w:r>
        <w:rPr>
          <w:rFonts w:hint="eastAsia" w:ascii="宋体" w:hAnsi="宋体"/>
          <w:b/>
          <w:bCs/>
          <w:color w:val="auto"/>
          <w:sz w:val="24"/>
          <w:szCs w:val="24"/>
          <w:highlight w:val="none"/>
        </w:rPr>
        <w:t>投标时必须提交被授权代表的身份证原件，如是法人来提供法人的身份证原件</w:t>
      </w:r>
      <w:r>
        <w:rPr>
          <w:rFonts w:hint="eastAsia" w:ascii="宋体" w:hAnsi="宋体"/>
          <w:bCs/>
          <w:color w:val="auto"/>
          <w:sz w:val="24"/>
          <w:szCs w:val="24"/>
          <w:highlight w:val="none"/>
        </w:rPr>
        <w:t>）</w:t>
      </w:r>
    </w:p>
    <w:p w14:paraId="054C8011">
      <w:pPr>
        <w:numPr>
          <w:ilvl w:val="0"/>
          <w:numId w:val="45"/>
        </w:numPr>
        <w:tabs>
          <w:tab w:val="left" w:pos="420"/>
          <w:tab w:val="left" w:pos="945"/>
          <w:tab w:val="left" w:pos="1155"/>
        </w:tabs>
        <w:spacing w:line="360" w:lineRule="auto"/>
        <w:ind w:left="0" w:leftChars="0" w:firstLine="480" w:firstLineChars="200"/>
        <w:rPr>
          <w:rFonts w:ascii="宋体" w:hAnsi="宋体"/>
          <w:color w:val="auto"/>
          <w:sz w:val="24"/>
          <w:szCs w:val="24"/>
          <w:highlight w:val="none"/>
        </w:rPr>
      </w:pPr>
      <w:r>
        <w:rPr>
          <w:rFonts w:hint="eastAsia" w:ascii="宋体" w:hAnsi="宋体"/>
          <w:color w:val="auto"/>
          <w:sz w:val="24"/>
          <w:szCs w:val="24"/>
          <w:highlight w:val="none"/>
        </w:rPr>
        <w:t>投标人依法缴纳近十二个月中任意一个月份税收的相关材料（提供相关主管部门证明或银行代扣证明）复印件；</w:t>
      </w:r>
    </w:p>
    <w:p w14:paraId="65E35AB0">
      <w:pPr>
        <w:numPr>
          <w:ilvl w:val="0"/>
          <w:numId w:val="45"/>
        </w:numPr>
        <w:tabs>
          <w:tab w:val="left" w:pos="420"/>
          <w:tab w:val="left" w:pos="945"/>
          <w:tab w:val="left" w:pos="1155"/>
        </w:tabs>
        <w:spacing w:line="360" w:lineRule="auto"/>
        <w:ind w:left="0" w:leftChars="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投标人依法缴纳</w:t>
      </w:r>
      <w:r>
        <w:rPr>
          <w:rFonts w:hint="eastAsia" w:ascii="宋体" w:hAnsi="宋体"/>
          <w:color w:val="auto"/>
          <w:sz w:val="24"/>
          <w:szCs w:val="24"/>
          <w:highlight w:val="none"/>
        </w:rPr>
        <w:t>近十二个月中任意一个月份</w:t>
      </w:r>
      <w:r>
        <w:rPr>
          <w:rFonts w:hint="eastAsia" w:ascii="宋体" w:hAnsi="宋体" w:cs="宋体"/>
          <w:color w:val="auto"/>
          <w:sz w:val="24"/>
          <w:szCs w:val="24"/>
          <w:highlight w:val="none"/>
        </w:rPr>
        <w:t>社会保障资金的相关材料（提供相关主管部门证明或银行代扣证明）复印件；</w:t>
      </w:r>
    </w:p>
    <w:p w14:paraId="6B2C3335">
      <w:pPr>
        <w:numPr>
          <w:ilvl w:val="0"/>
          <w:numId w:val="45"/>
        </w:numPr>
        <w:tabs>
          <w:tab w:val="left" w:pos="0"/>
          <w:tab w:val="left" w:pos="255"/>
        </w:tabs>
        <w:spacing w:line="360" w:lineRule="auto"/>
        <w:ind w:left="0" w:leftChars="0" w:firstLine="480" w:firstLineChars="200"/>
        <w:rPr>
          <w:rFonts w:hint="eastAsia" w:ascii="宋体" w:hAnsi="宋体"/>
          <w:color w:val="auto"/>
          <w:sz w:val="24"/>
          <w:szCs w:val="24"/>
          <w:highlight w:val="none"/>
        </w:rPr>
      </w:pPr>
      <w:r>
        <w:rPr>
          <w:rFonts w:hint="eastAsia" w:ascii="宋体" w:hAnsi="宋体"/>
          <w:color w:val="auto"/>
          <w:sz w:val="24"/>
          <w:szCs w:val="21"/>
          <w:highlight w:val="none"/>
        </w:rPr>
        <w:t>投标保证金交纳证明复印件（银行转账记录）；</w:t>
      </w:r>
    </w:p>
    <w:p w14:paraId="12735BB8">
      <w:pPr>
        <w:numPr>
          <w:ilvl w:val="0"/>
          <w:numId w:val="45"/>
        </w:numPr>
        <w:tabs>
          <w:tab w:val="left" w:pos="420"/>
          <w:tab w:val="left" w:pos="945"/>
          <w:tab w:val="left" w:pos="1155"/>
        </w:tabs>
        <w:spacing w:line="360" w:lineRule="auto"/>
        <w:ind w:left="0" w:leftChars="0"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投标人为本项目被授权代表在近三个月内（不含投标当月）任意一个月缴纳的社保证明复印件（提供相关主管部门证明或银行代扣证明，法定代表人亲自参加报价的除外）；</w:t>
      </w:r>
    </w:p>
    <w:p w14:paraId="07AC15A0">
      <w:pPr>
        <w:numPr>
          <w:ilvl w:val="0"/>
          <w:numId w:val="45"/>
        </w:numPr>
        <w:tabs>
          <w:tab w:val="left" w:pos="0"/>
          <w:tab w:val="left" w:pos="255"/>
        </w:tabs>
        <w:spacing w:line="360" w:lineRule="auto"/>
        <w:ind w:left="0" w:leftChars="0" w:firstLine="480" w:firstLineChars="200"/>
        <w:rPr>
          <w:rFonts w:hint="eastAsia" w:ascii="宋体" w:hAnsi="宋体" w:cs="宋体"/>
          <w:bCs/>
          <w:color w:val="auto"/>
          <w:sz w:val="24"/>
          <w:szCs w:val="24"/>
          <w:highlight w:val="none"/>
        </w:rPr>
      </w:pPr>
      <w:r>
        <w:rPr>
          <w:rFonts w:hint="eastAsia" w:ascii="宋体" w:hAnsi="宋体" w:cs="宋体"/>
          <w:color w:val="auto"/>
          <w:sz w:val="24"/>
          <w:szCs w:val="24"/>
          <w:highlight w:val="none"/>
        </w:rPr>
        <w:t>良好的信用记录：未被“信用中国”网站（www.creditchina.gov.cn）列入失信执行人、重大税收违法案件当事人名单、政府采购严重违法失信名单，或未在“中国政府采购网”网站（www.ccgp.gov.cn）被列入政府采购严重违法失信行为记录名单；</w:t>
      </w:r>
      <w:r>
        <w:rPr>
          <w:rFonts w:hint="eastAsia" w:ascii="宋体" w:hAnsi="宋体" w:cs="宋体"/>
          <w:b/>
          <w:color w:val="auto"/>
          <w:sz w:val="24"/>
          <w:szCs w:val="24"/>
          <w:highlight w:val="none"/>
        </w:rPr>
        <w:t>（</w:t>
      </w:r>
      <w:r>
        <w:rPr>
          <w:rFonts w:ascii="宋体" w:hAnsi="宋体" w:cs="宋体"/>
          <w:b/>
          <w:color w:val="auto"/>
          <w:sz w:val="24"/>
          <w:szCs w:val="24"/>
          <w:highlight w:val="none"/>
        </w:rPr>
        <w:t>若投标人企业信息已录入以上网站的，</w:t>
      </w:r>
      <w:r>
        <w:rPr>
          <w:rFonts w:hint="eastAsia" w:ascii="宋体" w:hAnsi="宋体" w:cs="宋体"/>
          <w:b/>
          <w:color w:val="auto"/>
          <w:sz w:val="24"/>
          <w:szCs w:val="24"/>
          <w:highlight w:val="none"/>
        </w:rPr>
        <w:t>无需提供相关证明材料</w:t>
      </w:r>
      <w:r>
        <w:rPr>
          <w:rFonts w:ascii="宋体" w:hAnsi="宋体" w:cs="宋体"/>
          <w:b/>
          <w:color w:val="auto"/>
          <w:sz w:val="24"/>
          <w:szCs w:val="24"/>
          <w:highlight w:val="none"/>
        </w:rPr>
        <w:t>；</w:t>
      </w:r>
      <w:r>
        <w:rPr>
          <w:rFonts w:hint="eastAsia" w:ascii="宋体" w:hAnsi="宋体" w:cs="宋体"/>
          <w:b/>
          <w:color w:val="auto"/>
          <w:sz w:val="24"/>
          <w:szCs w:val="24"/>
          <w:highlight w:val="none"/>
        </w:rPr>
        <w:t>若投标人企业信息</w:t>
      </w:r>
      <w:r>
        <w:rPr>
          <w:rFonts w:ascii="宋体" w:hAnsi="宋体" w:cs="宋体"/>
          <w:b/>
          <w:color w:val="auto"/>
          <w:sz w:val="24"/>
          <w:szCs w:val="24"/>
          <w:highlight w:val="none"/>
        </w:rPr>
        <w:t>未</w:t>
      </w:r>
      <w:r>
        <w:rPr>
          <w:rFonts w:hint="eastAsia" w:ascii="宋体" w:hAnsi="宋体" w:cs="宋体"/>
          <w:b/>
          <w:color w:val="auto"/>
          <w:sz w:val="24"/>
          <w:szCs w:val="24"/>
          <w:highlight w:val="none"/>
        </w:rPr>
        <w:t>录入以上网站的，须在投标文件中提供</w:t>
      </w:r>
      <w:r>
        <w:rPr>
          <w:rFonts w:ascii="宋体" w:hAnsi="宋体" w:cs="宋体"/>
          <w:b/>
          <w:color w:val="auto"/>
          <w:sz w:val="24"/>
          <w:szCs w:val="24"/>
          <w:highlight w:val="none"/>
        </w:rPr>
        <w:t>无不良信用记录</w:t>
      </w:r>
      <w:r>
        <w:rPr>
          <w:rFonts w:hint="eastAsia" w:ascii="宋体" w:hAnsi="宋体" w:cs="宋体"/>
          <w:b/>
          <w:color w:val="auto"/>
          <w:sz w:val="24"/>
          <w:szCs w:val="24"/>
          <w:highlight w:val="none"/>
        </w:rPr>
        <w:t>承诺</w:t>
      </w:r>
      <w:r>
        <w:rPr>
          <w:rFonts w:ascii="宋体" w:hAnsi="宋体" w:cs="宋体"/>
          <w:b/>
          <w:color w:val="auto"/>
          <w:sz w:val="24"/>
          <w:szCs w:val="24"/>
          <w:highlight w:val="none"/>
        </w:rPr>
        <w:t>书</w:t>
      </w:r>
      <w:r>
        <w:rPr>
          <w:rFonts w:hint="eastAsia" w:ascii="宋体" w:hAnsi="宋体" w:cs="宋体"/>
          <w:b/>
          <w:color w:val="auto"/>
          <w:sz w:val="24"/>
          <w:szCs w:val="24"/>
          <w:highlight w:val="none"/>
        </w:rPr>
        <w:t>）</w:t>
      </w:r>
    </w:p>
    <w:p w14:paraId="08D041FA">
      <w:pPr>
        <w:pStyle w:val="24"/>
        <w:ind w:left="0" w:leftChars="0" w:firstLine="480" w:firstLineChars="200"/>
        <w:rPr>
          <w:rFonts w:hint="eastAsia"/>
          <w:color w:val="auto"/>
          <w:highlight w:val="none"/>
          <w:lang w:val="zh-CN"/>
        </w:rPr>
      </w:pPr>
      <w:r>
        <w:rPr>
          <w:rFonts w:hint="eastAsia" w:ascii="宋体" w:hAnsi="宋体"/>
          <w:color w:val="auto"/>
          <w:sz w:val="24"/>
          <w:szCs w:val="24"/>
          <w:highlight w:val="none"/>
        </w:rPr>
        <w:t>注：以上“近</w:t>
      </w:r>
      <w:r>
        <w:rPr>
          <w:rFonts w:hint="eastAsia" w:ascii="宋体" w:hAnsi="宋体"/>
          <w:color w:val="auto"/>
          <w:sz w:val="24"/>
          <w:szCs w:val="24"/>
          <w:highlight w:val="none"/>
          <w:lang w:val="en-US" w:eastAsia="zh-CN"/>
        </w:rPr>
        <w:t>三</w:t>
      </w:r>
      <w:r>
        <w:rPr>
          <w:rFonts w:hint="eastAsia" w:ascii="宋体" w:hAnsi="宋体"/>
          <w:color w:val="auto"/>
          <w:sz w:val="24"/>
          <w:szCs w:val="24"/>
          <w:highlight w:val="none"/>
        </w:rPr>
        <w:t>个月”是指</w:t>
      </w:r>
      <w:r>
        <w:rPr>
          <w:rFonts w:hint="eastAsia" w:ascii="宋体" w:hAnsi="宋体"/>
          <w:bCs/>
          <w:color w:val="auto"/>
          <w:sz w:val="24"/>
          <w:szCs w:val="24"/>
          <w:highlight w:val="none"/>
          <w:lang w:val="zh-CN"/>
        </w:rPr>
        <w:t>提交</w:t>
      </w:r>
      <w:r>
        <w:rPr>
          <w:rFonts w:hint="eastAsia" w:ascii="宋体" w:hAnsi="宋体"/>
          <w:bCs/>
          <w:color w:val="auto"/>
          <w:sz w:val="24"/>
          <w:szCs w:val="24"/>
          <w:highlight w:val="none"/>
        </w:rPr>
        <w:t>招标</w:t>
      </w:r>
      <w:r>
        <w:rPr>
          <w:rFonts w:hint="eastAsia" w:ascii="宋体" w:hAnsi="宋体"/>
          <w:bCs/>
          <w:color w:val="auto"/>
          <w:sz w:val="24"/>
          <w:szCs w:val="24"/>
          <w:highlight w:val="none"/>
          <w:lang w:val="zh-CN"/>
        </w:rPr>
        <w:t>文件截止</w:t>
      </w:r>
      <w:r>
        <w:rPr>
          <w:rFonts w:hint="eastAsia" w:ascii="宋体" w:hAnsi="宋体"/>
          <w:color w:val="auto"/>
          <w:sz w:val="24"/>
          <w:szCs w:val="24"/>
          <w:highlight w:val="none"/>
        </w:rPr>
        <w:t>日之前近</w:t>
      </w:r>
      <w:r>
        <w:rPr>
          <w:rFonts w:hint="eastAsia" w:ascii="宋体" w:hAnsi="宋体"/>
          <w:color w:val="auto"/>
          <w:sz w:val="24"/>
          <w:szCs w:val="24"/>
          <w:highlight w:val="none"/>
          <w:lang w:val="en-US" w:eastAsia="zh-CN"/>
        </w:rPr>
        <w:t>三</w:t>
      </w:r>
      <w:r>
        <w:rPr>
          <w:rFonts w:hint="eastAsia" w:ascii="宋体" w:hAnsi="宋体"/>
          <w:color w:val="auto"/>
          <w:sz w:val="24"/>
          <w:szCs w:val="24"/>
          <w:highlight w:val="none"/>
        </w:rPr>
        <w:t>个月（不含报价当月）</w:t>
      </w:r>
      <w:r>
        <w:rPr>
          <w:rFonts w:hint="eastAsia" w:ascii="宋体" w:hAnsi="宋体"/>
          <w:color w:val="auto"/>
          <w:sz w:val="24"/>
          <w:szCs w:val="24"/>
          <w:highlight w:val="none"/>
          <w:lang w:eastAsia="zh-CN"/>
        </w:rPr>
        <w:t>；</w:t>
      </w:r>
      <w:r>
        <w:rPr>
          <w:rFonts w:hint="eastAsia" w:ascii="宋体" w:hAnsi="宋体"/>
          <w:color w:val="auto"/>
          <w:sz w:val="24"/>
          <w:szCs w:val="24"/>
          <w:highlight w:val="none"/>
        </w:rPr>
        <w:t>以上“近十二个月”是指</w:t>
      </w:r>
      <w:r>
        <w:rPr>
          <w:rFonts w:hint="eastAsia" w:ascii="宋体" w:hAnsi="宋体"/>
          <w:bCs/>
          <w:color w:val="auto"/>
          <w:sz w:val="24"/>
          <w:szCs w:val="24"/>
          <w:highlight w:val="none"/>
          <w:lang w:val="zh-CN"/>
        </w:rPr>
        <w:t>提交</w:t>
      </w:r>
      <w:r>
        <w:rPr>
          <w:rFonts w:hint="eastAsia" w:ascii="宋体" w:hAnsi="宋体"/>
          <w:bCs/>
          <w:color w:val="auto"/>
          <w:sz w:val="24"/>
          <w:szCs w:val="24"/>
          <w:highlight w:val="none"/>
        </w:rPr>
        <w:t>招标</w:t>
      </w:r>
      <w:r>
        <w:rPr>
          <w:rFonts w:hint="eastAsia" w:ascii="宋体" w:hAnsi="宋体"/>
          <w:bCs/>
          <w:color w:val="auto"/>
          <w:sz w:val="24"/>
          <w:szCs w:val="24"/>
          <w:highlight w:val="none"/>
          <w:lang w:val="zh-CN"/>
        </w:rPr>
        <w:t>文件截止</w:t>
      </w:r>
      <w:r>
        <w:rPr>
          <w:rFonts w:hint="eastAsia" w:ascii="宋体" w:hAnsi="宋体"/>
          <w:color w:val="auto"/>
          <w:sz w:val="24"/>
          <w:szCs w:val="24"/>
          <w:highlight w:val="none"/>
        </w:rPr>
        <w:t>日之前近十二个月（不含报价当月）。</w:t>
      </w:r>
    </w:p>
    <w:p w14:paraId="7C19594D">
      <w:pPr>
        <w:tabs>
          <w:tab w:val="left" w:pos="0"/>
          <w:tab w:val="left" w:pos="255"/>
        </w:tabs>
        <w:spacing w:line="360" w:lineRule="auto"/>
        <w:ind w:firstLine="480" w:firstLineChars="200"/>
        <w:rPr>
          <w:rFonts w:hint="eastAsia" w:ascii="宋体" w:hAnsi="宋体"/>
          <w:bCs/>
          <w:color w:val="auto"/>
          <w:sz w:val="24"/>
          <w:highlight w:val="none"/>
        </w:rPr>
      </w:pPr>
    </w:p>
    <w:p w14:paraId="24A9E796">
      <w:pPr>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投标人签名：</w:t>
      </w:r>
    </w:p>
    <w:p w14:paraId="7409DE02">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投标人公章：</w:t>
      </w:r>
    </w:p>
    <w:bookmarkEnd w:id="103"/>
    <w:p w14:paraId="72158E21">
      <w:pPr>
        <w:tabs>
          <w:tab w:val="left" w:pos="255"/>
        </w:tabs>
        <w:spacing w:line="360" w:lineRule="auto"/>
        <w:rPr>
          <w:rFonts w:hint="eastAsia" w:ascii="黑体" w:hAnsi="宋体" w:eastAsia="黑体"/>
          <w:bCs/>
          <w:color w:val="auto"/>
          <w:sz w:val="24"/>
          <w:szCs w:val="24"/>
          <w:highlight w:val="none"/>
        </w:rPr>
      </w:pPr>
    </w:p>
    <w:p w14:paraId="2520029B">
      <w:pPr>
        <w:pStyle w:val="2"/>
        <w:ind w:left="1260"/>
        <w:rPr>
          <w:rFonts w:hint="eastAsia" w:ascii="黑体" w:hAnsi="宋体" w:eastAsia="黑体"/>
          <w:bCs/>
          <w:color w:val="auto"/>
          <w:sz w:val="24"/>
          <w:szCs w:val="24"/>
          <w:highlight w:val="none"/>
        </w:rPr>
      </w:pPr>
    </w:p>
    <w:p w14:paraId="3BEE32A4">
      <w:pPr>
        <w:rPr>
          <w:rFonts w:hint="eastAsia" w:ascii="黑体" w:hAnsi="宋体" w:eastAsia="黑体"/>
          <w:bCs/>
          <w:color w:val="auto"/>
          <w:sz w:val="24"/>
          <w:szCs w:val="24"/>
          <w:highlight w:val="none"/>
        </w:rPr>
      </w:pPr>
    </w:p>
    <w:p w14:paraId="4E6EC1E0">
      <w:pPr>
        <w:pStyle w:val="2"/>
        <w:ind w:left="1260"/>
        <w:rPr>
          <w:rFonts w:hint="eastAsia" w:ascii="黑体" w:hAnsi="宋体" w:eastAsia="黑体"/>
          <w:bCs/>
          <w:color w:val="auto"/>
          <w:sz w:val="24"/>
          <w:szCs w:val="24"/>
          <w:highlight w:val="none"/>
        </w:rPr>
      </w:pPr>
    </w:p>
    <w:p w14:paraId="0545DC22">
      <w:pPr>
        <w:tabs>
          <w:tab w:val="left" w:pos="255"/>
        </w:tabs>
        <w:spacing w:line="360" w:lineRule="auto"/>
        <w:rPr>
          <w:rFonts w:hint="eastAsia" w:ascii="黑体" w:hAnsi="宋体" w:eastAsia="黑体"/>
          <w:bCs/>
          <w:color w:val="auto"/>
          <w:sz w:val="24"/>
          <w:szCs w:val="24"/>
          <w:highlight w:val="none"/>
        </w:rPr>
      </w:pPr>
    </w:p>
    <w:p w14:paraId="46EBC59D">
      <w:pPr>
        <w:rPr>
          <w:rFonts w:hint="eastAsia" w:ascii="宋体" w:hAnsi="宋体"/>
          <w:color w:val="auto"/>
          <w:sz w:val="24"/>
          <w:szCs w:val="21"/>
          <w:highlight w:val="none"/>
          <w:lang w:val="zh-CN"/>
        </w:rPr>
      </w:pPr>
      <w:r>
        <w:rPr>
          <w:rFonts w:hint="eastAsia" w:ascii="黑体" w:hAnsi="宋体" w:eastAsia="黑体"/>
          <w:bCs/>
          <w:color w:val="auto"/>
          <w:sz w:val="24"/>
          <w:szCs w:val="24"/>
          <w:highlight w:val="none"/>
        </w:rPr>
        <w:t>（四）技术商务部分评分导读表（格式）</w:t>
      </w:r>
    </w:p>
    <w:p w14:paraId="3A1277BE">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 xml:space="preserve"> 技术商务部分评分导读表</w:t>
      </w:r>
    </w:p>
    <w:p w14:paraId="72A8E5F9">
      <w:pPr>
        <w:spacing w:after="156" w:afterLines="50"/>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项目名称：</w:t>
      </w:r>
      <w:r>
        <w:rPr>
          <w:rFonts w:hint="eastAsia" w:ascii="宋体" w:hAnsi="宋体"/>
          <w:bCs/>
          <w:color w:val="auto"/>
          <w:sz w:val="24"/>
          <w:szCs w:val="24"/>
          <w:highlight w:val="none"/>
        </w:rPr>
        <w:t>停车场智能化系统建设及运营服务外包项目</w:t>
      </w:r>
      <w:r>
        <w:rPr>
          <w:rFonts w:hint="eastAsia" w:ascii="宋体" w:hAnsi="宋体"/>
          <w:color w:val="auto"/>
          <w:sz w:val="24"/>
          <w:szCs w:val="24"/>
          <w:highlight w:val="none"/>
        </w:rPr>
        <w:t xml:space="preserve">                                     </w:t>
      </w:r>
    </w:p>
    <w:p w14:paraId="5642A0EB">
      <w:pPr>
        <w:spacing w:after="156" w:afterLines="50"/>
        <w:ind w:firstLine="480" w:firstLineChars="200"/>
        <w:rPr>
          <w:rFonts w:hint="eastAsia" w:ascii="宋体" w:hAnsi="宋体"/>
          <w:color w:val="auto"/>
          <w:sz w:val="24"/>
          <w:szCs w:val="21"/>
          <w:highlight w:val="none"/>
          <w:lang w:val="zh-CN"/>
        </w:rPr>
      </w:pPr>
      <w:r>
        <w:rPr>
          <w:rFonts w:hint="eastAsia" w:ascii="宋体" w:hAnsi="宋体"/>
          <w:color w:val="auto"/>
          <w:sz w:val="24"/>
          <w:szCs w:val="24"/>
          <w:highlight w:val="none"/>
        </w:rPr>
        <w:t xml:space="preserve">项目编号：  </w:t>
      </w:r>
      <w:r>
        <w:rPr>
          <w:rFonts w:hint="eastAsia" w:ascii="宋体" w:hAnsi="宋体"/>
          <w:color w:val="auto"/>
          <w:sz w:val="24"/>
          <w:szCs w:val="21"/>
          <w:highlight w:val="none"/>
          <w:lang w:val="zh-CN"/>
        </w:rPr>
        <w:t xml:space="preserve"> </w:t>
      </w:r>
    </w:p>
    <w:tbl>
      <w:tblPr>
        <w:tblStyle w:val="32"/>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172"/>
        <w:gridCol w:w="4689"/>
        <w:gridCol w:w="1306"/>
        <w:gridCol w:w="1306"/>
      </w:tblGrid>
      <w:tr w14:paraId="57B33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3"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4C0E85EA">
            <w:pPr>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1172" w:type="dxa"/>
            <w:tcBorders>
              <w:top w:val="single" w:color="auto" w:sz="4" w:space="0"/>
              <w:left w:val="single" w:color="auto" w:sz="4" w:space="0"/>
              <w:right w:val="single" w:color="auto" w:sz="4" w:space="0"/>
            </w:tcBorders>
            <w:noWrap w:val="0"/>
            <w:vAlign w:val="center"/>
          </w:tcPr>
          <w:p w14:paraId="58AE64A6">
            <w:pPr>
              <w:jc w:val="center"/>
              <w:rPr>
                <w:rFonts w:ascii="宋体" w:hAnsi="宋体"/>
                <w:color w:val="auto"/>
                <w:sz w:val="24"/>
                <w:szCs w:val="24"/>
                <w:highlight w:val="none"/>
              </w:rPr>
            </w:pPr>
            <w:r>
              <w:rPr>
                <w:rFonts w:hint="eastAsia" w:ascii="宋体" w:hAnsi="宋体"/>
                <w:color w:val="auto"/>
                <w:sz w:val="24"/>
                <w:szCs w:val="24"/>
                <w:highlight w:val="none"/>
              </w:rPr>
              <w:t>评审项目</w:t>
            </w:r>
          </w:p>
        </w:tc>
        <w:tc>
          <w:tcPr>
            <w:tcW w:w="4689" w:type="dxa"/>
            <w:tcBorders>
              <w:top w:val="single" w:color="auto" w:sz="4" w:space="0"/>
              <w:left w:val="single" w:color="auto" w:sz="4" w:space="0"/>
              <w:bottom w:val="single" w:color="auto" w:sz="4" w:space="0"/>
              <w:right w:val="single" w:color="auto" w:sz="4" w:space="0"/>
            </w:tcBorders>
            <w:noWrap w:val="0"/>
            <w:vAlign w:val="center"/>
          </w:tcPr>
          <w:p w14:paraId="5D8C7BC8">
            <w:pPr>
              <w:jc w:val="center"/>
              <w:rPr>
                <w:rFonts w:hint="eastAsia" w:ascii="宋体" w:hAnsi="宋体"/>
                <w:color w:val="auto"/>
                <w:sz w:val="24"/>
                <w:szCs w:val="24"/>
                <w:highlight w:val="none"/>
              </w:rPr>
            </w:pPr>
            <w:r>
              <w:rPr>
                <w:rFonts w:hint="eastAsia" w:ascii="宋体" w:hAnsi="宋体"/>
                <w:color w:val="auto"/>
                <w:sz w:val="24"/>
                <w:szCs w:val="24"/>
                <w:highlight w:val="none"/>
              </w:rPr>
              <w:t>响应情况</w:t>
            </w:r>
          </w:p>
        </w:tc>
        <w:tc>
          <w:tcPr>
            <w:tcW w:w="1306" w:type="dxa"/>
            <w:tcBorders>
              <w:top w:val="single" w:color="auto" w:sz="4" w:space="0"/>
              <w:left w:val="single" w:color="auto" w:sz="4" w:space="0"/>
              <w:bottom w:val="single" w:color="auto" w:sz="4" w:space="0"/>
              <w:right w:val="single" w:color="auto" w:sz="4" w:space="0"/>
            </w:tcBorders>
            <w:noWrap w:val="0"/>
            <w:vAlign w:val="center"/>
          </w:tcPr>
          <w:p w14:paraId="257F46A8">
            <w:pPr>
              <w:jc w:val="center"/>
              <w:rPr>
                <w:rFonts w:hint="eastAsia" w:ascii="宋体" w:hAnsi="宋体"/>
                <w:color w:val="auto"/>
                <w:sz w:val="24"/>
                <w:szCs w:val="24"/>
                <w:highlight w:val="none"/>
              </w:rPr>
            </w:pPr>
            <w:r>
              <w:rPr>
                <w:rFonts w:hint="eastAsia" w:ascii="宋体" w:hAnsi="宋体"/>
                <w:color w:val="auto"/>
                <w:sz w:val="24"/>
                <w:szCs w:val="24"/>
                <w:highlight w:val="none"/>
              </w:rPr>
              <w:t>投标文件对应页码</w:t>
            </w:r>
          </w:p>
        </w:tc>
        <w:tc>
          <w:tcPr>
            <w:tcW w:w="1306" w:type="dxa"/>
            <w:tcBorders>
              <w:top w:val="single" w:color="auto" w:sz="4" w:space="0"/>
              <w:left w:val="single" w:color="auto" w:sz="4" w:space="0"/>
              <w:bottom w:val="single" w:color="auto" w:sz="4" w:space="0"/>
              <w:right w:val="single" w:color="auto" w:sz="4" w:space="0"/>
            </w:tcBorders>
            <w:noWrap w:val="0"/>
            <w:vAlign w:val="center"/>
          </w:tcPr>
          <w:p w14:paraId="69FC7BD6">
            <w:pPr>
              <w:jc w:val="center"/>
              <w:rPr>
                <w:rFonts w:hint="eastAsia" w:ascii="宋体" w:hAnsi="宋体"/>
                <w:color w:val="auto"/>
                <w:sz w:val="24"/>
                <w:szCs w:val="24"/>
                <w:highlight w:val="none"/>
              </w:rPr>
            </w:pPr>
            <w:r>
              <w:rPr>
                <w:rFonts w:hint="eastAsia" w:ascii="宋体" w:hAnsi="宋体"/>
                <w:color w:val="auto"/>
                <w:sz w:val="24"/>
                <w:szCs w:val="24"/>
                <w:highlight w:val="none"/>
              </w:rPr>
              <w:t>自评分</w:t>
            </w:r>
          </w:p>
        </w:tc>
      </w:tr>
      <w:tr w14:paraId="08ED8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3"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66E07BC5">
            <w:pPr>
              <w:jc w:val="center"/>
              <w:rPr>
                <w:rFonts w:hint="eastAsia" w:ascii="宋体" w:hAnsi="宋体"/>
                <w:color w:val="auto"/>
                <w:sz w:val="24"/>
                <w:szCs w:val="24"/>
                <w:highlight w:val="none"/>
              </w:rPr>
            </w:pPr>
            <w:r>
              <w:rPr>
                <w:rFonts w:hint="eastAsia" w:ascii="宋体" w:hAnsi="宋体"/>
                <w:color w:val="auto"/>
                <w:sz w:val="24"/>
                <w:szCs w:val="24"/>
                <w:highlight w:val="none"/>
              </w:rPr>
              <w:t>1</w:t>
            </w:r>
          </w:p>
        </w:tc>
        <w:tc>
          <w:tcPr>
            <w:tcW w:w="1172" w:type="dxa"/>
            <w:tcBorders>
              <w:top w:val="single" w:color="auto" w:sz="4" w:space="0"/>
              <w:left w:val="single" w:color="auto" w:sz="4" w:space="0"/>
              <w:right w:val="single" w:color="auto" w:sz="4" w:space="0"/>
            </w:tcBorders>
            <w:noWrap w:val="0"/>
            <w:vAlign w:val="center"/>
          </w:tcPr>
          <w:p w14:paraId="620B9528">
            <w:pPr>
              <w:jc w:val="center"/>
              <w:rPr>
                <w:rFonts w:hint="eastAsia" w:ascii="宋体" w:hAnsi="宋体"/>
                <w:color w:val="auto"/>
                <w:sz w:val="24"/>
                <w:szCs w:val="24"/>
                <w:highlight w:val="none"/>
              </w:rPr>
            </w:pPr>
          </w:p>
        </w:tc>
        <w:tc>
          <w:tcPr>
            <w:tcW w:w="4689" w:type="dxa"/>
            <w:tcBorders>
              <w:top w:val="single" w:color="auto" w:sz="4" w:space="0"/>
              <w:left w:val="single" w:color="auto" w:sz="4" w:space="0"/>
              <w:bottom w:val="single" w:color="auto" w:sz="4" w:space="0"/>
              <w:right w:val="single" w:color="auto" w:sz="4" w:space="0"/>
            </w:tcBorders>
            <w:noWrap w:val="0"/>
            <w:vAlign w:val="center"/>
          </w:tcPr>
          <w:p w14:paraId="0B2276EC">
            <w:pPr>
              <w:jc w:val="center"/>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35C30447">
            <w:pPr>
              <w:jc w:val="center"/>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48F21319">
            <w:pPr>
              <w:jc w:val="center"/>
              <w:rPr>
                <w:rFonts w:hint="eastAsia" w:ascii="宋体" w:hAnsi="宋体"/>
                <w:color w:val="auto"/>
                <w:sz w:val="24"/>
                <w:szCs w:val="24"/>
                <w:highlight w:val="none"/>
              </w:rPr>
            </w:pPr>
          </w:p>
        </w:tc>
      </w:tr>
      <w:tr w14:paraId="4C610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3"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7CB4B9A6">
            <w:pPr>
              <w:jc w:val="center"/>
              <w:rPr>
                <w:rFonts w:hint="eastAsia" w:ascii="宋体" w:hAnsi="宋体"/>
                <w:color w:val="auto"/>
                <w:sz w:val="24"/>
                <w:szCs w:val="24"/>
                <w:highlight w:val="none"/>
              </w:rPr>
            </w:pPr>
            <w:r>
              <w:rPr>
                <w:rFonts w:hint="eastAsia" w:ascii="宋体" w:hAnsi="宋体"/>
                <w:color w:val="auto"/>
                <w:sz w:val="24"/>
                <w:szCs w:val="24"/>
                <w:highlight w:val="none"/>
              </w:rPr>
              <w:t>2</w:t>
            </w:r>
          </w:p>
        </w:tc>
        <w:tc>
          <w:tcPr>
            <w:tcW w:w="1172" w:type="dxa"/>
            <w:tcBorders>
              <w:top w:val="single" w:color="auto" w:sz="4" w:space="0"/>
              <w:left w:val="single" w:color="auto" w:sz="4" w:space="0"/>
              <w:right w:val="single" w:color="auto" w:sz="4" w:space="0"/>
            </w:tcBorders>
            <w:noWrap w:val="0"/>
            <w:vAlign w:val="center"/>
          </w:tcPr>
          <w:p w14:paraId="4CF1B137">
            <w:pPr>
              <w:jc w:val="center"/>
              <w:rPr>
                <w:rFonts w:hint="eastAsia" w:ascii="宋体" w:hAnsi="宋体"/>
                <w:color w:val="auto"/>
                <w:sz w:val="24"/>
                <w:szCs w:val="24"/>
                <w:highlight w:val="none"/>
              </w:rPr>
            </w:pPr>
          </w:p>
        </w:tc>
        <w:tc>
          <w:tcPr>
            <w:tcW w:w="4689" w:type="dxa"/>
            <w:tcBorders>
              <w:top w:val="single" w:color="auto" w:sz="4" w:space="0"/>
              <w:left w:val="single" w:color="auto" w:sz="4" w:space="0"/>
              <w:bottom w:val="single" w:color="auto" w:sz="4" w:space="0"/>
              <w:right w:val="single" w:color="auto" w:sz="4" w:space="0"/>
            </w:tcBorders>
            <w:noWrap w:val="0"/>
            <w:vAlign w:val="center"/>
          </w:tcPr>
          <w:p w14:paraId="496023DD">
            <w:pPr>
              <w:jc w:val="center"/>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6F2D0070">
            <w:pPr>
              <w:jc w:val="center"/>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4E39E099">
            <w:pPr>
              <w:jc w:val="center"/>
              <w:rPr>
                <w:rFonts w:hint="eastAsia" w:ascii="宋体" w:hAnsi="宋体"/>
                <w:color w:val="auto"/>
                <w:sz w:val="24"/>
                <w:szCs w:val="24"/>
                <w:highlight w:val="none"/>
              </w:rPr>
            </w:pPr>
          </w:p>
        </w:tc>
      </w:tr>
      <w:tr w14:paraId="554A0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15D625F3">
            <w:pPr>
              <w:jc w:val="center"/>
              <w:rPr>
                <w:rFonts w:hint="eastAsia" w:ascii="宋体" w:hAnsi="宋体"/>
                <w:color w:val="auto"/>
                <w:sz w:val="24"/>
                <w:szCs w:val="24"/>
                <w:highlight w:val="none"/>
              </w:rPr>
            </w:pPr>
            <w:r>
              <w:rPr>
                <w:rFonts w:hint="eastAsia" w:ascii="宋体" w:hAnsi="宋体"/>
                <w:color w:val="auto"/>
                <w:sz w:val="24"/>
                <w:szCs w:val="24"/>
                <w:highlight w:val="none"/>
              </w:rPr>
              <w:t>3</w:t>
            </w:r>
          </w:p>
        </w:tc>
        <w:tc>
          <w:tcPr>
            <w:tcW w:w="1172" w:type="dxa"/>
            <w:tcBorders>
              <w:top w:val="single" w:color="auto" w:sz="4" w:space="0"/>
              <w:left w:val="single" w:color="auto" w:sz="4" w:space="0"/>
              <w:right w:val="single" w:color="auto" w:sz="4" w:space="0"/>
            </w:tcBorders>
            <w:noWrap w:val="0"/>
            <w:vAlign w:val="center"/>
          </w:tcPr>
          <w:p w14:paraId="692506EF">
            <w:pPr>
              <w:jc w:val="center"/>
              <w:rPr>
                <w:rFonts w:hint="eastAsia" w:ascii="宋体" w:hAnsi="宋体"/>
                <w:color w:val="auto"/>
                <w:sz w:val="24"/>
                <w:szCs w:val="24"/>
                <w:highlight w:val="none"/>
              </w:rPr>
            </w:pPr>
          </w:p>
        </w:tc>
        <w:tc>
          <w:tcPr>
            <w:tcW w:w="4689" w:type="dxa"/>
            <w:tcBorders>
              <w:top w:val="single" w:color="auto" w:sz="4" w:space="0"/>
              <w:left w:val="single" w:color="auto" w:sz="4" w:space="0"/>
              <w:bottom w:val="single" w:color="auto" w:sz="4" w:space="0"/>
              <w:right w:val="single" w:color="auto" w:sz="4" w:space="0"/>
            </w:tcBorders>
            <w:noWrap w:val="0"/>
            <w:vAlign w:val="center"/>
          </w:tcPr>
          <w:p w14:paraId="066718BA">
            <w:pPr>
              <w:jc w:val="left"/>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03FB54E3">
            <w:pPr>
              <w:jc w:val="center"/>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104C166A">
            <w:pPr>
              <w:jc w:val="center"/>
              <w:rPr>
                <w:rFonts w:hint="eastAsia" w:ascii="宋体" w:hAnsi="宋体"/>
                <w:color w:val="auto"/>
                <w:sz w:val="24"/>
                <w:szCs w:val="24"/>
                <w:highlight w:val="none"/>
              </w:rPr>
            </w:pPr>
          </w:p>
        </w:tc>
      </w:tr>
    </w:tbl>
    <w:p w14:paraId="3674373F">
      <w:pPr>
        <w:spacing w:line="360" w:lineRule="auto"/>
        <w:ind w:left="5460" w:hanging="5460" w:hangingChars="2275"/>
        <w:jc w:val="center"/>
        <w:rPr>
          <w:rFonts w:hint="eastAsia" w:ascii="宋体" w:hAnsi="宋体"/>
          <w:bCs/>
          <w:color w:val="auto"/>
          <w:sz w:val="24"/>
          <w:highlight w:val="none"/>
          <w:lang w:val="zh-CN"/>
        </w:rPr>
      </w:pPr>
    </w:p>
    <w:p w14:paraId="439F6664">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lang w:val="zh-CN"/>
        </w:rPr>
        <w:t xml:space="preserve">                              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0BF5842E">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5164A5FE">
      <w:pPr>
        <w:spacing w:line="580" w:lineRule="exact"/>
        <w:ind w:firstLine="480" w:firstLineChars="200"/>
        <w:rPr>
          <w:rFonts w:hint="eastAsia" w:ascii="宋体" w:hAnsi="宋体"/>
          <w:bCs/>
          <w:color w:val="auto"/>
          <w:sz w:val="24"/>
          <w:szCs w:val="24"/>
          <w:highlight w:val="none"/>
          <w:lang w:val="zh-CN"/>
        </w:rPr>
      </w:pPr>
    </w:p>
    <w:p w14:paraId="5552D143">
      <w:pPr>
        <w:spacing w:line="580" w:lineRule="exact"/>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注：投标人应对照招标文件“评标方法和标准”的相关要求，根据自身响应情况填写上表；并在“</w:t>
      </w:r>
      <w:r>
        <w:rPr>
          <w:rFonts w:hint="eastAsia" w:ascii="宋体" w:hAnsi="宋体"/>
          <w:color w:val="auto"/>
          <w:sz w:val="24"/>
          <w:szCs w:val="24"/>
          <w:highlight w:val="none"/>
        </w:rPr>
        <w:t>响应情况</w:t>
      </w:r>
      <w:r>
        <w:rPr>
          <w:rFonts w:hint="eastAsia" w:ascii="宋体" w:hAnsi="宋体"/>
          <w:bCs/>
          <w:color w:val="auto"/>
          <w:sz w:val="24"/>
          <w:szCs w:val="24"/>
          <w:highlight w:val="none"/>
          <w:lang w:val="zh-CN"/>
        </w:rPr>
        <w:t>”栏填入所提供的证明材料清单，</w:t>
      </w:r>
      <w:r>
        <w:rPr>
          <w:rFonts w:hint="eastAsia" w:ascii="宋体" w:hAnsi="宋体"/>
          <w:bCs/>
          <w:color w:val="auto"/>
          <w:sz w:val="24"/>
          <w:szCs w:val="24"/>
          <w:highlight w:val="none"/>
        </w:rPr>
        <w:t>没有证明材料的此栏填“无”</w:t>
      </w:r>
      <w:r>
        <w:rPr>
          <w:rFonts w:hint="eastAsia" w:ascii="宋体" w:hAnsi="宋体"/>
          <w:bCs/>
          <w:color w:val="auto"/>
          <w:sz w:val="24"/>
          <w:szCs w:val="24"/>
          <w:highlight w:val="none"/>
          <w:lang w:val="zh-CN"/>
        </w:rPr>
        <w:t>。</w:t>
      </w:r>
    </w:p>
    <w:p w14:paraId="576ED960">
      <w:pPr>
        <w:spacing w:line="580" w:lineRule="exact"/>
        <w:rPr>
          <w:rFonts w:hint="eastAsia" w:ascii="黑体" w:hAnsi="宋体" w:eastAsia="黑体"/>
          <w:bCs/>
          <w:color w:val="auto"/>
          <w:sz w:val="24"/>
          <w:szCs w:val="24"/>
          <w:highlight w:val="none"/>
          <w:lang w:val="zh-CN"/>
        </w:rPr>
      </w:pPr>
    </w:p>
    <w:p w14:paraId="4730CDC7">
      <w:pPr>
        <w:spacing w:line="580" w:lineRule="exact"/>
        <w:rPr>
          <w:rFonts w:hint="eastAsia" w:ascii="黑体" w:hAnsi="宋体" w:eastAsia="黑体"/>
          <w:bCs/>
          <w:color w:val="auto"/>
          <w:sz w:val="24"/>
          <w:szCs w:val="24"/>
          <w:highlight w:val="none"/>
          <w:lang w:val="zh-CN"/>
        </w:rPr>
      </w:pPr>
    </w:p>
    <w:p w14:paraId="05798714">
      <w:pPr>
        <w:pStyle w:val="24"/>
        <w:ind w:left="900" w:hanging="480"/>
        <w:rPr>
          <w:rFonts w:hint="eastAsia" w:ascii="黑体" w:hAnsi="宋体" w:eastAsia="黑体"/>
          <w:bCs/>
          <w:color w:val="auto"/>
          <w:sz w:val="24"/>
          <w:szCs w:val="24"/>
          <w:highlight w:val="none"/>
          <w:lang w:val="zh-CN"/>
        </w:rPr>
      </w:pPr>
    </w:p>
    <w:p w14:paraId="16B20610">
      <w:pPr>
        <w:rPr>
          <w:rFonts w:hint="eastAsia" w:ascii="黑体" w:hAnsi="宋体" w:eastAsia="黑体"/>
          <w:bCs/>
          <w:color w:val="auto"/>
          <w:sz w:val="24"/>
          <w:szCs w:val="24"/>
          <w:highlight w:val="none"/>
          <w:lang w:val="zh-CN"/>
        </w:rPr>
      </w:pPr>
    </w:p>
    <w:p w14:paraId="5F380AA0">
      <w:pPr>
        <w:pStyle w:val="24"/>
        <w:ind w:left="900" w:hanging="480"/>
        <w:rPr>
          <w:rFonts w:hint="eastAsia" w:ascii="黑体" w:hAnsi="宋体" w:eastAsia="黑体"/>
          <w:bCs/>
          <w:color w:val="auto"/>
          <w:sz w:val="24"/>
          <w:szCs w:val="24"/>
          <w:highlight w:val="none"/>
          <w:lang w:val="zh-CN"/>
        </w:rPr>
      </w:pPr>
    </w:p>
    <w:p w14:paraId="698F9B7A">
      <w:pPr>
        <w:rPr>
          <w:rFonts w:hint="eastAsia" w:ascii="黑体" w:hAnsi="宋体" w:eastAsia="黑体"/>
          <w:bCs/>
          <w:color w:val="auto"/>
          <w:sz w:val="24"/>
          <w:szCs w:val="24"/>
          <w:highlight w:val="none"/>
          <w:lang w:val="zh-CN"/>
        </w:rPr>
      </w:pPr>
    </w:p>
    <w:p w14:paraId="6422243A">
      <w:pPr>
        <w:pStyle w:val="24"/>
        <w:ind w:left="900" w:hanging="480"/>
        <w:rPr>
          <w:rFonts w:hint="eastAsia" w:ascii="黑体" w:hAnsi="宋体" w:eastAsia="黑体"/>
          <w:bCs/>
          <w:color w:val="auto"/>
          <w:sz w:val="24"/>
          <w:szCs w:val="24"/>
          <w:highlight w:val="none"/>
          <w:lang w:val="zh-CN"/>
        </w:rPr>
      </w:pPr>
    </w:p>
    <w:p w14:paraId="1474275E">
      <w:pPr>
        <w:rPr>
          <w:rFonts w:hint="eastAsia" w:ascii="黑体" w:hAnsi="宋体" w:eastAsia="黑体"/>
          <w:bCs/>
          <w:color w:val="auto"/>
          <w:sz w:val="24"/>
          <w:szCs w:val="24"/>
          <w:highlight w:val="none"/>
          <w:lang w:val="zh-CN"/>
        </w:rPr>
      </w:pPr>
    </w:p>
    <w:p w14:paraId="043ABD64">
      <w:pPr>
        <w:pStyle w:val="24"/>
        <w:ind w:left="900" w:hanging="480"/>
        <w:rPr>
          <w:rFonts w:hint="eastAsia" w:ascii="黑体" w:hAnsi="宋体" w:eastAsia="黑体"/>
          <w:bCs/>
          <w:color w:val="auto"/>
          <w:sz w:val="24"/>
          <w:szCs w:val="24"/>
          <w:highlight w:val="none"/>
          <w:lang w:val="zh-CN"/>
        </w:rPr>
      </w:pPr>
    </w:p>
    <w:p w14:paraId="26C89096">
      <w:pPr>
        <w:rPr>
          <w:rFonts w:hint="eastAsia"/>
          <w:color w:val="auto"/>
          <w:highlight w:val="none"/>
          <w:lang w:val="zh-CN"/>
        </w:rPr>
      </w:pPr>
    </w:p>
    <w:p w14:paraId="46D5C812">
      <w:pPr>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rPr>
        <w:t>五</w:t>
      </w:r>
      <w:r>
        <w:rPr>
          <w:rFonts w:hint="eastAsia" w:ascii="黑体" w:hAnsi="宋体" w:eastAsia="黑体"/>
          <w:bCs/>
          <w:color w:val="auto"/>
          <w:sz w:val="24"/>
          <w:szCs w:val="24"/>
          <w:highlight w:val="none"/>
          <w:lang w:val="zh-CN"/>
        </w:rPr>
        <w:t>）招标文件第</w:t>
      </w:r>
      <w:r>
        <w:rPr>
          <w:rFonts w:hint="eastAsia" w:ascii="黑体" w:hAnsi="宋体" w:eastAsia="黑体"/>
          <w:bCs/>
          <w:color w:val="auto"/>
          <w:sz w:val="24"/>
          <w:szCs w:val="24"/>
          <w:highlight w:val="none"/>
        </w:rPr>
        <w:t>三</w:t>
      </w:r>
      <w:r>
        <w:rPr>
          <w:rFonts w:hint="eastAsia" w:ascii="黑体" w:hAnsi="宋体" w:eastAsia="黑体"/>
          <w:bCs/>
          <w:color w:val="auto"/>
          <w:sz w:val="24"/>
          <w:szCs w:val="24"/>
          <w:highlight w:val="none"/>
          <w:lang w:val="zh-CN"/>
        </w:rPr>
        <w:t>章“项目技术要求和有关说明”中要求提供的相关证明材料（如有自行添加）</w:t>
      </w:r>
    </w:p>
    <w:p w14:paraId="310FBFBF">
      <w:pPr>
        <w:rPr>
          <w:rFonts w:hint="eastAsia" w:ascii="黑体" w:hAnsi="宋体" w:eastAsia="黑体"/>
          <w:bCs/>
          <w:color w:val="auto"/>
          <w:sz w:val="24"/>
          <w:szCs w:val="24"/>
          <w:highlight w:val="none"/>
          <w:lang w:val="zh-CN"/>
        </w:rPr>
      </w:pPr>
    </w:p>
    <w:p w14:paraId="03A0ABBB">
      <w:pPr>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rPr>
        <w:t>六</w:t>
      </w:r>
      <w:r>
        <w:rPr>
          <w:rFonts w:hint="eastAsia" w:ascii="黑体" w:hAnsi="宋体" w:eastAsia="黑体"/>
          <w:bCs/>
          <w:color w:val="auto"/>
          <w:sz w:val="24"/>
          <w:szCs w:val="24"/>
          <w:highlight w:val="none"/>
          <w:lang w:val="zh-CN"/>
        </w:rPr>
        <w:t>）服务内容的详细说明及服务方案（格式自拟）：</w:t>
      </w:r>
    </w:p>
    <w:p w14:paraId="4B68BC92">
      <w:pPr>
        <w:spacing w:line="580" w:lineRule="exact"/>
        <w:rPr>
          <w:rFonts w:hint="eastAsia" w:ascii="黑体" w:hAnsi="宋体" w:eastAsia="黑体"/>
          <w:bCs/>
          <w:color w:val="auto"/>
          <w:sz w:val="24"/>
          <w:szCs w:val="24"/>
          <w:highlight w:val="none"/>
        </w:rPr>
      </w:pPr>
    </w:p>
    <w:p w14:paraId="2A79DA08">
      <w:pPr>
        <w:spacing w:line="580" w:lineRule="exact"/>
        <w:rPr>
          <w:rFonts w:hint="eastAsia" w:ascii="黑体" w:hAnsi="宋体" w:eastAsia="黑体"/>
          <w:bCs/>
          <w:color w:val="auto"/>
          <w:sz w:val="24"/>
          <w:szCs w:val="24"/>
          <w:highlight w:val="none"/>
        </w:rPr>
      </w:pPr>
    </w:p>
    <w:p w14:paraId="7CC32193">
      <w:pPr>
        <w:spacing w:line="580" w:lineRule="exact"/>
        <w:rPr>
          <w:rFonts w:hint="eastAsia" w:ascii="黑体" w:hAnsi="宋体" w:eastAsia="黑体"/>
          <w:bCs/>
          <w:color w:val="auto"/>
          <w:sz w:val="24"/>
          <w:szCs w:val="24"/>
          <w:highlight w:val="none"/>
        </w:rPr>
      </w:pPr>
    </w:p>
    <w:p w14:paraId="50115545">
      <w:pPr>
        <w:spacing w:line="580" w:lineRule="exact"/>
        <w:rPr>
          <w:rFonts w:hint="eastAsia" w:ascii="黑体" w:hAnsi="宋体" w:eastAsia="黑体"/>
          <w:bCs/>
          <w:color w:val="auto"/>
          <w:sz w:val="24"/>
          <w:szCs w:val="24"/>
          <w:highlight w:val="none"/>
        </w:rPr>
      </w:pPr>
    </w:p>
    <w:p w14:paraId="1C51791A">
      <w:pPr>
        <w:spacing w:line="580" w:lineRule="exact"/>
        <w:rPr>
          <w:rFonts w:hint="eastAsia" w:ascii="黑体" w:hAnsi="宋体" w:eastAsia="黑体"/>
          <w:bCs/>
          <w:color w:val="auto"/>
          <w:sz w:val="24"/>
          <w:szCs w:val="24"/>
          <w:highlight w:val="none"/>
        </w:rPr>
      </w:pPr>
    </w:p>
    <w:p w14:paraId="43AF5CB0">
      <w:pPr>
        <w:spacing w:line="580" w:lineRule="exact"/>
        <w:rPr>
          <w:rFonts w:hint="eastAsia" w:ascii="黑体" w:hAnsi="宋体" w:eastAsia="黑体"/>
          <w:bCs/>
          <w:color w:val="auto"/>
          <w:sz w:val="24"/>
          <w:szCs w:val="24"/>
          <w:highlight w:val="none"/>
        </w:rPr>
      </w:pPr>
    </w:p>
    <w:p w14:paraId="38E1668A">
      <w:pPr>
        <w:spacing w:line="580" w:lineRule="exact"/>
        <w:rPr>
          <w:rFonts w:hint="eastAsia" w:ascii="黑体" w:hAnsi="宋体" w:eastAsia="黑体"/>
          <w:bCs/>
          <w:color w:val="auto"/>
          <w:sz w:val="24"/>
          <w:szCs w:val="24"/>
          <w:highlight w:val="none"/>
        </w:rPr>
      </w:pPr>
    </w:p>
    <w:p w14:paraId="47E773CF">
      <w:pPr>
        <w:spacing w:line="580" w:lineRule="exact"/>
        <w:rPr>
          <w:rFonts w:hint="eastAsia" w:ascii="黑体" w:hAnsi="宋体" w:eastAsia="黑体"/>
          <w:bCs/>
          <w:color w:val="auto"/>
          <w:sz w:val="24"/>
          <w:szCs w:val="24"/>
          <w:highlight w:val="none"/>
        </w:rPr>
      </w:pPr>
    </w:p>
    <w:p w14:paraId="330DACD4">
      <w:pPr>
        <w:spacing w:line="580" w:lineRule="exact"/>
        <w:rPr>
          <w:rFonts w:hint="eastAsia" w:ascii="黑体" w:hAnsi="宋体" w:eastAsia="黑体"/>
          <w:bCs/>
          <w:color w:val="auto"/>
          <w:sz w:val="24"/>
          <w:szCs w:val="24"/>
          <w:highlight w:val="none"/>
        </w:rPr>
      </w:pPr>
    </w:p>
    <w:p w14:paraId="3D0D8DD7">
      <w:pPr>
        <w:spacing w:line="580" w:lineRule="exact"/>
        <w:rPr>
          <w:rFonts w:hint="eastAsia" w:ascii="黑体" w:hAnsi="宋体" w:eastAsia="黑体"/>
          <w:bCs/>
          <w:color w:val="auto"/>
          <w:sz w:val="24"/>
          <w:szCs w:val="24"/>
          <w:highlight w:val="none"/>
        </w:rPr>
      </w:pPr>
    </w:p>
    <w:p w14:paraId="02B77E7F">
      <w:pPr>
        <w:spacing w:line="580" w:lineRule="exact"/>
        <w:rPr>
          <w:rFonts w:hint="eastAsia" w:ascii="黑体" w:hAnsi="宋体" w:eastAsia="黑体"/>
          <w:bCs/>
          <w:color w:val="auto"/>
          <w:sz w:val="24"/>
          <w:szCs w:val="24"/>
          <w:highlight w:val="none"/>
        </w:rPr>
      </w:pPr>
    </w:p>
    <w:p w14:paraId="20D2637F">
      <w:pPr>
        <w:spacing w:line="580" w:lineRule="exact"/>
        <w:rPr>
          <w:rFonts w:hint="eastAsia" w:ascii="黑体" w:hAnsi="宋体" w:eastAsia="黑体"/>
          <w:bCs/>
          <w:color w:val="auto"/>
          <w:sz w:val="24"/>
          <w:szCs w:val="24"/>
          <w:highlight w:val="none"/>
        </w:rPr>
      </w:pPr>
    </w:p>
    <w:p w14:paraId="40D8C81A">
      <w:pPr>
        <w:spacing w:line="580" w:lineRule="exact"/>
        <w:rPr>
          <w:rFonts w:hint="eastAsia" w:ascii="黑体" w:hAnsi="宋体" w:eastAsia="黑体"/>
          <w:bCs/>
          <w:color w:val="auto"/>
          <w:sz w:val="24"/>
          <w:szCs w:val="24"/>
          <w:highlight w:val="none"/>
        </w:rPr>
      </w:pPr>
    </w:p>
    <w:p w14:paraId="358CFA12">
      <w:pPr>
        <w:spacing w:line="580" w:lineRule="exact"/>
        <w:rPr>
          <w:rFonts w:hint="eastAsia" w:ascii="黑体" w:hAnsi="宋体" w:eastAsia="黑体"/>
          <w:bCs/>
          <w:color w:val="auto"/>
          <w:sz w:val="24"/>
          <w:szCs w:val="24"/>
          <w:highlight w:val="none"/>
        </w:rPr>
      </w:pPr>
    </w:p>
    <w:p w14:paraId="2FF43659">
      <w:pPr>
        <w:spacing w:line="580" w:lineRule="exact"/>
        <w:rPr>
          <w:rFonts w:hint="eastAsia" w:ascii="黑体" w:hAnsi="宋体" w:eastAsia="黑体"/>
          <w:bCs/>
          <w:color w:val="auto"/>
          <w:sz w:val="24"/>
          <w:szCs w:val="24"/>
          <w:highlight w:val="none"/>
        </w:rPr>
      </w:pPr>
    </w:p>
    <w:p w14:paraId="3DB95E05">
      <w:pPr>
        <w:spacing w:line="580" w:lineRule="exact"/>
        <w:rPr>
          <w:rFonts w:hint="eastAsia" w:ascii="黑体" w:hAnsi="宋体" w:eastAsia="黑体"/>
          <w:bCs/>
          <w:color w:val="auto"/>
          <w:sz w:val="24"/>
          <w:szCs w:val="24"/>
          <w:highlight w:val="none"/>
        </w:rPr>
      </w:pPr>
    </w:p>
    <w:p w14:paraId="6DDF6CB1">
      <w:pPr>
        <w:spacing w:line="580" w:lineRule="exact"/>
        <w:rPr>
          <w:rFonts w:hint="eastAsia" w:ascii="黑体" w:hAnsi="宋体" w:eastAsia="黑体"/>
          <w:bCs/>
          <w:color w:val="auto"/>
          <w:sz w:val="24"/>
          <w:szCs w:val="24"/>
          <w:highlight w:val="none"/>
        </w:rPr>
      </w:pPr>
    </w:p>
    <w:p w14:paraId="5676EF12">
      <w:pPr>
        <w:spacing w:line="580" w:lineRule="exact"/>
        <w:rPr>
          <w:rFonts w:hint="eastAsia" w:ascii="黑体" w:hAnsi="宋体" w:eastAsia="黑体"/>
          <w:bCs/>
          <w:color w:val="auto"/>
          <w:sz w:val="24"/>
          <w:szCs w:val="24"/>
          <w:highlight w:val="none"/>
        </w:rPr>
      </w:pPr>
    </w:p>
    <w:p w14:paraId="4C3D9103">
      <w:pPr>
        <w:pStyle w:val="30"/>
        <w:rPr>
          <w:rFonts w:hint="eastAsia" w:ascii="黑体" w:hAnsi="宋体" w:eastAsia="黑体"/>
          <w:bCs/>
          <w:color w:val="auto"/>
          <w:sz w:val="24"/>
          <w:szCs w:val="24"/>
          <w:highlight w:val="none"/>
        </w:rPr>
      </w:pPr>
    </w:p>
    <w:p w14:paraId="18E57E38">
      <w:pPr>
        <w:pStyle w:val="30"/>
        <w:rPr>
          <w:rFonts w:hint="eastAsia" w:ascii="黑体" w:hAnsi="宋体" w:eastAsia="黑体"/>
          <w:bCs/>
          <w:color w:val="auto"/>
          <w:sz w:val="24"/>
          <w:szCs w:val="24"/>
          <w:highlight w:val="none"/>
        </w:rPr>
      </w:pPr>
    </w:p>
    <w:p w14:paraId="796AF869">
      <w:pPr>
        <w:spacing w:line="580" w:lineRule="exact"/>
        <w:rPr>
          <w:rFonts w:hint="eastAsia" w:ascii="黑体" w:hAnsi="宋体" w:eastAsia="黑体"/>
          <w:bCs/>
          <w:color w:val="auto"/>
          <w:sz w:val="24"/>
          <w:szCs w:val="24"/>
          <w:highlight w:val="none"/>
        </w:rPr>
      </w:pPr>
    </w:p>
    <w:p w14:paraId="7821EA67">
      <w:pPr>
        <w:spacing w:line="580" w:lineRule="exact"/>
        <w:rPr>
          <w:rFonts w:hint="eastAsia" w:ascii="黑体" w:hAnsi="宋体" w:eastAsia="黑体"/>
          <w:bCs/>
          <w:color w:val="auto"/>
          <w:sz w:val="24"/>
          <w:szCs w:val="24"/>
          <w:highlight w:val="none"/>
        </w:rPr>
      </w:pPr>
    </w:p>
    <w:p w14:paraId="2B2D6F03">
      <w:pPr>
        <w:spacing w:line="580" w:lineRule="exact"/>
        <w:rPr>
          <w:rFonts w:hint="eastAsia" w:ascii="黑体" w:hAnsi="宋体" w:eastAsia="黑体"/>
          <w:bCs/>
          <w:color w:val="auto"/>
          <w:sz w:val="24"/>
          <w:szCs w:val="24"/>
          <w:highlight w:val="none"/>
        </w:rPr>
      </w:pPr>
    </w:p>
    <w:p w14:paraId="2C0AEEEB">
      <w:pPr>
        <w:rPr>
          <w:rFonts w:hint="eastAsia" w:ascii="宋体" w:hAnsi="宋体"/>
          <w:color w:val="auto"/>
          <w:sz w:val="24"/>
          <w:szCs w:val="21"/>
          <w:highlight w:val="none"/>
          <w:lang w:val="zh-CN"/>
        </w:rPr>
      </w:pPr>
      <w:r>
        <w:rPr>
          <w:rFonts w:hint="eastAsia" w:ascii="黑体" w:hAnsi="宋体" w:eastAsia="黑体"/>
          <w:bCs/>
          <w:color w:val="auto"/>
          <w:sz w:val="24"/>
          <w:szCs w:val="24"/>
          <w:highlight w:val="none"/>
        </w:rPr>
        <w:t>（七）</w:t>
      </w:r>
      <w:r>
        <w:rPr>
          <w:rFonts w:hint="eastAsia" w:ascii="黑体" w:hAnsi="宋体" w:eastAsia="黑体"/>
          <w:bCs/>
          <w:color w:val="auto"/>
          <w:sz w:val="24"/>
          <w:szCs w:val="24"/>
          <w:highlight w:val="none"/>
          <w:lang w:val="zh-CN"/>
        </w:rPr>
        <w:t>项目人员配置清单（格式）</w:t>
      </w:r>
    </w:p>
    <w:p w14:paraId="2193DF4E">
      <w:pPr>
        <w:tabs>
          <w:tab w:val="left" w:pos="255"/>
        </w:tabs>
        <w:spacing w:line="360" w:lineRule="auto"/>
        <w:rPr>
          <w:rFonts w:hint="eastAsia" w:ascii="宋体" w:hAnsi="宋体"/>
          <w:bCs/>
          <w:color w:val="auto"/>
          <w:sz w:val="24"/>
          <w:szCs w:val="24"/>
          <w:highlight w:val="none"/>
          <w:lang w:val="zh-CN"/>
        </w:rPr>
      </w:pPr>
    </w:p>
    <w:p w14:paraId="4C9EFE48">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项目人员配置清单</w:t>
      </w:r>
    </w:p>
    <w:p w14:paraId="3BDA76F1">
      <w:pPr>
        <w:tabs>
          <w:tab w:val="left" w:pos="255"/>
        </w:tabs>
        <w:spacing w:line="360" w:lineRule="auto"/>
        <w:jc w:val="center"/>
        <w:rPr>
          <w:rFonts w:hint="eastAsia" w:ascii="宋体" w:hAnsi="宋体"/>
          <w:bCs/>
          <w:color w:val="auto"/>
          <w:sz w:val="24"/>
          <w:szCs w:val="24"/>
          <w:highlight w:val="none"/>
          <w:lang w:val="zh-CN"/>
        </w:rPr>
      </w:pPr>
      <w:r>
        <w:rPr>
          <w:rFonts w:hint="eastAsia" w:ascii="宋体" w:hAnsi="宋体"/>
          <w:color w:val="auto"/>
          <w:sz w:val="24"/>
          <w:szCs w:val="21"/>
          <w:highlight w:val="none"/>
          <w:lang w:val="zh-CN"/>
        </w:rPr>
        <w:t xml:space="preserve">投标人名称（盖章）：                </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5"/>
        <w:gridCol w:w="1174"/>
        <w:gridCol w:w="1232"/>
        <w:gridCol w:w="1177"/>
        <w:gridCol w:w="1326"/>
        <w:gridCol w:w="1177"/>
        <w:gridCol w:w="1031"/>
        <w:gridCol w:w="1043"/>
      </w:tblGrid>
      <w:tr w14:paraId="28B28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2C344A0">
            <w:pPr>
              <w:jc w:val="center"/>
              <w:rPr>
                <w:rFonts w:hint="eastAsia"/>
                <w:bCs/>
                <w:color w:val="auto"/>
                <w:sz w:val="24"/>
                <w:highlight w:val="none"/>
              </w:rPr>
            </w:pPr>
            <w:r>
              <w:rPr>
                <w:rFonts w:hint="eastAsia" w:ascii="宋体" w:hAnsi="宋体"/>
                <w:bCs/>
                <w:color w:val="auto"/>
                <w:sz w:val="24"/>
                <w:highlight w:val="none"/>
              </w:rPr>
              <w:t>序号</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665FD55A">
            <w:pPr>
              <w:jc w:val="center"/>
              <w:rPr>
                <w:rFonts w:hint="eastAsia"/>
                <w:bCs/>
                <w:color w:val="auto"/>
                <w:sz w:val="24"/>
                <w:highlight w:val="none"/>
              </w:rPr>
            </w:pPr>
            <w:r>
              <w:rPr>
                <w:rFonts w:hint="eastAsia" w:ascii="宋体" w:hAnsi="宋体"/>
                <w:bCs/>
                <w:color w:val="auto"/>
                <w:sz w:val="24"/>
                <w:highlight w:val="none"/>
              </w:rPr>
              <w:t>姓名</w:t>
            </w:r>
          </w:p>
        </w:tc>
        <w:tc>
          <w:tcPr>
            <w:tcW w:w="706" w:type="pct"/>
            <w:tcBorders>
              <w:top w:val="single" w:color="auto" w:sz="4" w:space="0"/>
              <w:left w:val="single" w:color="auto" w:sz="4" w:space="0"/>
              <w:bottom w:val="single" w:color="auto" w:sz="4" w:space="0"/>
              <w:right w:val="single" w:color="auto" w:sz="4" w:space="0"/>
            </w:tcBorders>
            <w:noWrap w:val="0"/>
            <w:vAlign w:val="center"/>
          </w:tcPr>
          <w:p w14:paraId="315CD59F">
            <w:pPr>
              <w:jc w:val="center"/>
              <w:rPr>
                <w:rFonts w:hint="eastAsia"/>
                <w:bCs/>
                <w:color w:val="auto"/>
                <w:sz w:val="24"/>
                <w:highlight w:val="none"/>
              </w:rPr>
            </w:pPr>
            <w:r>
              <w:rPr>
                <w:rFonts w:hint="eastAsia" w:ascii="宋体" w:hAnsi="宋体"/>
                <w:bCs/>
                <w:color w:val="auto"/>
                <w:sz w:val="24"/>
                <w:highlight w:val="none"/>
              </w:rPr>
              <w:t>性别</w:t>
            </w:r>
          </w:p>
        </w:tc>
        <w:tc>
          <w:tcPr>
            <w:tcW w:w="675" w:type="pct"/>
            <w:tcBorders>
              <w:top w:val="single" w:color="auto" w:sz="4" w:space="0"/>
              <w:left w:val="single" w:color="auto" w:sz="4" w:space="0"/>
              <w:bottom w:val="single" w:color="auto" w:sz="4" w:space="0"/>
              <w:right w:val="single" w:color="auto" w:sz="4" w:space="0"/>
            </w:tcBorders>
            <w:noWrap w:val="0"/>
            <w:vAlign w:val="center"/>
          </w:tcPr>
          <w:p w14:paraId="17740F1B">
            <w:pPr>
              <w:jc w:val="center"/>
              <w:rPr>
                <w:rFonts w:hint="eastAsia"/>
                <w:bCs/>
                <w:color w:val="auto"/>
                <w:sz w:val="24"/>
                <w:highlight w:val="none"/>
              </w:rPr>
            </w:pPr>
            <w:r>
              <w:rPr>
                <w:rFonts w:hint="eastAsia" w:ascii="宋体" w:hAnsi="宋体"/>
                <w:bCs/>
                <w:color w:val="auto"/>
                <w:sz w:val="24"/>
                <w:highlight w:val="none"/>
              </w:rPr>
              <w:t>年龄</w:t>
            </w:r>
          </w:p>
        </w:tc>
        <w:tc>
          <w:tcPr>
            <w:tcW w:w="760" w:type="pct"/>
            <w:tcBorders>
              <w:top w:val="single" w:color="auto" w:sz="4" w:space="0"/>
              <w:left w:val="single" w:color="auto" w:sz="4" w:space="0"/>
              <w:bottom w:val="single" w:color="auto" w:sz="4" w:space="0"/>
              <w:right w:val="single" w:color="auto" w:sz="4" w:space="0"/>
            </w:tcBorders>
            <w:noWrap w:val="0"/>
            <w:vAlign w:val="center"/>
          </w:tcPr>
          <w:p w14:paraId="15BF0A2F">
            <w:pPr>
              <w:jc w:val="center"/>
              <w:rPr>
                <w:rFonts w:hint="eastAsia"/>
                <w:bCs/>
                <w:color w:val="auto"/>
                <w:sz w:val="24"/>
                <w:highlight w:val="none"/>
              </w:rPr>
            </w:pPr>
            <w:r>
              <w:rPr>
                <w:rFonts w:hint="eastAsia" w:ascii="宋体" w:hAnsi="宋体"/>
                <w:bCs/>
                <w:color w:val="auto"/>
                <w:sz w:val="24"/>
                <w:highlight w:val="none"/>
              </w:rPr>
              <w:t>岗位名称</w:t>
            </w:r>
          </w:p>
        </w:tc>
        <w:tc>
          <w:tcPr>
            <w:tcW w:w="675" w:type="pct"/>
            <w:tcBorders>
              <w:top w:val="single" w:color="auto" w:sz="4" w:space="0"/>
              <w:left w:val="single" w:color="auto" w:sz="4" w:space="0"/>
              <w:bottom w:val="single" w:color="auto" w:sz="4" w:space="0"/>
              <w:right w:val="single" w:color="auto" w:sz="4" w:space="0"/>
            </w:tcBorders>
            <w:noWrap w:val="0"/>
            <w:vAlign w:val="center"/>
          </w:tcPr>
          <w:p w14:paraId="02F69923">
            <w:pPr>
              <w:jc w:val="center"/>
              <w:rPr>
                <w:bCs/>
                <w:color w:val="auto"/>
                <w:sz w:val="24"/>
                <w:highlight w:val="none"/>
              </w:rPr>
            </w:pPr>
            <w:r>
              <w:rPr>
                <w:rFonts w:hint="eastAsia" w:ascii="宋体" w:hAnsi="宋体"/>
                <w:bCs/>
                <w:color w:val="auto"/>
                <w:sz w:val="24"/>
                <w:highlight w:val="none"/>
              </w:rPr>
              <w:t>身体状况</w:t>
            </w:r>
          </w:p>
        </w:tc>
        <w:tc>
          <w:tcPr>
            <w:tcW w:w="591" w:type="pct"/>
            <w:tcBorders>
              <w:top w:val="single" w:color="auto" w:sz="4" w:space="0"/>
              <w:left w:val="single" w:color="auto" w:sz="4" w:space="0"/>
              <w:bottom w:val="single" w:color="auto" w:sz="4" w:space="0"/>
              <w:right w:val="single" w:color="auto" w:sz="4" w:space="0"/>
            </w:tcBorders>
            <w:noWrap w:val="0"/>
            <w:vAlign w:val="center"/>
          </w:tcPr>
          <w:p w14:paraId="386CFAD9">
            <w:pPr>
              <w:jc w:val="center"/>
              <w:rPr>
                <w:rFonts w:hint="eastAsia"/>
                <w:bCs/>
                <w:color w:val="auto"/>
                <w:sz w:val="24"/>
                <w:highlight w:val="none"/>
              </w:rPr>
            </w:pPr>
            <w:r>
              <w:rPr>
                <w:rFonts w:hint="eastAsia" w:ascii="宋体" w:hAnsi="宋体"/>
                <w:bCs/>
                <w:color w:val="auto"/>
                <w:sz w:val="24"/>
                <w:highlight w:val="none"/>
              </w:rPr>
              <w:t>是否驻扎现场</w:t>
            </w:r>
          </w:p>
        </w:tc>
        <w:tc>
          <w:tcPr>
            <w:tcW w:w="598" w:type="pct"/>
            <w:tcBorders>
              <w:top w:val="single" w:color="auto" w:sz="4" w:space="0"/>
              <w:left w:val="single" w:color="auto" w:sz="4" w:space="0"/>
              <w:bottom w:val="single" w:color="auto" w:sz="4" w:space="0"/>
              <w:right w:val="single" w:color="auto" w:sz="4" w:space="0"/>
            </w:tcBorders>
            <w:noWrap w:val="0"/>
            <w:vAlign w:val="center"/>
          </w:tcPr>
          <w:p w14:paraId="0F55780C">
            <w:pPr>
              <w:jc w:val="center"/>
              <w:rPr>
                <w:bCs/>
                <w:color w:val="auto"/>
                <w:sz w:val="24"/>
                <w:highlight w:val="none"/>
              </w:rPr>
            </w:pPr>
            <w:r>
              <w:rPr>
                <w:rFonts w:hint="eastAsia"/>
                <w:bCs/>
                <w:color w:val="auto"/>
                <w:sz w:val="24"/>
                <w:highlight w:val="none"/>
              </w:rPr>
              <w:t>备注</w:t>
            </w:r>
          </w:p>
        </w:tc>
      </w:tr>
      <w:tr w14:paraId="04856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0663860C">
            <w:pPr>
              <w:jc w:val="center"/>
              <w:rPr>
                <w:rFonts w:hint="eastAsia" w:ascii="宋体" w:hAnsi="宋体"/>
                <w:color w:val="auto"/>
                <w:sz w:val="24"/>
                <w:highlight w:val="none"/>
              </w:rPr>
            </w:pPr>
            <w:r>
              <w:rPr>
                <w:rFonts w:hint="eastAsia" w:ascii="宋体" w:hAnsi="宋体"/>
                <w:color w:val="auto"/>
                <w:sz w:val="24"/>
                <w:highlight w:val="none"/>
              </w:rPr>
              <w:t>1</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76349D9E">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651FEB21">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F5F5220">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2610BE44">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75612FD6">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7B08AB2C">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207597E6">
            <w:pPr>
              <w:jc w:val="center"/>
              <w:rPr>
                <w:rFonts w:hint="eastAsia" w:ascii="宋体" w:hAnsi="宋体"/>
                <w:color w:val="auto"/>
                <w:sz w:val="24"/>
                <w:highlight w:val="none"/>
              </w:rPr>
            </w:pPr>
          </w:p>
        </w:tc>
      </w:tr>
      <w:tr w14:paraId="1753D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AF03E65">
            <w:pPr>
              <w:jc w:val="center"/>
              <w:rPr>
                <w:rFonts w:hint="eastAsia" w:ascii="宋体" w:hAnsi="宋体"/>
                <w:color w:val="auto"/>
                <w:sz w:val="24"/>
                <w:highlight w:val="none"/>
              </w:rPr>
            </w:pPr>
            <w:r>
              <w:rPr>
                <w:rFonts w:hint="eastAsia" w:ascii="宋体" w:hAnsi="宋体"/>
                <w:color w:val="auto"/>
                <w:sz w:val="24"/>
                <w:highlight w:val="none"/>
              </w:rPr>
              <w:t>2</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70306273">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619D15AD">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03AAE24">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461D796F">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11369A7">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7DCF26F1">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3A263D1F">
            <w:pPr>
              <w:jc w:val="center"/>
              <w:rPr>
                <w:rFonts w:hint="eastAsia" w:ascii="宋体" w:hAnsi="宋体"/>
                <w:color w:val="auto"/>
                <w:sz w:val="24"/>
                <w:highlight w:val="none"/>
              </w:rPr>
            </w:pPr>
          </w:p>
        </w:tc>
      </w:tr>
      <w:tr w14:paraId="1C159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3F8CD878">
            <w:pPr>
              <w:jc w:val="center"/>
              <w:rPr>
                <w:rFonts w:hint="eastAsia" w:ascii="宋体" w:hAnsi="宋体"/>
                <w:color w:val="auto"/>
                <w:sz w:val="24"/>
                <w:highlight w:val="none"/>
              </w:rPr>
            </w:pPr>
            <w:r>
              <w:rPr>
                <w:rFonts w:hint="eastAsia" w:ascii="宋体" w:hAnsi="宋体"/>
                <w:color w:val="auto"/>
                <w:sz w:val="24"/>
                <w:highlight w:val="none"/>
              </w:rPr>
              <w:t>3</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0320CCA3">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41BED7B0">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13FC69DB">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0B1D7D43">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9038A5C">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0D932D26">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06F87ECC">
            <w:pPr>
              <w:jc w:val="center"/>
              <w:rPr>
                <w:rFonts w:hint="eastAsia" w:ascii="宋体" w:hAnsi="宋体"/>
                <w:color w:val="auto"/>
                <w:sz w:val="24"/>
                <w:highlight w:val="none"/>
              </w:rPr>
            </w:pPr>
          </w:p>
        </w:tc>
      </w:tr>
      <w:tr w14:paraId="392EC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C42251C">
            <w:pPr>
              <w:jc w:val="center"/>
              <w:rPr>
                <w:rFonts w:hint="eastAsia" w:ascii="宋体" w:hAnsi="宋体"/>
                <w:color w:val="auto"/>
                <w:sz w:val="24"/>
                <w:highlight w:val="none"/>
              </w:rPr>
            </w:pPr>
            <w:r>
              <w:rPr>
                <w:rFonts w:hint="eastAsia" w:ascii="宋体" w:hAnsi="宋体"/>
                <w:color w:val="auto"/>
                <w:sz w:val="24"/>
                <w:highlight w:val="none"/>
              </w:rPr>
              <w:t>4</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58CA1B7B">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5F4990DC">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8FF8BFC">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4D77A2D9">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3A2B60F">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26373B64">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113B34B8">
            <w:pPr>
              <w:jc w:val="center"/>
              <w:rPr>
                <w:rFonts w:hint="eastAsia" w:ascii="宋体" w:hAnsi="宋体"/>
                <w:color w:val="auto"/>
                <w:sz w:val="24"/>
                <w:highlight w:val="none"/>
              </w:rPr>
            </w:pPr>
          </w:p>
        </w:tc>
      </w:tr>
      <w:tr w14:paraId="1D007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4BA0C04">
            <w:pPr>
              <w:jc w:val="center"/>
              <w:rPr>
                <w:rFonts w:hint="eastAsia" w:ascii="宋体" w:hAnsi="宋体"/>
                <w:color w:val="auto"/>
                <w:sz w:val="24"/>
                <w:highlight w:val="none"/>
              </w:rPr>
            </w:pPr>
            <w:r>
              <w:rPr>
                <w:rFonts w:hint="eastAsia" w:ascii="宋体" w:hAnsi="宋体"/>
                <w:color w:val="auto"/>
                <w:sz w:val="24"/>
                <w:highlight w:val="none"/>
              </w:rPr>
              <w:t>5</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5DE9F398">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55C22D4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D85E5AD">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F1373A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63FF6E56">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2EC8FE72">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2C9D2250">
            <w:pPr>
              <w:jc w:val="center"/>
              <w:rPr>
                <w:rFonts w:hint="eastAsia" w:ascii="宋体" w:hAnsi="宋体"/>
                <w:color w:val="auto"/>
                <w:sz w:val="24"/>
                <w:highlight w:val="none"/>
              </w:rPr>
            </w:pPr>
          </w:p>
        </w:tc>
      </w:tr>
      <w:tr w14:paraId="52F66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A39CD65">
            <w:pPr>
              <w:jc w:val="center"/>
              <w:rPr>
                <w:rFonts w:hint="eastAsia" w:ascii="宋体" w:hAnsi="宋体"/>
                <w:color w:val="auto"/>
                <w:sz w:val="24"/>
                <w:highlight w:val="none"/>
              </w:rPr>
            </w:pPr>
            <w:r>
              <w:rPr>
                <w:rFonts w:hint="eastAsia" w:ascii="宋体" w:hAnsi="宋体"/>
                <w:color w:val="auto"/>
                <w:sz w:val="24"/>
                <w:highlight w:val="none"/>
              </w:rPr>
              <w:t>6</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6EB6A40B">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1CE9859A">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6CF9C058">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75704C4D">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DF83504">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001F64F1">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4CB57AC4">
            <w:pPr>
              <w:jc w:val="center"/>
              <w:rPr>
                <w:rFonts w:hint="eastAsia" w:ascii="宋体" w:hAnsi="宋体"/>
                <w:color w:val="auto"/>
                <w:sz w:val="24"/>
                <w:highlight w:val="none"/>
              </w:rPr>
            </w:pPr>
          </w:p>
        </w:tc>
      </w:tr>
      <w:tr w14:paraId="3E41A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00A39539">
            <w:pPr>
              <w:jc w:val="center"/>
              <w:rPr>
                <w:rFonts w:hint="eastAsia" w:ascii="宋体" w:hAnsi="宋体"/>
                <w:color w:val="auto"/>
                <w:sz w:val="24"/>
                <w:highlight w:val="none"/>
              </w:rPr>
            </w:pPr>
            <w:r>
              <w:rPr>
                <w:rFonts w:hint="eastAsia" w:ascii="宋体" w:hAnsi="宋体"/>
                <w:color w:val="auto"/>
                <w:sz w:val="24"/>
                <w:highlight w:val="none"/>
              </w:rPr>
              <w:t>7</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0C83A657">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438FEA91">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3685E02">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19644068">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EEC3E37">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1815E3DD">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2AE2C3A8">
            <w:pPr>
              <w:jc w:val="center"/>
              <w:rPr>
                <w:rFonts w:hint="eastAsia" w:ascii="宋体" w:hAnsi="宋体"/>
                <w:color w:val="auto"/>
                <w:sz w:val="24"/>
                <w:highlight w:val="none"/>
              </w:rPr>
            </w:pPr>
          </w:p>
        </w:tc>
      </w:tr>
      <w:tr w14:paraId="40706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02DC23AC">
            <w:pPr>
              <w:jc w:val="center"/>
              <w:rPr>
                <w:rFonts w:hint="eastAsia" w:ascii="宋体" w:hAnsi="宋体"/>
                <w:color w:val="auto"/>
                <w:sz w:val="24"/>
                <w:highlight w:val="none"/>
              </w:rPr>
            </w:pPr>
            <w:r>
              <w:rPr>
                <w:rFonts w:hint="eastAsia" w:ascii="宋体" w:hAnsi="宋体"/>
                <w:color w:val="auto"/>
                <w:sz w:val="24"/>
                <w:highlight w:val="none"/>
              </w:rPr>
              <w:t>8</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436CE29C">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75B59DE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7F245E59">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DD0E58A">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F5DA685">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3EE9FAD4">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744A5DE3">
            <w:pPr>
              <w:jc w:val="center"/>
              <w:rPr>
                <w:rFonts w:hint="eastAsia" w:ascii="宋体" w:hAnsi="宋体"/>
                <w:color w:val="auto"/>
                <w:sz w:val="24"/>
                <w:highlight w:val="none"/>
              </w:rPr>
            </w:pPr>
          </w:p>
        </w:tc>
      </w:tr>
      <w:tr w14:paraId="2D8ED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657DA89">
            <w:pPr>
              <w:jc w:val="center"/>
              <w:rPr>
                <w:rFonts w:hint="eastAsia" w:ascii="宋体" w:hAnsi="宋体"/>
                <w:color w:val="auto"/>
                <w:sz w:val="24"/>
                <w:highlight w:val="none"/>
              </w:rPr>
            </w:pPr>
            <w:r>
              <w:rPr>
                <w:rFonts w:hint="eastAsia" w:ascii="宋体" w:hAnsi="宋体"/>
                <w:color w:val="auto"/>
                <w:sz w:val="24"/>
                <w:highlight w:val="none"/>
              </w:rPr>
              <w:t>9</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4AB5440E">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4FFCA994">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0829E6F">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17562479">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1D4413B9">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3DF73426">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67C046A0">
            <w:pPr>
              <w:jc w:val="center"/>
              <w:rPr>
                <w:rFonts w:hint="eastAsia" w:ascii="宋体" w:hAnsi="宋体"/>
                <w:color w:val="auto"/>
                <w:sz w:val="24"/>
                <w:highlight w:val="none"/>
              </w:rPr>
            </w:pPr>
          </w:p>
        </w:tc>
      </w:tr>
      <w:tr w14:paraId="2935C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BBFDBDC">
            <w:pPr>
              <w:jc w:val="center"/>
              <w:rPr>
                <w:rFonts w:hint="eastAsia" w:ascii="宋体" w:hAnsi="宋体"/>
                <w:color w:val="auto"/>
                <w:sz w:val="24"/>
                <w:highlight w:val="none"/>
              </w:rPr>
            </w:pPr>
            <w:r>
              <w:rPr>
                <w:rFonts w:hint="eastAsia" w:ascii="宋体" w:hAnsi="宋体"/>
                <w:color w:val="auto"/>
                <w:sz w:val="24"/>
                <w:highlight w:val="none"/>
              </w:rPr>
              <w:t>10</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2A04A999">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5660A41F">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02BAFFB7">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4254995">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8D46B00">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4BBD41CE">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36171EB4">
            <w:pPr>
              <w:jc w:val="center"/>
              <w:rPr>
                <w:rFonts w:hint="eastAsia" w:ascii="宋体" w:hAnsi="宋体"/>
                <w:color w:val="auto"/>
                <w:sz w:val="24"/>
                <w:highlight w:val="none"/>
              </w:rPr>
            </w:pPr>
          </w:p>
        </w:tc>
      </w:tr>
      <w:tr w14:paraId="3D11A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35BF0406">
            <w:pPr>
              <w:jc w:val="center"/>
              <w:rPr>
                <w:rFonts w:hint="eastAsia"/>
                <w:color w:val="auto"/>
                <w:sz w:val="24"/>
                <w:highlight w:val="none"/>
              </w:rPr>
            </w:pPr>
            <w:r>
              <w:rPr>
                <w:rFonts w:hint="eastAsia"/>
                <w:color w:val="auto"/>
                <w:sz w:val="24"/>
                <w:highlight w:val="none"/>
              </w:rPr>
              <w:t>…</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63036F1C">
            <w:pPr>
              <w:jc w:val="center"/>
              <w:rPr>
                <w:rFonts w:hint="eastAsia"/>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776CB149">
            <w:pPr>
              <w:jc w:val="center"/>
              <w:rPr>
                <w:rFonts w:hint="eastAsia"/>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7477F782">
            <w:pPr>
              <w:jc w:val="center"/>
              <w:rPr>
                <w:rFonts w:hint="eastAsia"/>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30E384F3">
            <w:pPr>
              <w:jc w:val="center"/>
              <w:rPr>
                <w:rFonts w:hint="eastAsia"/>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BC9B5BF">
            <w:pPr>
              <w:jc w:val="center"/>
              <w:rPr>
                <w:rFonts w:hint="eastAsia"/>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2432A17E">
            <w:pPr>
              <w:jc w:val="center"/>
              <w:rPr>
                <w:rFonts w:hint="eastAsia"/>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694001CE">
            <w:pPr>
              <w:jc w:val="center"/>
              <w:rPr>
                <w:rFonts w:hint="eastAsia"/>
                <w:color w:val="auto"/>
                <w:sz w:val="24"/>
                <w:highlight w:val="none"/>
              </w:rPr>
            </w:pPr>
          </w:p>
        </w:tc>
      </w:tr>
    </w:tbl>
    <w:p w14:paraId="2D15BB0D">
      <w:pPr>
        <w:tabs>
          <w:tab w:val="left" w:pos="255"/>
        </w:tabs>
        <w:spacing w:line="360" w:lineRule="auto"/>
        <w:ind w:left="840" w:leftChars="400"/>
        <w:rPr>
          <w:rFonts w:hint="eastAsia" w:ascii="宋体" w:hAnsi="宋体"/>
          <w:bCs/>
          <w:color w:val="auto"/>
          <w:sz w:val="24"/>
          <w:szCs w:val="24"/>
          <w:highlight w:val="none"/>
          <w:lang w:val="zh-CN"/>
        </w:rPr>
      </w:pPr>
    </w:p>
    <w:p w14:paraId="29F69D23">
      <w:pPr>
        <w:rPr>
          <w:rFonts w:hint="eastAsia"/>
          <w:color w:val="auto"/>
          <w:highlight w:val="none"/>
        </w:rPr>
      </w:pPr>
      <w:r>
        <w:rPr>
          <w:rFonts w:hint="eastAsia" w:ascii="宋体" w:hAnsi="宋体"/>
          <w:color w:val="auto"/>
          <w:highlight w:val="none"/>
        </w:rPr>
        <w:t>注：1. 表格不够可自行延长。</w:t>
      </w:r>
    </w:p>
    <w:p w14:paraId="237238B4">
      <w:pPr>
        <w:ind w:firstLine="367" w:firstLineChars="175"/>
        <w:rPr>
          <w:rFonts w:hint="eastAsia"/>
          <w:color w:val="auto"/>
          <w:highlight w:val="none"/>
        </w:rPr>
      </w:pPr>
      <w:r>
        <w:rPr>
          <w:rFonts w:hint="eastAsia" w:ascii="宋体" w:hAnsi="宋体"/>
          <w:color w:val="auto"/>
          <w:highlight w:val="none"/>
        </w:rPr>
        <w:t>2.上表内容须按招标文件要求提供经社保部门确认的社保缴纳名单复印件（标注各人员所处位置）和相关证书复印件作为填列证明材料，材料请附在本表之后。</w:t>
      </w:r>
    </w:p>
    <w:p w14:paraId="5602BE15">
      <w:pPr>
        <w:ind w:firstLine="420" w:firstLineChars="200"/>
        <w:rPr>
          <w:rFonts w:ascii="黑体" w:hAnsi="宋体" w:eastAsia="黑体"/>
          <w:color w:val="auto"/>
          <w:sz w:val="24"/>
          <w:highlight w:val="none"/>
        </w:rPr>
      </w:pPr>
      <w:r>
        <w:rPr>
          <w:rFonts w:hint="eastAsia" w:ascii="宋体" w:hAnsi="宋体"/>
          <w:color w:val="auto"/>
          <w:highlight w:val="none"/>
        </w:rPr>
        <w:t>3.上述</w:t>
      </w:r>
      <w:r>
        <w:rPr>
          <w:rFonts w:hint="eastAsia"/>
          <w:color w:val="auto"/>
          <w:highlight w:val="none"/>
        </w:rPr>
        <w:t>人员如在项目执行过程中需要更换，须经采购人同意。擅自更换或不到位属违约行为。</w:t>
      </w:r>
    </w:p>
    <w:p w14:paraId="3CC13A95">
      <w:pPr>
        <w:tabs>
          <w:tab w:val="left" w:pos="255"/>
        </w:tabs>
        <w:spacing w:line="360" w:lineRule="auto"/>
        <w:ind w:left="840" w:leftChars="400"/>
        <w:rPr>
          <w:rFonts w:hint="eastAsia" w:ascii="宋体" w:hAnsi="宋体"/>
          <w:bCs/>
          <w:color w:val="auto"/>
          <w:sz w:val="24"/>
          <w:szCs w:val="24"/>
          <w:highlight w:val="none"/>
          <w:lang w:val="zh-CN"/>
        </w:rPr>
      </w:pPr>
    </w:p>
    <w:p w14:paraId="1E2F5493">
      <w:pPr>
        <w:tabs>
          <w:tab w:val="left" w:pos="255"/>
        </w:tabs>
        <w:spacing w:line="360" w:lineRule="auto"/>
        <w:ind w:left="840" w:leftChars="400"/>
        <w:rPr>
          <w:rFonts w:hint="eastAsia" w:ascii="宋体" w:hAnsi="宋体"/>
          <w:bCs/>
          <w:color w:val="auto"/>
          <w:sz w:val="24"/>
          <w:szCs w:val="24"/>
          <w:highlight w:val="none"/>
          <w:lang w:val="zh-CN"/>
        </w:rPr>
      </w:pPr>
    </w:p>
    <w:p w14:paraId="51BA2EC1">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投标人签名：                                    日期：</w:t>
      </w:r>
    </w:p>
    <w:p w14:paraId="6C5EBE31">
      <w:pPr>
        <w:tabs>
          <w:tab w:val="left" w:pos="255"/>
        </w:tabs>
        <w:spacing w:line="360" w:lineRule="auto"/>
        <w:jc w:val="left"/>
        <w:rPr>
          <w:rFonts w:hint="eastAsia" w:ascii="黑体" w:hAnsi="宋体" w:eastAsia="黑体"/>
          <w:bCs/>
          <w:color w:val="auto"/>
          <w:sz w:val="24"/>
          <w:szCs w:val="24"/>
          <w:highlight w:val="none"/>
        </w:rPr>
      </w:pPr>
    </w:p>
    <w:p w14:paraId="60CD97B6">
      <w:pPr>
        <w:tabs>
          <w:tab w:val="left" w:pos="255"/>
        </w:tabs>
        <w:spacing w:line="360" w:lineRule="auto"/>
        <w:jc w:val="left"/>
        <w:rPr>
          <w:rFonts w:hint="eastAsia" w:ascii="黑体" w:hAnsi="宋体" w:eastAsia="黑体"/>
          <w:bCs/>
          <w:color w:val="auto"/>
          <w:sz w:val="24"/>
          <w:szCs w:val="24"/>
          <w:highlight w:val="none"/>
        </w:rPr>
      </w:pPr>
    </w:p>
    <w:p w14:paraId="3487CB39">
      <w:pPr>
        <w:tabs>
          <w:tab w:val="left" w:pos="255"/>
        </w:tabs>
        <w:spacing w:line="360" w:lineRule="auto"/>
        <w:jc w:val="left"/>
        <w:rPr>
          <w:rFonts w:hint="eastAsia" w:ascii="黑体" w:hAnsi="宋体" w:eastAsia="黑体"/>
          <w:bCs/>
          <w:color w:val="auto"/>
          <w:sz w:val="24"/>
          <w:szCs w:val="24"/>
          <w:highlight w:val="none"/>
        </w:rPr>
      </w:pPr>
    </w:p>
    <w:p w14:paraId="15917839">
      <w:pPr>
        <w:tabs>
          <w:tab w:val="left" w:pos="255"/>
        </w:tabs>
        <w:spacing w:line="360" w:lineRule="auto"/>
        <w:jc w:val="left"/>
        <w:rPr>
          <w:rFonts w:hint="eastAsia" w:ascii="黑体" w:hAnsi="宋体" w:eastAsia="黑体"/>
          <w:bCs/>
          <w:color w:val="auto"/>
          <w:sz w:val="24"/>
          <w:szCs w:val="24"/>
          <w:highlight w:val="none"/>
        </w:rPr>
      </w:pPr>
    </w:p>
    <w:p w14:paraId="6AAB2619">
      <w:pPr>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（八）要求采购人提供的配合（如有自拟并自行添加）</w:t>
      </w:r>
    </w:p>
    <w:p w14:paraId="6BF3F236">
      <w:pPr>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br w:type="page"/>
      </w:r>
    </w:p>
    <w:p w14:paraId="1BA86040">
      <w:pPr>
        <w:tabs>
          <w:tab w:val="left" w:pos="255"/>
        </w:tabs>
        <w:spacing w:line="360" w:lineRule="auto"/>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（九）其他（投标人认为有必要提供的声明和文件，如有自拟并自行添加）</w:t>
      </w:r>
    </w:p>
    <w:p w14:paraId="5D0872E1">
      <w:pPr>
        <w:rPr>
          <w:rFonts w:hint="eastAsia" w:ascii="黑体" w:hAnsi="宋体" w:eastAsia="黑体"/>
          <w:color w:val="auto"/>
          <w:sz w:val="32"/>
          <w:szCs w:val="32"/>
          <w:highlight w:val="none"/>
        </w:rPr>
      </w:pPr>
    </w:p>
    <w:p w14:paraId="44C15B3C">
      <w:pPr>
        <w:rPr>
          <w:rFonts w:hint="eastAsia" w:ascii="黑体" w:hAnsi="宋体" w:eastAsia="黑体"/>
          <w:color w:val="auto"/>
          <w:sz w:val="32"/>
          <w:szCs w:val="32"/>
          <w:highlight w:val="none"/>
        </w:rPr>
      </w:pPr>
    </w:p>
    <w:sectPr>
      <w:headerReference r:id="rId5" w:type="default"/>
      <w:footerReference r:id="rId6" w:type="default"/>
      <w:pgSz w:w="11906" w:h="16838"/>
      <w:pgMar w:top="1417" w:right="1701"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FE217">
    <w:pPr>
      <w:pStyle w:val="20"/>
      <w:pBdr>
        <w:between w:val="none" w:color="auto" w:sz="0" w:space="0"/>
      </w:pBd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9508D4">
                          <w:pPr>
                            <w:pStyle w:val="2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05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QKWcsBAACcAwAADgAAAGRycy9lMm9Eb2MueG1srVPNjtMwEL4j8Q6W&#10;79RppUV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q&#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0ClnLAQAAnAMAAA4AAAAAAAAAAQAgAAAAHgEAAGRycy9lMm9E&#10;b2MueG1sUEsFBgAAAAAGAAYAWQEAAFsFAAAAAA==&#10;">
              <v:fill on="f" focussize="0,0"/>
              <v:stroke on="f"/>
              <v:imagedata o:title=""/>
              <o:lock v:ext="edit" aspectratio="f"/>
              <v:textbox inset="0mm,0mm,0mm,0mm" style="mso-fit-shape-to-text:t;">
                <w:txbxContent>
                  <w:p w14:paraId="589508D4">
                    <w:pPr>
                      <w:pStyle w:val="2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8542F">
    <w:pPr>
      <w:pStyle w:val="20"/>
      <w:framePr w:wrap="around" w:vAnchor="text" w:hAnchor="margin" w:xAlign="center" w:yAlign="top"/>
      <w:pBdr>
        <w:between w:val="none" w:color="auto" w:sz="0" w:space="0"/>
      </w:pBdr>
    </w:pPr>
    <w:r>
      <w:fldChar w:fldCharType="begin"/>
    </w:r>
    <w:r>
      <w:rPr>
        <w:rStyle w:val="35"/>
      </w:rPr>
      <w:instrText xml:space="preserve"> PAGE  </w:instrText>
    </w:r>
    <w:r>
      <w:fldChar w:fldCharType="separate"/>
    </w:r>
    <w:r>
      <w:rPr>
        <w:rStyle w:val="35"/>
      </w:rPr>
      <w:t>- 3 -</w:t>
    </w:r>
    <w:r>
      <w:fldChar w:fldCharType="end"/>
    </w:r>
  </w:p>
  <w:p w14:paraId="289399A4">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68FFD">
    <w:pPr>
      <w:pStyle w:val="20"/>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wps:txbx>
                    <wps:bodyPr wrap="none" lIns="0" tIns="0" rIns="0" bIns="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Dk1lnLAQAAnAMAAA4AAAAAAAAAAQAgAAAAHgEAAGRycy9lMm9E&#10;b2MueG1sUEsFBgAAAAAGAAYAWQEAAFsFAAAAAA==&#10;">
              <v:fill on="f" focussize="0,0"/>
              <v:stroke on="f"/>
              <v:imagedata o:title=""/>
              <o:lock v:ext="edit" aspectratio="f"/>
              <v:textbox inset="0mm,0mm,0mm,0mm" style="mso-fit-shape-to-text:t;">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D229B">
    <w:pPr>
      <w:pStyle w:val="21"/>
      <w:rPr>
        <w:rFonts w:hint="eastAsia" w:eastAsia="华文新魏"/>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6A6E04"/>
    <w:multiLevelType w:val="singleLevel"/>
    <w:tmpl w:val="836A6E04"/>
    <w:lvl w:ilvl="0" w:tentative="0">
      <w:start w:val="1"/>
      <w:numFmt w:val="decimal"/>
      <w:suff w:val="nothing"/>
      <w:lvlText w:val="%1．"/>
      <w:lvlJc w:val="left"/>
      <w:pPr>
        <w:ind w:left="0" w:firstLine="400"/>
      </w:pPr>
      <w:rPr>
        <w:rFonts w:hint="default"/>
      </w:rPr>
    </w:lvl>
  </w:abstractNum>
  <w:abstractNum w:abstractNumId="1">
    <w:nsid w:val="84F6742A"/>
    <w:multiLevelType w:val="singleLevel"/>
    <w:tmpl w:val="84F6742A"/>
    <w:lvl w:ilvl="0" w:tentative="0">
      <w:start w:val="1"/>
      <w:numFmt w:val="decimal"/>
      <w:suff w:val="nothing"/>
      <w:lvlText w:val="%1．"/>
      <w:lvlJc w:val="left"/>
      <w:pPr>
        <w:ind w:left="0" w:firstLine="400"/>
      </w:pPr>
      <w:rPr>
        <w:rFonts w:hint="default"/>
      </w:rPr>
    </w:lvl>
  </w:abstractNum>
  <w:abstractNum w:abstractNumId="2">
    <w:nsid w:val="90CA87BE"/>
    <w:multiLevelType w:val="singleLevel"/>
    <w:tmpl w:val="90CA87BE"/>
    <w:lvl w:ilvl="0" w:tentative="0">
      <w:start w:val="1"/>
      <w:numFmt w:val="decimal"/>
      <w:suff w:val="nothing"/>
      <w:lvlText w:val="%1．"/>
      <w:lvlJc w:val="left"/>
      <w:pPr>
        <w:ind w:left="0" w:firstLine="400"/>
      </w:pPr>
      <w:rPr>
        <w:rFonts w:hint="default"/>
      </w:rPr>
    </w:lvl>
  </w:abstractNum>
  <w:abstractNum w:abstractNumId="3">
    <w:nsid w:val="9216CD84"/>
    <w:multiLevelType w:val="singleLevel"/>
    <w:tmpl w:val="9216CD84"/>
    <w:lvl w:ilvl="0" w:tentative="0">
      <w:start w:val="1"/>
      <w:numFmt w:val="decimal"/>
      <w:lvlText w:val="(%1)"/>
      <w:lvlJc w:val="left"/>
      <w:pPr>
        <w:ind w:left="425" w:hanging="425"/>
      </w:pPr>
      <w:rPr>
        <w:rFonts w:hint="default"/>
      </w:rPr>
    </w:lvl>
  </w:abstractNum>
  <w:abstractNum w:abstractNumId="4">
    <w:nsid w:val="AAD8228E"/>
    <w:multiLevelType w:val="singleLevel"/>
    <w:tmpl w:val="AAD8228E"/>
    <w:lvl w:ilvl="0" w:tentative="0">
      <w:start w:val="1"/>
      <w:numFmt w:val="decimal"/>
      <w:lvlText w:val="(%1)"/>
      <w:lvlJc w:val="left"/>
      <w:pPr>
        <w:ind w:left="425" w:hanging="425"/>
      </w:pPr>
      <w:rPr>
        <w:rFonts w:hint="default"/>
      </w:rPr>
    </w:lvl>
  </w:abstractNum>
  <w:abstractNum w:abstractNumId="5">
    <w:nsid w:val="AB69BE8D"/>
    <w:multiLevelType w:val="singleLevel"/>
    <w:tmpl w:val="AB69BE8D"/>
    <w:lvl w:ilvl="0" w:tentative="0">
      <w:start w:val="1"/>
      <w:numFmt w:val="decimal"/>
      <w:lvlText w:val="%1."/>
      <w:lvlJc w:val="left"/>
      <w:pPr>
        <w:tabs>
          <w:tab w:val="left" w:pos="312"/>
        </w:tabs>
      </w:pPr>
    </w:lvl>
  </w:abstractNum>
  <w:abstractNum w:abstractNumId="6">
    <w:nsid w:val="AF535296"/>
    <w:multiLevelType w:val="singleLevel"/>
    <w:tmpl w:val="AF535296"/>
    <w:lvl w:ilvl="0" w:tentative="0">
      <w:start w:val="1"/>
      <w:numFmt w:val="decimal"/>
      <w:lvlText w:val="%1."/>
      <w:lvlJc w:val="left"/>
      <w:pPr>
        <w:tabs>
          <w:tab w:val="left" w:pos="312"/>
        </w:tabs>
      </w:pPr>
    </w:lvl>
  </w:abstractNum>
  <w:abstractNum w:abstractNumId="7">
    <w:nsid w:val="B9953075"/>
    <w:multiLevelType w:val="singleLevel"/>
    <w:tmpl w:val="B9953075"/>
    <w:lvl w:ilvl="0" w:tentative="0">
      <w:start w:val="1"/>
      <w:numFmt w:val="decimal"/>
      <w:suff w:val="nothing"/>
      <w:lvlText w:val="%1．"/>
      <w:lvlJc w:val="left"/>
      <w:pPr>
        <w:ind w:left="0" w:firstLine="400"/>
      </w:pPr>
      <w:rPr>
        <w:rFonts w:hint="default"/>
      </w:rPr>
    </w:lvl>
  </w:abstractNum>
  <w:abstractNum w:abstractNumId="8">
    <w:nsid w:val="C868FE2C"/>
    <w:multiLevelType w:val="singleLevel"/>
    <w:tmpl w:val="C868FE2C"/>
    <w:lvl w:ilvl="0" w:tentative="0">
      <w:start w:val="1"/>
      <w:numFmt w:val="decimal"/>
      <w:lvlText w:val="%1."/>
      <w:lvlJc w:val="left"/>
      <w:pPr>
        <w:tabs>
          <w:tab w:val="left" w:pos="312"/>
        </w:tabs>
      </w:pPr>
    </w:lvl>
  </w:abstractNum>
  <w:abstractNum w:abstractNumId="9">
    <w:nsid w:val="E8C3AF74"/>
    <w:multiLevelType w:val="singleLevel"/>
    <w:tmpl w:val="E8C3AF74"/>
    <w:lvl w:ilvl="0" w:tentative="0">
      <w:start w:val="1"/>
      <w:numFmt w:val="decimal"/>
      <w:suff w:val="nothing"/>
      <w:lvlText w:val="%1．"/>
      <w:lvlJc w:val="left"/>
      <w:pPr>
        <w:ind w:left="0" w:firstLine="400"/>
      </w:pPr>
      <w:rPr>
        <w:rFonts w:hint="default"/>
      </w:rPr>
    </w:lvl>
  </w:abstractNum>
  <w:abstractNum w:abstractNumId="10">
    <w:nsid w:val="FA693E13"/>
    <w:multiLevelType w:val="singleLevel"/>
    <w:tmpl w:val="FA693E13"/>
    <w:lvl w:ilvl="0" w:tentative="0">
      <w:start w:val="1"/>
      <w:numFmt w:val="decimal"/>
      <w:suff w:val="nothing"/>
      <w:lvlText w:val="%1．"/>
      <w:lvlJc w:val="left"/>
      <w:pPr>
        <w:ind w:left="0" w:firstLine="400"/>
      </w:pPr>
      <w:rPr>
        <w:rFonts w:hint="default"/>
      </w:rPr>
    </w:lvl>
  </w:abstractNum>
  <w:abstractNum w:abstractNumId="11">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2">
    <w:nsid w:val="00000008"/>
    <w:multiLevelType w:val="singleLevel"/>
    <w:tmpl w:val="00000008"/>
    <w:lvl w:ilvl="0" w:tentative="0">
      <w:start w:val="1"/>
      <w:numFmt w:val="decimal"/>
      <w:suff w:val="nothing"/>
      <w:lvlText w:val="（%1）"/>
      <w:lvlJc w:val="left"/>
      <w:pPr>
        <w:ind w:left="0" w:firstLine="420"/>
      </w:pPr>
      <w:rPr>
        <w:rFonts w:hint="default"/>
      </w:rPr>
    </w:lvl>
  </w:abstractNum>
  <w:abstractNum w:abstractNumId="13">
    <w:nsid w:val="00000013"/>
    <w:multiLevelType w:val="singleLevel"/>
    <w:tmpl w:val="00000013"/>
    <w:lvl w:ilvl="0" w:tentative="0">
      <w:start w:val="1"/>
      <w:numFmt w:val="decimal"/>
      <w:suff w:val="nothing"/>
      <w:lvlText w:val="%1．"/>
      <w:lvlJc w:val="left"/>
      <w:pPr>
        <w:ind w:left="0" w:firstLine="400"/>
      </w:pPr>
      <w:rPr>
        <w:rFonts w:hint="default"/>
      </w:rPr>
    </w:lvl>
  </w:abstractNum>
  <w:abstractNum w:abstractNumId="14">
    <w:nsid w:val="00000018"/>
    <w:multiLevelType w:val="singleLevel"/>
    <w:tmpl w:val="00000018"/>
    <w:lvl w:ilvl="0" w:tentative="0">
      <w:start w:val="1"/>
      <w:numFmt w:val="decimal"/>
      <w:suff w:val="nothing"/>
      <w:lvlText w:val="（%1）"/>
      <w:lvlJc w:val="left"/>
      <w:pPr>
        <w:ind w:left="0" w:firstLine="420"/>
      </w:pPr>
      <w:rPr>
        <w:rFonts w:hint="default"/>
      </w:rPr>
    </w:lvl>
  </w:abstractNum>
  <w:abstractNum w:abstractNumId="15">
    <w:nsid w:val="0000001E"/>
    <w:multiLevelType w:val="singleLevel"/>
    <w:tmpl w:val="0000001E"/>
    <w:lvl w:ilvl="0" w:tentative="0">
      <w:start w:val="1"/>
      <w:numFmt w:val="decimal"/>
      <w:suff w:val="nothing"/>
      <w:lvlText w:val="（%1）"/>
      <w:lvlJc w:val="left"/>
      <w:pPr>
        <w:ind w:left="0" w:firstLine="420"/>
      </w:pPr>
      <w:rPr>
        <w:rFonts w:hint="default"/>
      </w:rPr>
    </w:lvl>
  </w:abstractNum>
  <w:abstractNum w:abstractNumId="16">
    <w:nsid w:val="0944F2F9"/>
    <w:multiLevelType w:val="singleLevel"/>
    <w:tmpl w:val="0944F2F9"/>
    <w:lvl w:ilvl="0" w:tentative="0">
      <w:start w:val="1"/>
      <w:numFmt w:val="decimal"/>
      <w:suff w:val="nothing"/>
      <w:lvlText w:val="%1．"/>
      <w:lvlJc w:val="left"/>
      <w:pPr>
        <w:ind w:left="0" w:firstLine="400"/>
      </w:pPr>
      <w:rPr>
        <w:rFonts w:hint="default"/>
      </w:rPr>
    </w:lvl>
  </w:abstractNum>
  <w:abstractNum w:abstractNumId="17">
    <w:nsid w:val="098A7227"/>
    <w:multiLevelType w:val="singleLevel"/>
    <w:tmpl w:val="098A7227"/>
    <w:lvl w:ilvl="0" w:tentative="0">
      <w:start w:val="1"/>
      <w:numFmt w:val="decimal"/>
      <w:suff w:val="nothing"/>
      <w:lvlText w:val="%1．"/>
      <w:lvlJc w:val="left"/>
      <w:pPr>
        <w:ind w:left="0" w:firstLine="400"/>
      </w:pPr>
      <w:rPr>
        <w:rFonts w:hint="default"/>
      </w:rPr>
    </w:lvl>
  </w:abstractNum>
  <w:abstractNum w:abstractNumId="18">
    <w:nsid w:val="0CEF758C"/>
    <w:multiLevelType w:val="singleLevel"/>
    <w:tmpl w:val="0CEF758C"/>
    <w:lvl w:ilvl="0" w:tentative="0">
      <w:start w:val="4"/>
      <w:numFmt w:val="chineseCounting"/>
      <w:suff w:val="nothing"/>
      <w:lvlText w:val="%1、"/>
      <w:lvlJc w:val="left"/>
      <w:rPr>
        <w:rFonts w:hint="eastAsia"/>
      </w:rPr>
    </w:lvl>
  </w:abstractNum>
  <w:abstractNum w:abstractNumId="19">
    <w:nsid w:val="0EB10BE6"/>
    <w:multiLevelType w:val="singleLevel"/>
    <w:tmpl w:val="0EB10BE6"/>
    <w:lvl w:ilvl="0" w:tentative="0">
      <w:start w:val="1"/>
      <w:numFmt w:val="decimalEnclosedCircleChinese"/>
      <w:suff w:val="nothing"/>
      <w:lvlText w:val="%1　"/>
      <w:lvlJc w:val="left"/>
      <w:pPr>
        <w:ind w:left="0" w:firstLine="400"/>
      </w:pPr>
      <w:rPr>
        <w:rFonts w:hint="eastAsia"/>
      </w:rPr>
    </w:lvl>
  </w:abstractNum>
  <w:abstractNum w:abstractNumId="20">
    <w:nsid w:val="38BA2B6F"/>
    <w:multiLevelType w:val="singleLevel"/>
    <w:tmpl w:val="38BA2B6F"/>
    <w:lvl w:ilvl="0" w:tentative="0">
      <w:start w:val="2"/>
      <w:numFmt w:val="chineseCounting"/>
      <w:suff w:val="nothing"/>
      <w:lvlText w:val="%1、"/>
      <w:lvlJc w:val="left"/>
      <w:rPr>
        <w:rFonts w:hint="eastAsia"/>
      </w:rPr>
    </w:lvl>
  </w:abstractNum>
  <w:abstractNum w:abstractNumId="21">
    <w:nsid w:val="3931D559"/>
    <w:multiLevelType w:val="singleLevel"/>
    <w:tmpl w:val="3931D559"/>
    <w:lvl w:ilvl="0" w:tentative="0">
      <w:start w:val="1"/>
      <w:numFmt w:val="chineseCounting"/>
      <w:suff w:val="space"/>
      <w:lvlText w:val="第%1章"/>
      <w:lvlJc w:val="left"/>
      <w:rPr>
        <w:rFonts w:hint="eastAsia"/>
      </w:rPr>
    </w:lvl>
  </w:abstractNum>
  <w:abstractNum w:abstractNumId="22">
    <w:nsid w:val="3A6FE255"/>
    <w:multiLevelType w:val="singleLevel"/>
    <w:tmpl w:val="3A6FE255"/>
    <w:lvl w:ilvl="0" w:tentative="0">
      <w:start w:val="1"/>
      <w:numFmt w:val="decimalEnclosedCircleChinese"/>
      <w:suff w:val="nothing"/>
      <w:lvlText w:val="%1　"/>
      <w:lvlJc w:val="left"/>
      <w:pPr>
        <w:ind w:left="0" w:firstLine="400"/>
      </w:pPr>
      <w:rPr>
        <w:rFonts w:hint="eastAsia"/>
      </w:rPr>
    </w:lvl>
  </w:abstractNum>
  <w:abstractNum w:abstractNumId="23">
    <w:nsid w:val="3AD5EFBB"/>
    <w:multiLevelType w:val="singleLevel"/>
    <w:tmpl w:val="3AD5EFBB"/>
    <w:lvl w:ilvl="0" w:tentative="0">
      <w:start w:val="1"/>
      <w:numFmt w:val="decimal"/>
      <w:suff w:val="nothing"/>
      <w:lvlText w:val="%1．"/>
      <w:lvlJc w:val="left"/>
      <w:pPr>
        <w:ind w:left="0" w:firstLine="400"/>
      </w:pPr>
      <w:rPr>
        <w:rFonts w:hint="default"/>
      </w:rPr>
    </w:lvl>
  </w:abstractNum>
  <w:abstractNum w:abstractNumId="24">
    <w:nsid w:val="3C63145D"/>
    <w:multiLevelType w:val="singleLevel"/>
    <w:tmpl w:val="3C63145D"/>
    <w:lvl w:ilvl="0" w:tentative="0">
      <w:start w:val="1"/>
      <w:numFmt w:val="decimal"/>
      <w:suff w:val="nothing"/>
      <w:lvlText w:val="%1．"/>
      <w:lvlJc w:val="left"/>
      <w:pPr>
        <w:ind w:left="0" w:firstLine="400"/>
      </w:pPr>
      <w:rPr>
        <w:rFonts w:hint="default"/>
      </w:rPr>
    </w:lvl>
  </w:abstractNum>
  <w:abstractNum w:abstractNumId="25">
    <w:nsid w:val="418F6119"/>
    <w:multiLevelType w:val="singleLevel"/>
    <w:tmpl w:val="418F6119"/>
    <w:lvl w:ilvl="0" w:tentative="0">
      <w:start w:val="1"/>
      <w:numFmt w:val="decimal"/>
      <w:suff w:val="nothing"/>
      <w:lvlText w:val="%1．"/>
      <w:lvlJc w:val="left"/>
      <w:pPr>
        <w:ind w:left="0" w:firstLine="400"/>
      </w:pPr>
      <w:rPr>
        <w:rFonts w:hint="default"/>
      </w:rPr>
    </w:lvl>
  </w:abstractNum>
  <w:abstractNum w:abstractNumId="26">
    <w:nsid w:val="419263FD"/>
    <w:multiLevelType w:val="singleLevel"/>
    <w:tmpl w:val="419263FD"/>
    <w:lvl w:ilvl="0" w:tentative="0">
      <w:start w:val="1"/>
      <w:numFmt w:val="decimal"/>
      <w:lvlText w:val="%1."/>
      <w:lvlJc w:val="left"/>
      <w:pPr>
        <w:tabs>
          <w:tab w:val="left" w:pos="312"/>
        </w:tabs>
      </w:pPr>
    </w:lvl>
  </w:abstractNum>
  <w:abstractNum w:abstractNumId="27">
    <w:nsid w:val="43F49A9E"/>
    <w:multiLevelType w:val="singleLevel"/>
    <w:tmpl w:val="43F49A9E"/>
    <w:lvl w:ilvl="0" w:tentative="0">
      <w:start w:val="1"/>
      <w:numFmt w:val="decimal"/>
      <w:lvlText w:val="(%1)"/>
      <w:lvlJc w:val="left"/>
      <w:pPr>
        <w:ind w:left="425" w:hanging="425"/>
      </w:pPr>
      <w:rPr>
        <w:rFonts w:hint="default"/>
      </w:rPr>
    </w:lvl>
  </w:abstractNum>
  <w:abstractNum w:abstractNumId="28">
    <w:nsid w:val="459DE537"/>
    <w:multiLevelType w:val="singleLevel"/>
    <w:tmpl w:val="459DE537"/>
    <w:lvl w:ilvl="0" w:tentative="0">
      <w:start w:val="1"/>
      <w:numFmt w:val="decimal"/>
      <w:lvlText w:val="%1."/>
      <w:lvlJc w:val="left"/>
      <w:pPr>
        <w:ind w:left="425" w:hanging="425"/>
      </w:pPr>
      <w:rPr>
        <w:rFonts w:hint="default"/>
      </w:rPr>
    </w:lvl>
  </w:abstractNum>
  <w:abstractNum w:abstractNumId="29">
    <w:nsid w:val="45CB6BE2"/>
    <w:multiLevelType w:val="singleLevel"/>
    <w:tmpl w:val="45CB6BE2"/>
    <w:lvl w:ilvl="0" w:tentative="0">
      <w:start w:val="1"/>
      <w:numFmt w:val="decimal"/>
      <w:lvlText w:val="(%1)"/>
      <w:lvlJc w:val="left"/>
      <w:pPr>
        <w:ind w:left="425" w:hanging="425"/>
      </w:pPr>
      <w:rPr>
        <w:rFonts w:hint="default"/>
      </w:rPr>
    </w:lvl>
  </w:abstractNum>
  <w:abstractNum w:abstractNumId="30">
    <w:nsid w:val="4A19F973"/>
    <w:multiLevelType w:val="singleLevel"/>
    <w:tmpl w:val="4A19F973"/>
    <w:lvl w:ilvl="0" w:tentative="0">
      <w:start w:val="1"/>
      <w:numFmt w:val="decimal"/>
      <w:lvlText w:val="(%1)"/>
      <w:lvlJc w:val="left"/>
      <w:pPr>
        <w:ind w:left="425" w:hanging="425"/>
      </w:pPr>
      <w:rPr>
        <w:rFonts w:hint="default"/>
      </w:rPr>
    </w:lvl>
  </w:abstractNum>
  <w:abstractNum w:abstractNumId="31">
    <w:nsid w:val="57F6EB15"/>
    <w:multiLevelType w:val="singleLevel"/>
    <w:tmpl w:val="57F6EB15"/>
    <w:lvl w:ilvl="0" w:tentative="0">
      <w:start w:val="1"/>
      <w:numFmt w:val="decimal"/>
      <w:suff w:val="nothing"/>
      <w:lvlText w:val="%1．"/>
      <w:lvlJc w:val="left"/>
      <w:pPr>
        <w:ind w:left="0" w:firstLine="400"/>
      </w:pPr>
      <w:rPr>
        <w:rFonts w:hint="default"/>
      </w:rPr>
    </w:lvl>
  </w:abstractNum>
  <w:abstractNum w:abstractNumId="32">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33">
    <w:nsid w:val="59B0D847"/>
    <w:multiLevelType w:val="singleLevel"/>
    <w:tmpl w:val="59B0D847"/>
    <w:lvl w:ilvl="0" w:tentative="0">
      <w:start w:val="1"/>
      <w:numFmt w:val="decimalEnclosedCircleChinese"/>
      <w:suff w:val="nothing"/>
      <w:lvlText w:val="%1　"/>
      <w:lvlJc w:val="left"/>
      <w:pPr>
        <w:ind w:left="0" w:firstLine="400"/>
      </w:pPr>
      <w:rPr>
        <w:rFonts w:hint="eastAsia"/>
      </w:rPr>
    </w:lvl>
  </w:abstractNum>
  <w:abstractNum w:abstractNumId="34">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35">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36">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37">
    <w:nsid w:val="59C4F830"/>
    <w:multiLevelType w:val="singleLevel"/>
    <w:tmpl w:val="59C4F830"/>
    <w:lvl w:ilvl="0" w:tentative="0">
      <w:start w:val="1"/>
      <w:numFmt w:val="decimal"/>
      <w:suff w:val="nothing"/>
      <w:lvlText w:val="（%1）"/>
      <w:lvlJc w:val="left"/>
      <w:pPr>
        <w:tabs>
          <w:tab w:val="left" w:pos="0"/>
        </w:tabs>
        <w:ind w:left="0" w:firstLine="400"/>
      </w:pPr>
      <w:rPr>
        <w:rFonts w:hint="default" w:ascii="宋体" w:hAnsi="宋体" w:eastAsia="宋体" w:cs="宋体"/>
      </w:rPr>
    </w:lvl>
  </w:abstractNum>
  <w:abstractNum w:abstractNumId="38">
    <w:nsid w:val="59C50060"/>
    <w:multiLevelType w:val="singleLevel"/>
    <w:tmpl w:val="59C50060"/>
    <w:lvl w:ilvl="0" w:tentative="0">
      <w:start w:val="1"/>
      <w:numFmt w:val="decimal"/>
      <w:suff w:val="nothing"/>
      <w:lvlText w:val="（%1）"/>
      <w:lvlJc w:val="left"/>
      <w:pPr>
        <w:tabs>
          <w:tab w:val="left" w:pos="0"/>
        </w:tabs>
      </w:pPr>
      <w:rPr>
        <w:rFonts w:hint="default" w:ascii="宋体" w:hAnsi="宋体" w:eastAsia="宋体" w:cs="宋体"/>
      </w:rPr>
    </w:lvl>
  </w:abstractNum>
  <w:abstractNum w:abstractNumId="39">
    <w:nsid w:val="5DBD101C"/>
    <w:multiLevelType w:val="singleLevel"/>
    <w:tmpl w:val="5DBD101C"/>
    <w:lvl w:ilvl="0" w:tentative="0">
      <w:start w:val="1"/>
      <w:numFmt w:val="decimal"/>
      <w:lvlText w:val="%1."/>
      <w:lvlJc w:val="left"/>
      <w:pPr>
        <w:tabs>
          <w:tab w:val="left" w:pos="312"/>
        </w:tabs>
      </w:pPr>
    </w:lvl>
  </w:abstractNum>
  <w:abstractNum w:abstractNumId="40">
    <w:nsid w:val="5E8BCE5D"/>
    <w:multiLevelType w:val="singleLevel"/>
    <w:tmpl w:val="5E8BCE5D"/>
    <w:lvl w:ilvl="0" w:tentative="0">
      <w:start w:val="1"/>
      <w:numFmt w:val="decimal"/>
      <w:lvlText w:val="%1."/>
      <w:lvlJc w:val="left"/>
      <w:pPr>
        <w:tabs>
          <w:tab w:val="left" w:pos="312"/>
        </w:tabs>
      </w:pPr>
    </w:lvl>
  </w:abstractNum>
  <w:abstractNum w:abstractNumId="41">
    <w:nsid w:val="628AA1C0"/>
    <w:multiLevelType w:val="singleLevel"/>
    <w:tmpl w:val="628AA1C0"/>
    <w:lvl w:ilvl="0" w:tentative="0">
      <w:start w:val="1"/>
      <w:numFmt w:val="decimal"/>
      <w:suff w:val="nothing"/>
      <w:lvlText w:val="%1．"/>
      <w:lvlJc w:val="left"/>
      <w:pPr>
        <w:ind w:left="0" w:firstLine="400"/>
      </w:pPr>
      <w:rPr>
        <w:rFonts w:hint="default"/>
      </w:rPr>
    </w:lvl>
  </w:abstractNum>
  <w:abstractNum w:abstractNumId="42">
    <w:nsid w:val="6C956D7B"/>
    <w:multiLevelType w:val="singleLevel"/>
    <w:tmpl w:val="6C956D7B"/>
    <w:lvl w:ilvl="0" w:tentative="0">
      <w:start w:val="1"/>
      <w:numFmt w:val="decimal"/>
      <w:lvlText w:val="%1."/>
      <w:lvlJc w:val="left"/>
      <w:pPr>
        <w:tabs>
          <w:tab w:val="left" w:pos="312"/>
        </w:tabs>
      </w:pPr>
    </w:lvl>
  </w:abstractNum>
  <w:abstractNum w:abstractNumId="43">
    <w:nsid w:val="70F52C18"/>
    <w:multiLevelType w:val="singleLevel"/>
    <w:tmpl w:val="70F52C18"/>
    <w:lvl w:ilvl="0" w:tentative="0">
      <w:start w:val="1"/>
      <w:numFmt w:val="decimal"/>
      <w:lvlText w:val="%1."/>
      <w:lvlJc w:val="left"/>
      <w:pPr>
        <w:tabs>
          <w:tab w:val="left" w:pos="312"/>
        </w:tabs>
      </w:pPr>
    </w:lvl>
  </w:abstractNum>
  <w:abstractNum w:abstractNumId="44">
    <w:nsid w:val="78CEC35D"/>
    <w:multiLevelType w:val="singleLevel"/>
    <w:tmpl w:val="78CEC35D"/>
    <w:lvl w:ilvl="0" w:tentative="0">
      <w:start w:val="1"/>
      <w:numFmt w:val="decimal"/>
      <w:lvlText w:val="%1."/>
      <w:lvlJc w:val="left"/>
      <w:pPr>
        <w:tabs>
          <w:tab w:val="left" w:pos="312"/>
        </w:tabs>
      </w:pPr>
    </w:lvl>
  </w:abstractNum>
  <w:num w:numId="1">
    <w:abstractNumId w:val="21"/>
  </w:num>
  <w:num w:numId="2">
    <w:abstractNumId w:val="12"/>
  </w:num>
  <w:num w:numId="3">
    <w:abstractNumId w:val="32"/>
  </w:num>
  <w:num w:numId="4">
    <w:abstractNumId w:val="33"/>
  </w:num>
  <w:num w:numId="5">
    <w:abstractNumId w:val="37"/>
  </w:num>
  <w:num w:numId="6">
    <w:abstractNumId w:val="36"/>
  </w:num>
  <w:num w:numId="7">
    <w:abstractNumId w:val="18"/>
  </w:num>
  <w:num w:numId="8">
    <w:abstractNumId w:val="34"/>
  </w:num>
  <w:num w:numId="9">
    <w:abstractNumId w:val="22"/>
  </w:num>
  <w:num w:numId="10">
    <w:abstractNumId w:val="35"/>
  </w:num>
  <w:num w:numId="11">
    <w:abstractNumId w:val="11"/>
  </w:num>
  <w:num w:numId="12">
    <w:abstractNumId w:val="38"/>
  </w:num>
  <w:num w:numId="13">
    <w:abstractNumId w:val="14"/>
  </w:num>
  <w:num w:numId="14">
    <w:abstractNumId w:val="15"/>
  </w:num>
  <w:num w:numId="15">
    <w:abstractNumId w:val="20"/>
  </w:num>
  <w:num w:numId="16">
    <w:abstractNumId w:val="26"/>
  </w:num>
  <w:num w:numId="17">
    <w:abstractNumId w:val="8"/>
  </w:num>
  <w:num w:numId="18">
    <w:abstractNumId w:val="40"/>
  </w:num>
  <w:num w:numId="19">
    <w:abstractNumId w:val="44"/>
  </w:num>
  <w:num w:numId="20">
    <w:abstractNumId w:val="39"/>
  </w:num>
  <w:num w:numId="21">
    <w:abstractNumId w:val="42"/>
  </w:num>
  <w:num w:numId="22">
    <w:abstractNumId w:val="24"/>
  </w:num>
  <w:num w:numId="23">
    <w:abstractNumId w:val="29"/>
  </w:num>
  <w:num w:numId="24">
    <w:abstractNumId w:val="27"/>
  </w:num>
  <w:num w:numId="25">
    <w:abstractNumId w:val="30"/>
  </w:num>
  <w:num w:numId="26">
    <w:abstractNumId w:val="4"/>
  </w:num>
  <w:num w:numId="27">
    <w:abstractNumId w:val="28"/>
  </w:num>
  <w:num w:numId="28">
    <w:abstractNumId w:val="17"/>
  </w:num>
  <w:num w:numId="29">
    <w:abstractNumId w:val="31"/>
  </w:num>
  <w:num w:numId="30">
    <w:abstractNumId w:val="23"/>
  </w:num>
  <w:num w:numId="31">
    <w:abstractNumId w:val="0"/>
  </w:num>
  <w:num w:numId="32">
    <w:abstractNumId w:val="7"/>
  </w:num>
  <w:num w:numId="33">
    <w:abstractNumId w:val="1"/>
  </w:num>
  <w:num w:numId="34">
    <w:abstractNumId w:val="25"/>
  </w:num>
  <w:num w:numId="35">
    <w:abstractNumId w:val="2"/>
  </w:num>
  <w:num w:numId="36">
    <w:abstractNumId w:val="43"/>
  </w:num>
  <w:num w:numId="37">
    <w:abstractNumId w:val="6"/>
  </w:num>
  <w:num w:numId="38">
    <w:abstractNumId w:val="5"/>
  </w:num>
  <w:num w:numId="39">
    <w:abstractNumId w:val="41"/>
  </w:num>
  <w:num w:numId="40">
    <w:abstractNumId w:val="10"/>
  </w:num>
  <w:num w:numId="41">
    <w:abstractNumId w:val="9"/>
  </w:num>
  <w:num w:numId="42">
    <w:abstractNumId w:val="16"/>
  </w:num>
  <w:num w:numId="43">
    <w:abstractNumId w:val="3"/>
  </w:num>
  <w:num w:numId="44">
    <w:abstractNumId w:val="13"/>
  </w:num>
  <w:num w:numId="4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172A27"/>
    <w:rsid w:val="00015A89"/>
    <w:rsid w:val="00025BDF"/>
    <w:rsid w:val="00033157"/>
    <w:rsid w:val="00042A44"/>
    <w:rsid w:val="00044C85"/>
    <w:rsid w:val="00061920"/>
    <w:rsid w:val="000735FF"/>
    <w:rsid w:val="0007691D"/>
    <w:rsid w:val="00097ACA"/>
    <w:rsid w:val="000A6FA0"/>
    <w:rsid w:val="000B0501"/>
    <w:rsid w:val="000B7677"/>
    <w:rsid w:val="000C61D7"/>
    <w:rsid w:val="000D529C"/>
    <w:rsid w:val="000E1817"/>
    <w:rsid w:val="001010DB"/>
    <w:rsid w:val="00131365"/>
    <w:rsid w:val="0014381D"/>
    <w:rsid w:val="001509C1"/>
    <w:rsid w:val="001552BD"/>
    <w:rsid w:val="00157ECF"/>
    <w:rsid w:val="0016593C"/>
    <w:rsid w:val="00167FCA"/>
    <w:rsid w:val="001A0657"/>
    <w:rsid w:val="001B2F9B"/>
    <w:rsid w:val="001B5D24"/>
    <w:rsid w:val="001C23B9"/>
    <w:rsid w:val="001C3FE8"/>
    <w:rsid w:val="001C708B"/>
    <w:rsid w:val="001E5769"/>
    <w:rsid w:val="00232204"/>
    <w:rsid w:val="00245461"/>
    <w:rsid w:val="002551BF"/>
    <w:rsid w:val="00256C9E"/>
    <w:rsid w:val="002602C9"/>
    <w:rsid w:val="00261917"/>
    <w:rsid w:val="00286C2E"/>
    <w:rsid w:val="002910ED"/>
    <w:rsid w:val="002D33E2"/>
    <w:rsid w:val="002D5990"/>
    <w:rsid w:val="002E12B0"/>
    <w:rsid w:val="002E1A29"/>
    <w:rsid w:val="003129B2"/>
    <w:rsid w:val="00342048"/>
    <w:rsid w:val="00357B02"/>
    <w:rsid w:val="00372CD0"/>
    <w:rsid w:val="00381AD3"/>
    <w:rsid w:val="003832CB"/>
    <w:rsid w:val="003911CD"/>
    <w:rsid w:val="003B64AD"/>
    <w:rsid w:val="003E0C34"/>
    <w:rsid w:val="003E2430"/>
    <w:rsid w:val="003E41B3"/>
    <w:rsid w:val="004265EF"/>
    <w:rsid w:val="00435F9A"/>
    <w:rsid w:val="00437751"/>
    <w:rsid w:val="004505D6"/>
    <w:rsid w:val="004571E3"/>
    <w:rsid w:val="00472A64"/>
    <w:rsid w:val="00475FE2"/>
    <w:rsid w:val="00490298"/>
    <w:rsid w:val="004919DB"/>
    <w:rsid w:val="00492F79"/>
    <w:rsid w:val="00495929"/>
    <w:rsid w:val="004B1FCD"/>
    <w:rsid w:val="004B68CA"/>
    <w:rsid w:val="004E660B"/>
    <w:rsid w:val="004F0C96"/>
    <w:rsid w:val="004F3E5B"/>
    <w:rsid w:val="00506CF3"/>
    <w:rsid w:val="005260B8"/>
    <w:rsid w:val="005325EE"/>
    <w:rsid w:val="00542C53"/>
    <w:rsid w:val="005550DC"/>
    <w:rsid w:val="00573621"/>
    <w:rsid w:val="005823FF"/>
    <w:rsid w:val="00582F70"/>
    <w:rsid w:val="005A29D8"/>
    <w:rsid w:val="005A41EC"/>
    <w:rsid w:val="005A5B5B"/>
    <w:rsid w:val="005B7E9D"/>
    <w:rsid w:val="005D1251"/>
    <w:rsid w:val="005E60C7"/>
    <w:rsid w:val="00613415"/>
    <w:rsid w:val="0061515D"/>
    <w:rsid w:val="00622A19"/>
    <w:rsid w:val="006249F7"/>
    <w:rsid w:val="006341D5"/>
    <w:rsid w:val="00640983"/>
    <w:rsid w:val="00642159"/>
    <w:rsid w:val="00643C71"/>
    <w:rsid w:val="00645442"/>
    <w:rsid w:val="00645EA7"/>
    <w:rsid w:val="00646169"/>
    <w:rsid w:val="00655D44"/>
    <w:rsid w:val="00656363"/>
    <w:rsid w:val="006571A1"/>
    <w:rsid w:val="00663F01"/>
    <w:rsid w:val="00667DA9"/>
    <w:rsid w:val="0067577D"/>
    <w:rsid w:val="00677DEC"/>
    <w:rsid w:val="00682432"/>
    <w:rsid w:val="00691976"/>
    <w:rsid w:val="006E2A88"/>
    <w:rsid w:val="006F1332"/>
    <w:rsid w:val="00703C93"/>
    <w:rsid w:val="007127FF"/>
    <w:rsid w:val="00724E4B"/>
    <w:rsid w:val="00725350"/>
    <w:rsid w:val="0073239F"/>
    <w:rsid w:val="00743F1B"/>
    <w:rsid w:val="00762DFC"/>
    <w:rsid w:val="00762E7E"/>
    <w:rsid w:val="00764CAF"/>
    <w:rsid w:val="0077644E"/>
    <w:rsid w:val="007819B3"/>
    <w:rsid w:val="007932B9"/>
    <w:rsid w:val="00793785"/>
    <w:rsid w:val="00797E27"/>
    <w:rsid w:val="007A284D"/>
    <w:rsid w:val="007A2F87"/>
    <w:rsid w:val="007B61AE"/>
    <w:rsid w:val="007F58B7"/>
    <w:rsid w:val="00807FA1"/>
    <w:rsid w:val="00823F55"/>
    <w:rsid w:val="008365DC"/>
    <w:rsid w:val="008471DE"/>
    <w:rsid w:val="00851E51"/>
    <w:rsid w:val="00872DB5"/>
    <w:rsid w:val="008914E1"/>
    <w:rsid w:val="00897DFC"/>
    <w:rsid w:val="008A2FFE"/>
    <w:rsid w:val="008A50CF"/>
    <w:rsid w:val="008D4B20"/>
    <w:rsid w:val="008E15A4"/>
    <w:rsid w:val="008E445D"/>
    <w:rsid w:val="008E7840"/>
    <w:rsid w:val="00925161"/>
    <w:rsid w:val="009301C5"/>
    <w:rsid w:val="00931740"/>
    <w:rsid w:val="009443F1"/>
    <w:rsid w:val="00954E40"/>
    <w:rsid w:val="00956635"/>
    <w:rsid w:val="00961286"/>
    <w:rsid w:val="0096204F"/>
    <w:rsid w:val="00964239"/>
    <w:rsid w:val="00967A21"/>
    <w:rsid w:val="00976EC8"/>
    <w:rsid w:val="009843AC"/>
    <w:rsid w:val="0099496A"/>
    <w:rsid w:val="00995A60"/>
    <w:rsid w:val="009A442B"/>
    <w:rsid w:val="009D281C"/>
    <w:rsid w:val="009D2962"/>
    <w:rsid w:val="009D2DB0"/>
    <w:rsid w:val="009F3416"/>
    <w:rsid w:val="00A12832"/>
    <w:rsid w:val="00A131C9"/>
    <w:rsid w:val="00A21FFA"/>
    <w:rsid w:val="00A273D5"/>
    <w:rsid w:val="00A3653C"/>
    <w:rsid w:val="00A53907"/>
    <w:rsid w:val="00A609E6"/>
    <w:rsid w:val="00A64251"/>
    <w:rsid w:val="00A64EF7"/>
    <w:rsid w:val="00A675E7"/>
    <w:rsid w:val="00AA4845"/>
    <w:rsid w:val="00AB096B"/>
    <w:rsid w:val="00AB6F7A"/>
    <w:rsid w:val="00AB76DF"/>
    <w:rsid w:val="00AC51AC"/>
    <w:rsid w:val="00AD4FC7"/>
    <w:rsid w:val="00AD75D5"/>
    <w:rsid w:val="00AF0C8A"/>
    <w:rsid w:val="00AF1107"/>
    <w:rsid w:val="00B16955"/>
    <w:rsid w:val="00B265BA"/>
    <w:rsid w:val="00B276C7"/>
    <w:rsid w:val="00B3101F"/>
    <w:rsid w:val="00B3500F"/>
    <w:rsid w:val="00B35751"/>
    <w:rsid w:val="00B45BB3"/>
    <w:rsid w:val="00B77D6C"/>
    <w:rsid w:val="00B961A8"/>
    <w:rsid w:val="00BA4BCE"/>
    <w:rsid w:val="00BB15A4"/>
    <w:rsid w:val="00BB472C"/>
    <w:rsid w:val="00BD11C5"/>
    <w:rsid w:val="00BE5EFC"/>
    <w:rsid w:val="00BE6ADE"/>
    <w:rsid w:val="00BF62A6"/>
    <w:rsid w:val="00C059FF"/>
    <w:rsid w:val="00C22ABA"/>
    <w:rsid w:val="00C307EB"/>
    <w:rsid w:val="00C31727"/>
    <w:rsid w:val="00C32C91"/>
    <w:rsid w:val="00C4238F"/>
    <w:rsid w:val="00C801D6"/>
    <w:rsid w:val="00C81393"/>
    <w:rsid w:val="00C8391D"/>
    <w:rsid w:val="00CB04AD"/>
    <w:rsid w:val="00CB0D40"/>
    <w:rsid w:val="00CB5D77"/>
    <w:rsid w:val="00CD7753"/>
    <w:rsid w:val="00D05794"/>
    <w:rsid w:val="00D1277F"/>
    <w:rsid w:val="00D2463D"/>
    <w:rsid w:val="00D27A12"/>
    <w:rsid w:val="00D37C5B"/>
    <w:rsid w:val="00D46B2D"/>
    <w:rsid w:val="00D70C82"/>
    <w:rsid w:val="00DA055C"/>
    <w:rsid w:val="00DA7A3D"/>
    <w:rsid w:val="00DB076F"/>
    <w:rsid w:val="00E00EDC"/>
    <w:rsid w:val="00E155C5"/>
    <w:rsid w:val="00E16277"/>
    <w:rsid w:val="00E2276C"/>
    <w:rsid w:val="00E50C56"/>
    <w:rsid w:val="00E51151"/>
    <w:rsid w:val="00E6039F"/>
    <w:rsid w:val="00E62CBF"/>
    <w:rsid w:val="00E645D8"/>
    <w:rsid w:val="00E6588C"/>
    <w:rsid w:val="00E818E4"/>
    <w:rsid w:val="00E84029"/>
    <w:rsid w:val="00E9016C"/>
    <w:rsid w:val="00E971B9"/>
    <w:rsid w:val="00E9764A"/>
    <w:rsid w:val="00E976A0"/>
    <w:rsid w:val="00EA1324"/>
    <w:rsid w:val="00EA3974"/>
    <w:rsid w:val="00EC74CB"/>
    <w:rsid w:val="00EC7CF4"/>
    <w:rsid w:val="00ED0019"/>
    <w:rsid w:val="00ED5AB2"/>
    <w:rsid w:val="00EE00AD"/>
    <w:rsid w:val="00EE0DD2"/>
    <w:rsid w:val="00F10851"/>
    <w:rsid w:val="00F2326C"/>
    <w:rsid w:val="00F31CBD"/>
    <w:rsid w:val="00F43BEB"/>
    <w:rsid w:val="00F46738"/>
    <w:rsid w:val="00F47779"/>
    <w:rsid w:val="00F50F3A"/>
    <w:rsid w:val="00F67AB1"/>
    <w:rsid w:val="00F72FA7"/>
    <w:rsid w:val="00F75A28"/>
    <w:rsid w:val="00F83848"/>
    <w:rsid w:val="00FB0E61"/>
    <w:rsid w:val="00FB6837"/>
    <w:rsid w:val="00FC5411"/>
    <w:rsid w:val="00FD5516"/>
    <w:rsid w:val="00FE2DF8"/>
    <w:rsid w:val="00FF4516"/>
    <w:rsid w:val="00FF66F6"/>
    <w:rsid w:val="013C4339"/>
    <w:rsid w:val="01472F99"/>
    <w:rsid w:val="01541F12"/>
    <w:rsid w:val="01847D43"/>
    <w:rsid w:val="01C0753F"/>
    <w:rsid w:val="01C963F3"/>
    <w:rsid w:val="01F310F2"/>
    <w:rsid w:val="02073F83"/>
    <w:rsid w:val="022C6982"/>
    <w:rsid w:val="02461C7B"/>
    <w:rsid w:val="024E0E9C"/>
    <w:rsid w:val="027902ED"/>
    <w:rsid w:val="02D970F3"/>
    <w:rsid w:val="02EA6411"/>
    <w:rsid w:val="02F5469E"/>
    <w:rsid w:val="02F823AD"/>
    <w:rsid w:val="030B2604"/>
    <w:rsid w:val="034371B5"/>
    <w:rsid w:val="035F31F9"/>
    <w:rsid w:val="037A5EEA"/>
    <w:rsid w:val="039842CF"/>
    <w:rsid w:val="03C739B4"/>
    <w:rsid w:val="03C86237"/>
    <w:rsid w:val="04172C47"/>
    <w:rsid w:val="041F054D"/>
    <w:rsid w:val="04214B6E"/>
    <w:rsid w:val="048135A9"/>
    <w:rsid w:val="04911272"/>
    <w:rsid w:val="04E80761"/>
    <w:rsid w:val="05206FC0"/>
    <w:rsid w:val="05212DAC"/>
    <w:rsid w:val="055C560D"/>
    <w:rsid w:val="05C9149F"/>
    <w:rsid w:val="061403B0"/>
    <w:rsid w:val="06237AB0"/>
    <w:rsid w:val="06405880"/>
    <w:rsid w:val="06851ABC"/>
    <w:rsid w:val="06AF5067"/>
    <w:rsid w:val="06DF0467"/>
    <w:rsid w:val="073B740D"/>
    <w:rsid w:val="073D6ACA"/>
    <w:rsid w:val="075A189C"/>
    <w:rsid w:val="07763C55"/>
    <w:rsid w:val="080D7E12"/>
    <w:rsid w:val="08803935"/>
    <w:rsid w:val="089D4C97"/>
    <w:rsid w:val="08A26B51"/>
    <w:rsid w:val="08C2486F"/>
    <w:rsid w:val="08CC0577"/>
    <w:rsid w:val="08E93D0F"/>
    <w:rsid w:val="09024870"/>
    <w:rsid w:val="09562FD8"/>
    <w:rsid w:val="09750C0F"/>
    <w:rsid w:val="09AB37EF"/>
    <w:rsid w:val="0A2452A4"/>
    <w:rsid w:val="0A470BB7"/>
    <w:rsid w:val="0A5E5003"/>
    <w:rsid w:val="0AAC68B2"/>
    <w:rsid w:val="0AC00D15"/>
    <w:rsid w:val="0B093D05"/>
    <w:rsid w:val="0B154457"/>
    <w:rsid w:val="0B2E72E2"/>
    <w:rsid w:val="0B765AC5"/>
    <w:rsid w:val="0BDE535C"/>
    <w:rsid w:val="0C5B0590"/>
    <w:rsid w:val="0C762AEF"/>
    <w:rsid w:val="0C850A8B"/>
    <w:rsid w:val="0C943AA2"/>
    <w:rsid w:val="0D407FA6"/>
    <w:rsid w:val="0D4F5C6F"/>
    <w:rsid w:val="0D7808FA"/>
    <w:rsid w:val="0DC4441F"/>
    <w:rsid w:val="0E294E12"/>
    <w:rsid w:val="0E2B1390"/>
    <w:rsid w:val="0E4C2F86"/>
    <w:rsid w:val="0E7A168D"/>
    <w:rsid w:val="0EA53CF4"/>
    <w:rsid w:val="0EC8358F"/>
    <w:rsid w:val="0F023C7E"/>
    <w:rsid w:val="0F1B71CC"/>
    <w:rsid w:val="0F233189"/>
    <w:rsid w:val="0F972411"/>
    <w:rsid w:val="0FCF7F30"/>
    <w:rsid w:val="0FD06B9F"/>
    <w:rsid w:val="0FD87BD4"/>
    <w:rsid w:val="0FEB4EEA"/>
    <w:rsid w:val="0FFB7DC9"/>
    <w:rsid w:val="100D4081"/>
    <w:rsid w:val="10433815"/>
    <w:rsid w:val="10CE0231"/>
    <w:rsid w:val="10FD4D24"/>
    <w:rsid w:val="11AC5733"/>
    <w:rsid w:val="11AF6FAB"/>
    <w:rsid w:val="11BF511D"/>
    <w:rsid w:val="11C40C62"/>
    <w:rsid w:val="12276949"/>
    <w:rsid w:val="12333415"/>
    <w:rsid w:val="12417E0F"/>
    <w:rsid w:val="12545ECF"/>
    <w:rsid w:val="12994089"/>
    <w:rsid w:val="12B46EC0"/>
    <w:rsid w:val="12F37816"/>
    <w:rsid w:val="133B5E71"/>
    <w:rsid w:val="136509E0"/>
    <w:rsid w:val="13734411"/>
    <w:rsid w:val="139456DA"/>
    <w:rsid w:val="13D877A6"/>
    <w:rsid w:val="14C8253B"/>
    <w:rsid w:val="14D83943"/>
    <w:rsid w:val="15CE63ED"/>
    <w:rsid w:val="16355762"/>
    <w:rsid w:val="163A7468"/>
    <w:rsid w:val="164A2188"/>
    <w:rsid w:val="165D79E7"/>
    <w:rsid w:val="16621520"/>
    <w:rsid w:val="167F4E7B"/>
    <w:rsid w:val="16815A21"/>
    <w:rsid w:val="16AC1279"/>
    <w:rsid w:val="16C11941"/>
    <w:rsid w:val="16D76A65"/>
    <w:rsid w:val="174B5323"/>
    <w:rsid w:val="175005C5"/>
    <w:rsid w:val="175062EC"/>
    <w:rsid w:val="177E5E92"/>
    <w:rsid w:val="17833D8D"/>
    <w:rsid w:val="17D336B6"/>
    <w:rsid w:val="17DE07C9"/>
    <w:rsid w:val="17E64F25"/>
    <w:rsid w:val="18512847"/>
    <w:rsid w:val="18AB5987"/>
    <w:rsid w:val="18C05902"/>
    <w:rsid w:val="192A4E65"/>
    <w:rsid w:val="19532FE4"/>
    <w:rsid w:val="19947F54"/>
    <w:rsid w:val="19964054"/>
    <w:rsid w:val="19A76E6B"/>
    <w:rsid w:val="19B52C9C"/>
    <w:rsid w:val="19B60BB4"/>
    <w:rsid w:val="19BF6BAF"/>
    <w:rsid w:val="19D149EC"/>
    <w:rsid w:val="19D36567"/>
    <w:rsid w:val="19D61E34"/>
    <w:rsid w:val="19F8741E"/>
    <w:rsid w:val="1A2A4E40"/>
    <w:rsid w:val="1A4679AA"/>
    <w:rsid w:val="1A6042D7"/>
    <w:rsid w:val="1ABA1EA8"/>
    <w:rsid w:val="1B4F40EE"/>
    <w:rsid w:val="1B5E7755"/>
    <w:rsid w:val="1B733BEE"/>
    <w:rsid w:val="1B7C2BBA"/>
    <w:rsid w:val="1BB91A55"/>
    <w:rsid w:val="1BC913BE"/>
    <w:rsid w:val="1BCC0B62"/>
    <w:rsid w:val="1BDD7793"/>
    <w:rsid w:val="1BF033A2"/>
    <w:rsid w:val="1C281B11"/>
    <w:rsid w:val="1C2C1601"/>
    <w:rsid w:val="1C8C20A0"/>
    <w:rsid w:val="1CF77801"/>
    <w:rsid w:val="1D3D3BF5"/>
    <w:rsid w:val="1D4311E6"/>
    <w:rsid w:val="1DA20CA7"/>
    <w:rsid w:val="1E594203"/>
    <w:rsid w:val="1E895C39"/>
    <w:rsid w:val="1EAC65D2"/>
    <w:rsid w:val="1EBB25E9"/>
    <w:rsid w:val="1EBD690F"/>
    <w:rsid w:val="1EE803D9"/>
    <w:rsid w:val="1F7972DE"/>
    <w:rsid w:val="1FAD5C23"/>
    <w:rsid w:val="1FE66FD8"/>
    <w:rsid w:val="203D1A3F"/>
    <w:rsid w:val="20514CC6"/>
    <w:rsid w:val="20C10471"/>
    <w:rsid w:val="20CA1463"/>
    <w:rsid w:val="20D36B29"/>
    <w:rsid w:val="20EB3DB1"/>
    <w:rsid w:val="210D1AC0"/>
    <w:rsid w:val="2141765C"/>
    <w:rsid w:val="214E4010"/>
    <w:rsid w:val="217355DC"/>
    <w:rsid w:val="219771C8"/>
    <w:rsid w:val="21DF0DB9"/>
    <w:rsid w:val="21E51B8C"/>
    <w:rsid w:val="21ED35E0"/>
    <w:rsid w:val="21F607B2"/>
    <w:rsid w:val="21F901D7"/>
    <w:rsid w:val="2210107D"/>
    <w:rsid w:val="22353382"/>
    <w:rsid w:val="22457663"/>
    <w:rsid w:val="22F37176"/>
    <w:rsid w:val="23112DFC"/>
    <w:rsid w:val="23186C82"/>
    <w:rsid w:val="23256644"/>
    <w:rsid w:val="233B7C4B"/>
    <w:rsid w:val="235F1ED6"/>
    <w:rsid w:val="236E4662"/>
    <w:rsid w:val="23F21382"/>
    <w:rsid w:val="240A1CD2"/>
    <w:rsid w:val="241C15E3"/>
    <w:rsid w:val="241C1F5B"/>
    <w:rsid w:val="24A146FA"/>
    <w:rsid w:val="250E5AD7"/>
    <w:rsid w:val="25173E72"/>
    <w:rsid w:val="25381A81"/>
    <w:rsid w:val="254B4E1A"/>
    <w:rsid w:val="25541EB2"/>
    <w:rsid w:val="258D7059"/>
    <w:rsid w:val="25CD61E9"/>
    <w:rsid w:val="25D12A1F"/>
    <w:rsid w:val="25ED0053"/>
    <w:rsid w:val="25F57521"/>
    <w:rsid w:val="26301DE9"/>
    <w:rsid w:val="267044E7"/>
    <w:rsid w:val="2693729A"/>
    <w:rsid w:val="26C50688"/>
    <w:rsid w:val="2749125D"/>
    <w:rsid w:val="274C129A"/>
    <w:rsid w:val="274C67BD"/>
    <w:rsid w:val="276E57A1"/>
    <w:rsid w:val="277B168E"/>
    <w:rsid w:val="27864A53"/>
    <w:rsid w:val="2787350E"/>
    <w:rsid w:val="27BF0318"/>
    <w:rsid w:val="27FE0140"/>
    <w:rsid w:val="2807238C"/>
    <w:rsid w:val="280B2A12"/>
    <w:rsid w:val="28100562"/>
    <w:rsid w:val="2821352A"/>
    <w:rsid w:val="283104DE"/>
    <w:rsid w:val="283C2BCC"/>
    <w:rsid w:val="28AB6F01"/>
    <w:rsid w:val="28C67243"/>
    <w:rsid w:val="28EC39B1"/>
    <w:rsid w:val="29135CBE"/>
    <w:rsid w:val="29454A74"/>
    <w:rsid w:val="2952220B"/>
    <w:rsid w:val="29575CAF"/>
    <w:rsid w:val="298C7B83"/>
    <w:rsid w:val="299B6018"/>
    <w:rsid w:val="29ED4AE7"/>
    <w:rsid w:val="2A3D41D2"/>
    <w:rsid w:val="2A5B2E43"/>
    <w:rsid w:val="2A873A5C"/>
    <w:rsid w:val="2AC670C5"/>
    <w:rsid w:val="2B27367F"/>
    <w:rsid w:val="2B380B20"/>
    <w:rsid w:val="2B4C5CF9"/>
    <w:rsid w:val="2B710DDE"/>
    <w:rsid w:val="2B927AD5"/>
    <w:rsid w:val="2B9355C1"/>
    <w:rsid w:val="2BA540AA"/>
    <w:rsid w:val="2BA734C9"/>
    <w:rsid w:val="2BA85A6C"/>
    <w:rsid w:val="2BCF258D"/>
    <w:rsid w:val="2BF53D1D"/>
    <w:rsid w:val="2C10566F"/>
    <w:rsid w:val="2C31056E"/>
    <w:rsid w:val="2C78663B"/>
    <w:rsid w:val="2CB52F20"/>
    <w:rsid w:val="2D28652F"/>
    <w:rsid w:val="2DBE1284"/>
    <w:rsid w:val="2DE57862"/>
    <w:rsid w:val="2DF610EF"/>
    <w:rsid w:val="2E341290"/>
    <w:rsid w:val="2E3F32A3"/>
    <w:rsid w:val="2E500078"/>
    <w:rsid w:val="2E8E614B"/>
    <w:rsid w:val="2EAB2CCD"/>
    <w:rsid w:val="2EBB5294"/>
    <w:rsid w:val="2ECB2C40"/>
    <w:rsid w:val="2F00249E"/>
    <w:rsid w:val="2F7F7A77"/>
    <w:rsid w:val="2F884522"/>
    <w:rsid w:val="2F8C4EDA"/>
    <w:rsid w:val="2FB7522E"/>
    <w:rsid w:val="300F6E18"/>
    <w:rsid w:val="303E128C"/>
    <w:rsid w:val="303E3CB1"/>
    <w:rsid w:val="306551CF"/>
    <w:rsid w:val="30EA59FF"/>
    <w:rsid w:val="31035392"/>
    <w:rsid w:val="310F3573"/>
    <w:rsid w:val="319813DE"/>
    <w:rsid w:val="31D02545"/>
    <w:rsid w:val="323F1C03"/>
    <w:rsid w:val="32E14265"/>
    <w:rsid w:val="33011A83"/>
    <w:rsid w:val="332F6941"/>
    <w:rsid w:val="33522202"/>
    <w:rsid w:val="3352350A"/>
    <w:rsid w:val="335E1624"/>
    <w:rsid w:val="3366108E"/>
    <w:rsid w:val="34244730"/>
    <w:rsid w:val="344A48C2"/>
    <w:rsid w:val="349656C7"/>
    <w:rsid w:val="34AE30A3"/>
    <w:rsid w:val="34C208FD"/>
    <w:rsid w:val="34C557D2"/>
    <w:rsid w:val="350031D3"/>
    <w:rsid w:val="350A0459"/>
    <w:rsid w:val="3525010C"/>
    <w:rsid w:val="355E26D4"/>
    <w:rsid w:val="35BF0085"/>
    <w:rsid w:val="3612319D"/>
    <w:rsid w:val="362F33E8"/>
    <w:rsid w:val="36672031"/>
    <w:rsid w:val="368435EA"/>
    <w:rsid w:val="36B54BF8"/>
    <w:rsid w:val="37384506"/>
    <w:rsid w:val="373A0C1E"/>
    <w:rsid w:val="376B0DD8"/>
    <w:rsid w:val="37D379A9"/>
    <w:rsid w:val="38A475B0"/>
    <w:rsid w:val="38E34C69"/>
    <w:rsid w:val="391F00CC"/>
    <w:rsid w:val="39252156"/>
    <w:rsid w:val="39C96289"/>
    <w:rsid w:val="39D215E2"/>
    <w:rsid w:val="3A041B24"/>
    <w:rsid w:val="3A2B4557"/>
    <w:rsid w:val="3A3423DE"/>
    <w:rsid w:val="3A4B4EF0"/>
    <w:rsid w:val="3ACD1A48"/>
    <w:rsid w:val="3ADA5387"/>
    <w:rsid w:val="3B3F4A55"/>
    <w:rsid w:val="3B442520"/>
    <w:rsid w:val="3C92439E"/>
    <w:rsid w:val="3C9D7253"/>
    <w:rsid w:val="3D4D2D2E"/>
    <w:rsid w:val="3DBA40A0"/>
    <w:rsid w:val="3DD94FE7"/>
    <w:rsid w:val="3DF153E8"/>
    <w:rsid w:val="3E061771"/>
    <w:rsid w:val="3E1B29D5"/>
    <w:rsid w:val="3E656C37"/>
    <w:rsid w:val="3E925BB5"/>
    <w:rsid w:val="3EAA17E0"/>
    <w:rsid w:val="3EAB3319"/>
    <w:rsid w:val="3EE17F80"/>
    <w:rsid w:val="3EF8360C"/>
    <w:rsid w:val="3F055FB6"/>
    <w:rsid w:val="3F4508BF"/>
    <w:rsid w:val="3F5F1AF2"/>
    <w:rsid w:val="3F924981"/>
    <w:rsid w:val="3FEC7296"/>
    <w:rsid w:val="3FF322B2"/>
    <w:rsid w:val="401E2E70"/>
    <w:rsid w:val="4024607E"/>
    <w:rsid w:val="40612D9E"/>
    <w:rsid w:val="40706B09"/>
    <w:rsid w:val="40751AF8"/>
    <w:rsid w:val="40F479F2"/>
    <w:rsid w:val="411F41D2"/>
    <w:rsid w:val="41546D80"/>
    <w:rsid w:val="415753EA"/>
    <w:rsid w:val="41880E74"/>
    <w:rsid w:val="41FF2BD8"/>
    <w:rsid w:val="427A4B26"/>
    <w:rsid w:val="427F4597"/>
    <w:rsid w:val="428B3060"/>
    <w:rsid w:val="42967865"/>
    <w:rsid w:val="429A7463"/>
    <w:rsid w:val="42EF4FB3"/>
    <w:rsid w:val="43085FCA"/>
    <w:rsid w:val="443A04B0"/>
    <w:rsid w:val="446472DA"/>
    <w:rsid w:val="44B51E27"/>
    <w:rsid w:val="44FB35F6"/>
    <w:rsid w:val="44FC4264"/>
    <w:rsid w:val="45103FB9"/>
    <w:rsid w:val="45177EA8"/>
    <w:rsid w:val="45642F46"/>
    <w:rsid w:val="456C2E92"/>
    <w:rsid w:val="45AF4585"/>
    <w:rsid w:val="45BE59B4"/>
    <w:rsid w:val="45E977FB"/>
    <w:rsid w:val="46470102"/>
    <w:rsid w:val="46707570"/>
    <w:rsid w:val="467E0128"/>
    <w:rsid w:val="46BA7686"/>
    <w:rsid w:val="46DE6495"/>
    <w:rsid w:val="46EE3274"/>
    <w:rsid w:val="47017B7D"/>
    <w:rsid w:val="47145B68"/>
    <w:rsid w:val="47E32EDF"/>
    <w:rsid w:val="47F210A1"/>
    <w:rsid w:val="47F33399"/>
    <w:rsid w:val="480212E4"/>
    <w:rsid w:val="482A7DE6"/>
    <w:rsid w:val="48643D4D"/>
    <w:rsid w:val="486755EB"/>
    <w:rsid w:val="486F7BAF"/>
    <w:rsid w:val="48A26623"/>
    <w:rsid w:val="48DE0406"/>
    <w:rsid w:val="493C0929"/>
    <w:rsid w:val="49861AA1"/>
    <w:rsid w:val="498B5217"/>
    <w:rsid w:val="498D3BDC"/>
    <w:rsid w:val="4A5676C5"/>
    <w:rsid w:val="4B1331CA"/>
    <w:rsid w:val="4B824031"/>
    <w:rsid w:val="4B8F2892"/>
    <w:rsid w:val="4BA95417"/>
    <w:rsid w:val="4BE3142D"/>
    <w:rsid w:val="4BF90C50"/>
    <w:rsid w:val="4BFC67AA"/>
    <w:rsid w:val="4C286F27"/>
    <w:rsid w:val="4CB22BAD"/>
    <w:rsid w:val="4CB667A8"/>
    <w:rsid w:val="4CEF66B4"/>
    <w:rsid w:val="4D0D386C"/>
    <w:rsid w:val="4D1D2CE8"/>
    <w:rsid w:val="4D6E6A83"/>
    <w:rsid w:val="4D902EEE"/>
    <w:rsid w:val="4DDE7A3E"/>
    <w:rsid w:val="4DF53699"/>
    <w:rsid w:val="4DF80A94"/>
    <w:rsid w:val="4E0628CE"/>
    <w:rsid w:val="4EA24257"/>
    <w:rsid w:val="4EA84268"/>
    <w:rsid w:val="4EC66896"/>
    <w:rsid w:val="4EE2777A"/>
    <w:rsid w:val="4F6D4A3C"/>
    <w:rsid w:val="4F6D763B"/>
    <w:rsid w:val="4F740500"/>
    <w:rsid w:val="4F844CD5"/>
    <w:rsid w:val="4F8B1BBF"/>
    <w:rsid w:val="4FE11FE3"/>
    <w:rsid w:val="50150863"/>
    <w:rsid w:val="51153EAA"/>
    <w:rsid w:val="515E27BB"/>
    <w:rsid w:val="51714DE5"/>
    <w:rsid w:val="51B360B7"/>
    <w:rsid w:val="51CC6B58"/>
    <w:rsid w:val="521F0CE5"/>
    <w:rsid w:val="52643BC3"/>
    <w:rsid w:val="528464D4"/>
    <w:rsid w:val="52DD1E13"/>
    <w:rsid w:val="5309163D"/>
    <w:rsid w:val="5321725E"/>
    <w:rsid w:val="53232DF9"/>
    <w:rsid w:val="532A7941"/>
    <w:rsid w:val="53394028"/>
    <w:rsid w:val="533C04B9"/>
    <w:rsid w:val="533C1422"/>
    <w:rsid w:val="535B5D7C"/>
    <w:rsid w:val="535F046B"/>
    <w:rsid w:val="537057CD"/>
    <w:rsid w:val="537C77C0"/>
    <w:rsid w:val="5394300C"/>
    <w:rsid w:val="53A0367C"/>
    <w:rsid w:val="53A16AAA"/>
    <w:rsid w:val="53FE7D8A"/>
    <w:rsid w:val="54252234"/>
    <w:rsid w:val="545D4E24"/>
    <w:rsid w:val="5488095A"/>
    <w:rsid w:val="55006E9D"/>
    <w:rsid w:val="55286102"/>
    <w:rsid w:val="556D48F6"/>
    <w:rsid w:val="558D5B8C"/>
    <w:rsid w:val="55901ECB"/>
    <w:rsid w:val="559C4B20"/>
    <w:rsid w:val="55B54294"/>
    <w:rsid w:val="55B5679A"/>
    <w:rsid w:val="55EA1FEA"/>
    <w:rsid w:val="56062E12"/>
    <w:rsid w:val="562B406E"/>
    <w:rsid w:val="565369E2"/>
    <w:rsid w:val="5683366D"/>
    <w:rsid w:val="5685460B"/>
    <w:rsid w:val="56D266B2"/>
    <w:rsid w:val="56D96F09"/>
    <w:rsid w:val="571F45A2"/>
    <w:rsid w:val="574A165A"/>
    <w:rsid w:val="578674B3"/>
    <w:rsid w:val="57875436"/>
    <w:rsid w:val="57FB28B2"/>
    <w:rsid w:val="58810003"/>
    <w:rsid w:val="58900246"/>
    <w:rsid w:val="58A66664"/>
    <w:rsid w:val="591D1C0D"/>
    <w:rsid w:val="59207AAD"/>
    <w:rsid w:val="597E2795"/>
    <w:rsid w:val="59D36E30"/>
    <w:rsid w:val="59DB0786"/>
    <w:rsid w:val="59F116C0"/>
    <w:rsid w:val="5A224AC8"/>
    <w:rsid w:val="5A4E3C52"/>
    <w:rsid w:val="5A9C7376"/>
    <w:rsid w:val="5AD3266C"/>
    <w:rsid w:val="5B754472"/>
    <w:rsid w:val="5B7C063E"/>
    <w:rsid w:val="5B873BF5"/>
    <w:rsid w:val="5BF775CB"/>
    <w:rsid w:val="5C252CFE"/>
    <w:rsid w:val="5C3D6D22"/>
    <w:rsid w:val="5CBD1826"/>
    <w:rsid w:val="5CC9763D"/>
    <w:rsid w:val="5D420DFC"/>
    <w:rsid w:val="5D5549EB"/>
    <w:rsid w:val="5D74461A"/>
    <w:rsid w:val="5D746389"/>
    <w:rsid w:val="5E2A5F0E"/>
    <w:rsid w:val="5E3A04BB"/>
    <w:rsid w:val="5E4547AE"/>
    <w:rsid w:val="5E582738"/>
    <w:rsid w:val="5E760C64"/>
    <w:rsid w:val="5EEE216B"/>
    <w:rsid w:val="5F4678B1"/>
    <w:rsid w:val="5F672799"/>
    <w:rsid w:val="5F7905F5"/>
    <w:rsid w:val="5F940B22"/>
    <w:rsid w:val="5FFF011D"/>
    <w:rsid w:val="60041E4B"/>
    <w:rsid w:val="602C1936"/>
    <w:rsid w:val="609344DC"/>
    <w:rsid w:val="60C43183"/>
    <w:rsid w:val="60DB227B"/>
    <w:rsid w:val="614222FA"/>
    <w:rsid w:val="61C85B82"/>
    <w:rsid w:val="62266919"/>
    <w:rsid w:val="6271365E"/>
    <w:rsid w:val="631D6E19"/>
    <w:rsid w:val="632F4F3D"/>
    <w:rsid w:val="633024B3"/>
    <w:rsid w:val="63472497"/>
    <w:rsid w:val="63585E05"/>
    <w:rsid w:val="6378144B"/>
    <w:rsid w:val="63A90965"/>
    <w:rsid w:val="63AF3D10"/>
    <w:rsid w:val="6406507A"/>
    <w:rsid w:val="642F28A3"/>
    <w:rsid w:val="64473A81"/>
    <w:rsid w:val="64600AB0"/>
    <w:rsid w:val="64637EB6"/>
    <w:rsid w:val="648438D7"/>
    <w:rsid w:val="64CC60FC"/>
    <w:rsid w:val="658835A0"/>
    <w:rsid w:val="662F72F1"/>
    <w:rsid w:val="668C4729"/>
    <w:rsid w:val="6692162D"/>
    <w:rsid w:val="66DC0AFB"/>
    <w:rsid w:val="66DF4182"/>
    <w:rsid w:val="673426E5"/>
    <w:rsid w:val="67A5598E"/>
    <w:rsid w:val="67E16926"/>
    <w:rsid w:val="680A2C74"/>
    <w:rsid w:val="680D4CD2"/>
    <w:rsid w:val="68593922"/>
    <w:rsid w:val="685A006E"/>
    <w:rsid w:val="687145EF"/>
    <w:rsid w:val="687A1251"/>
    <w:rsid w:val="687C07E7"/>
    <w:rsid w:val="68A3180D"/>
    <w:rsid w:val="68B4277B"/>
    <w:rsid w:val="6935729D"/>
    <w:rsid w:val="693F1611"/>
    <w:rsid w:val="69553578"/>
    <w:rsid w:val="695D334A"/>
    <w:rsid w:val="69FD3262"/>
    <w:rsid w:val="6A1F00F1"/>
    <w:rsid w:val="6AD91D08"/>
    <w:rsid w:val="6B274489"/>
    <w:rsid w:val="6B5A2FD8"/>
    <w:rsid w:val="6BA052C9"/>
    <w:rsid w:val="6BC34462"/>
    <w:rsid w:val="6C3A600B"/>
    <w:rsid w:val="6C7C127A"/>
    <w:rsid w:val="6C89009E"/>
    <w:rsid w:val="6C9A56E0"/>
    <w:rsid w:val="6CF05300"/>
    <w:rsid w:val="6D0F72D6"/>
    <w:rsid w:val="6D1C3401"/>
    <w:rsid w:val="6D23652B"/>
    <w:rsid w:val="6D4B0B95"/>
    <w:rsid w:val="6D8831AF"/>
    <w:rsid w:val="6D9455DD"/>
    <w:rsid w:val="6DA81AFD"/>
    <w:rsid w:val="6DAC122D"/>
    <w:rsid w:val="6DDF2FD6"/>
    <w:rsid w:val="6E110FF9"/>
    <w:rsid w:val="6E5C2F00"/>
    <w:rsid w:val="6E725EB9"/>
    <w:rsid w:val="6E7638C9"/>
    <w:rsid w:val="6EA96682"/>
    <w:rsid w:val="6EAB2512"/>
    <w:rsid w:val="6ECF29D8"/>
    <w:rsid w:val="6EE86804"/>
    <w:rsid w:val="6F1C418A"/>
    <w:rsid w:val="6F2D5F56"/>
    <w:rsid w:val="6F495BDA"/>
    <w:rsid w:val="6F813577"/>
    <w:rsid w:val="6F975F07"/>
    <w:rsid w:val="6FA7341F"/>
    <w:rsid w:val="6FEA2D0D"/>
    <w:rsid w:val="701A2DBF"/>
    <w:rsid w:val="708244C1"/>
    <w:rsid w:val="70B568F5"/>
    <w:rsid w:val="70CD385D"/>
    <w:rsid w:val="70DB4C3C"/>
    <w:rsid w:val="70E32CAA"/>
    <w:rsid w:val="713C5FEF"/>
    <w:rsid w:val="71423739"/>
    <w:rsid w:val="71B608C6"/>
    <w:rsid w:val="71D1732D"/>
    <w:rsid w:val="71D472B8"/>
    <w:rsid w:val="720F3D92"/>
    <w:rsid w:val="726245AA"/>
    <w:rsid w:val="72D44706"/>
    <w:rsid w:val="72DB435C"/>
    <w:rsid w:val="732A432B"/>
    <w:rsid w:val="73746D2A"/>
    <w:rsid w:val="739312C1"/>
    <w:rsid w:val="740219B5"/>
    <w:rsid w:val="74136484"/>
    <w:rsid w:val="742C31C0"/>
    <w:rsid w:val="743B1556"/>
    <w:rsid w:val="7443040B"/>
    <w:rsid w:val="744E7657"/>
    <w:rsid w:val="74552086"/>
    <w:rsid w:val="747267B4"/>
    <w:rsid w:val="74A96D91"/>
    <w:rsid w:val="7537175E"/>
    <w:rsid w:val="75637742"/>
    <w:rsid w:val="75801DF5"/>
    <w:rsid w:val="75C27FCF"/>
    <w:rsid w:val="76715331"/>
    <w:rsid w:val="76BF45E2"/>
    <w:rsid w:val="76BF6888"/>
    <w:rsid w:val="76C571D1"/>
    <w:rsid w:val="76DF08BF"/>
    <w:rsid w:val="773F5C04"/>
    <w:rsid w:val="777E3F76"/>
    <w:rsid w:val="77820F78"/>
    <w:rsid w:val="77BD2A45"/>
    <w:rsid w:val="77D777E8"/>
    <w:rsid w:val="77EF5926"/>
    <w:rsid w:val="780238E5"/>
    <w:rsid w:val="780A5065"/>
    <w:rsid w:val="7825722B"/>
    <w:rsid w:val="78421CB9"/>
    <w:rsid w:val="785573E0"/>
    <w:rsid w:val="78882CAD"/>
    <w:rsid w:val="788C01FF"/>
    <w:rsid w:val="789365E6"/>
    <w:rsid w:val="789A6F43"/>
    <w:rsid w:val="78E21383"/>
    <w:rsid w:val="78E233CA"/>
    <w:rsid w:val="790D6F0A"/>
    <w:rsid w:val="791E4595"/>
    <w:rsid w:val="793675A6"/>
    <w:rsid w:val="79876FEC"/>
    <w:rsid w:val="79C629F3"/>
    <w:rsid w:val="7A295551"/>
    <w:rsid w:val="7AAA3321"/>
    <w:rsid w:val="7AB33FA4"/>
    <w:rsid w:val="7AC613C5"/>
    <w:rsid w:val="7B066CB1"/>
    <w:rsid w:val="7B252401"/>
    <w:rsid w:val="7B883ACD"/>
    <w:rsid w:val="7B9E6EB9"/>
    <w:rsid w:val="7BF003F6"/>
    <w:rsid w:val="7C016BE2"/>
    <w:rsid w:val="7C1765B2"/>
    <w:rsid w:val="7C2061B3"/>
    <w:rsid w:val="7C272FCA"/>
    <w:rsid w:val="7C4B3187"/>
    <w:rsid w:val="7C574A54"/>
    <w:rsid w:val="7C937D88"/>
    <w:rsid w:val="7CD50BD5"/>
    <w:rsid w:val="7D0306DA"/>
    <w:rsid w:val="7D144061"/>
    <w:rsid w:val="7D3D41B9"/>
    <w:rsid w:val="7D4960AF"/>
    <w:rsid w:val="7D9B2D80"/>
    <w:rsid w:val="7DB008BF"/>
    <w:rsid w:val="7DE41F8A"/>
    <w:rsid w:val="7E1C2F96"/>
    <w:rsid w:val="7E4648D8"/>
    <w:rsid w:val="7E65718F"/>
    <w:rsid w:val="7E856CB7"/>
    <w:rsid w:val="7F1D022F"/>
    <w:rsid w:val="7F893687"/>
    <w:rsid w:val="7FCA39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8"/>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4">
    <w:name w:val="Default Paragraph Font"/>
    <w:qFormat/>
    <w:uiPriority w:val="0"/>
  </w:style>
  <w:style w:type="table" w:default="1" w:styleId="32">
    <w:name w:val="Normal Table"/>
    <w:unhideWhenUsed/>
    <w:qFormat/>
    <w:uiPriority w:val="99"/>
    <w:tblPr>
      <w:tblCellMar>
        <w:top w:w="0" w:type="dxa"/>
        <w:left w:w="108" w:type="dxa"/>
        <w:bottom w:w="0" w:type="dxa"/>
        <w:right w:w="108" w:type="dxa"/>
      </w:tblCellMar>
    </w:tblPr>
  </w:style>
  <w:style w:type="paragraph" w:styleId="2">
    <w:name w:val="index 4"/>
    <w:basedOn w:val="1"/>
    <w:next w:val="1"/>
    <w:unhideWhenUsed/>
    <w:qFormat/>
    <w:uiPriority w:val="0"/>
    <w:pPr>
      <w:ind w:left="600" w:leftChars="600"/>
    </w:pPr>
  </w:style>
  <w:style w:type="paragraph" w:styleId="12">
    <w:name w:val="toc 7"/>
    <w:basedOn w:val="1"/>
    <w:next w:val="1"/>
    <w:qFormat/>
    <w:uiPriority w:val="0"/>
    <w:pPr>
      <w:ind w:left="2520" w:leftChars="1200"/>
    </w:pPr>
  </w:style>
  <w:style w:type="paragraph" w:styleId="13">
    <w:name w:val="Normal Indent"/>
    <w:basedOn w:val="1"/>
    <w:qFormat/>
    <w:uiPriority w:val="0"/>
    <w:pPr>
      <w:ind w:firstLine="420" w:firstLineChars="200"/>
    </w:pPr>
    <w:rPr>
      <w:rFonts w:cs="Times New Roman"/>
    </w:rPr>
  </w:style>
  <w:style w:type="paragraph" w:styleId="14">
    <w:name w:val="annotation text"/>
    <w:basedOn w:val="1"/>
    <w:qFormat/>
    <w:uiPriority w:val="0"/>
    <w:pPr>
      <w:jc w:val="left"/>
    </w:pPr>
  </w:style>
  <w:style w:type="paragraph" w:styleId="15">
    <w:name w:val="Body Text"/>
    <w:basedOn w:val="1"/>
    <w:qFormat/>
    <w:uiPriority w:val="0"/>
    <w:rPr>
      <w:rFonts w:cs="Times New Roman"/>
      <w:sz w:val="20"/>
      <w:szCs w:val="20"/>
    </w:rPr>
  </w:style>
  <w:style w:type="paragraph" w:styleId="16">
    <w:name w:val="Body Text Indent"/>
    <w:basedOn w:val="1"/>
    <w:unhideWhenUsed/>
    <w:qFormat/>
    <w:uiPriority w:val="99"/>
    <w:pPr>
      <w:spacing w:after="120"/>
      <w:ind w:left="420" w:leftChars="200"/>
    </w:pPr>
  </w:style>
  <w:style w:type="paragraph" w:styleId="17">
    <w:name w:val="toc 3"/>
    <w:basedOn w:val="1"/>
    <w:next w:val="1"/>
    <w:unhideWhenUsed/>
    <w:qFormat/>
    <w:uiPriority w:val="39"/>
    <w:pPr>
      <w:keepNext w:val="0"/>
      <w:keepLines w:val="0"/>
      <w:widowControl w:val="0"/>
      <w:suppressLineNumbers w:val="0"/>
      <w:spacing w:before="0" w:beforeAutospacing="0" w:after="0" w:afterAutospacing="0"/>
      <w:ind w:left="840" w:leftChars="400" w:right="0"/>
      <w:jc w:val="both"/>
    </w:pPr>
    <w:rPr>
      <w:rFonts w:hint="default" w:ascii="Times New Roman" w:hAnsi="Times New Roman" w:eastAsia="宋体" w:cs="Times New Roman"/>
      <w:kern w:val="2"/>
      <w:sz w:val="21"/>
      <w:szCs w:val="20"/>
      <w:lang w:val="en-US" w:eastAsia="zh-CN" w:bidi="ar"/>
    </w:rPr>
  </w:style>
  <w:style w:type="paragraph" w:styleId="18">
    <w:name w:val="Plain Text"/>
    <w:basedOn w:val="1"/>
    <w:next w:val="13"/>
    <w:unhideWhenUsed/>
    <w:qFormat/>
    <w:uiPriority w:val="0"/>
    <w:rPr>
      <w:rFonts w:ascii="宋体" w:hAnsi="Courier New"/>
    </w:rPr>
  </w:style>
  <w:style w:type="paragraph" w:styleId="19">
    <w:name w:val="Balloon Text"/>
    <w:basedOn w:val="1"/>
    <w:link w:val="39"/>
    <w:unhideWhenUsed/>
    <w:qFormat/>
    <w:uiPriority w:val="99"/>
    <w:rPr>
      <w:sz w:val="18"/>
      <w:szCs w:val="18"/>
    </w:rPr>
  </w:style>
  <w:style w:type="paragraph" w:styleId="20">
    <w:name w:val="footer"/>
    <w:basedOn w:val="1"/>
    <w:link w:val="40"/>
    <w:qFormat/>
    <w:uiPriority w:val="99"/>
    <w:pPr>
      <w:tabs>
        <w:tab w:val="center" w:pos="4153"/>
        <w:tab w:val="right" w:pos="8306"/>
      </w:tabs>
      <w:snapToGrid w:val="0"/>
      <w:jc w:val="left"/>
    </w:pPr>
    <w:rPr>
      <w:sz w:val="18"/>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2">
    <w:name w:val="toc 1"/>
    <w:basedOn w:val="1"/>
    <w:next w:val="1"/>
    <w:qFormat/>
    <w:uiPriority w:val="0"/>
  </w:style>
  <w:style w:type="paragraph" w:styleId="23">
    <w:name w:val="Body Text Indent 3"/>
    <w:basedOn w:val="1"/>
    <w:qFormat/>
    <w:uiPriority w:val="0"/>
    <w:pPr>
      <w:widowControl/>
      <w:spacing w:after="120" w:afterLines="0"/>
      <w:ind w:left="420" w:leftChars="200"/>
      <w:jc w:val="left"/>
    </w:pPr>
    <w:rPr>
      <w:kern w:val="0"/>
      <w:sz w:val="16"/>
      <w:szCs w:val="16"/>
    </w:rPr>
  </w:style>
  <w:style w:type="paragraph" w:styleId="24">
    <w:name w:val="table of figures"/>
    <w:basedOn w:val="1"/>
    <w:next w:val="1"/>
    <w:unhideWhenUsed/>
    <w:qFormat/>
    <w:uiPriority w:val="99"/>
    <w:pPr>
      <w:ind w:left="200" w:leftChars="200" w:hanging="200" w:hangingChars="200"/>
    </w:pPr>
  </w:style>
  <w:style w:type="paragraph" w:styleId="25">
    <w:name w:val="toc 2"/>
    <w:basedOn w:val="1"/>
    <w:next w:val="1"/>
    <w:qFormat/>
    <w:uiPriority w:val="0"/>
    <w:pPr>
      <w:ind w:left="420" w:leftChars="200"/>
    </w:pPr>
  </w:style>
  <w:style w:type="paragraph" w:styleId="26">
    <w:name w:val="Body Text 2"/>
    <w:basedOn w:val="1"/>
    <w:qFormat/>
    <w:uiPriority w:val="0"/>
    <w:pPr>
      <w:spacing w:after="120" w:afterLines="0" w:line="480" w:lineRule="auto"/>
    </w:pPr>
    <w:rPr>
      <w:rFonts w:cs="Times New Roman"/>
      <w:sz w:val="20"/>
      <w:szCs w:val="20"/>
    </w:rPr>
  </w:style>
  <w:style w:type="paragraph" w:styleId="27">
    <w:name w:val="Normal (Web)"/>
    <w:basedOn w:val="1"/>
    <w:unhideWhenUsed/>
    <w:qFormat/>
    <w:uiPriority w:val="99"/>
    <w:rPr>
      <w:sz w:val="24"/>
    </w:rPr>
  </w:style>
  <w:style w:type="paragraph" w:styleId="28">
    <w:name w:val="annotation subject"/>
    <w:basedOn w:val="14"/>
    <w:next w:val="29"/>
    <w:qFormat/>
    <w:uiPriority w:val="0"/>
    <w:rPr>
      <w:b/>
      <w:bCs/>
    </w:rPr>
  </w:style>
  <w:style w:type="paragraph" w:customStyle="1" w:styleId="29">
    <w:name w:val="Plain Text1"/>
    <w:basedOn w:val="1"/>
    <w:next w:val="12"/>
    <w:qFormat/>
    <w:uiPriority w:val="0"/>
    <w:pPr>
      <w:spacing w:line="360" w:lineRule="auto"/>
      <w:ind w:firstLine="3584"/>
    </w:pPr>
  </w:style>
  <w:style w:type="paragraph" w:styleId="30">
    <w:name w:val="Body Text First Indent"/>
    <w:basedOn w:val="15"/>
    <w:qFormat/>
    <w:uiPriority w:val="0"/>
    <w:pPr>
      <w:ind w:firstLine="420" w:firstLineChars="100"/>
    </w:pPr>
    <w:rPr>
      <w:rFonts w:ascii="Verdana" w:hAnsi="Verdana"/>
      <w:szCs w:val="28"/>
      <w:lang w:eastAsia="en-US"/>
    </w:rPr>
  </w:style>
  <w:style w:type="paragraph" w:styleId="31">
    <w:name w:val="Body Text First Indent 2"/>
    <w:basedOn w:val="16"/>
    <w:next w:val="1"/>
    <w:unhideWhenUsed/>
    <w:qFormat/>
    <w:uiPriority w:val="99"/>
    <w:pPr>
      <w:spacing w:after="0" w:line="360" w:lineRule="auto"/>
      <w:ind w:left="0" w:leftChars="0" w:firstLine="420" w:firstLineChars="200"/>
    </w:pPr>
    <w:rPr>
      <w:rFonts w:ascii="宋体" w:hAnsi="Times New Roman"/>
      <w:sz w:val="24"/>
      <w:szCs w:val="24"/>
    </w:rPr>
  </w:style>
  <w:style w:type="table" w:styleId="33">
    <w:name w:val="Table Grid"/>
    <w:basedOn w:val="3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FollowedHyperlink"/>
    <w:qFormat/>
    <w:uiPriority w:val="0"/>
    <w:rPr>
      <w:color w:val="auto"/>
      <w:u w:val="none"/>
    </w:rPr>
  </w:style>
  <w:style w:type="character" w:styleId="37">
    <w:name w:val="Hyperlink"/>
    <w:basedOn w:val="34"/>
    <w:unhideWhenUsed/>
    <w:qFormat/>
    <w:uiPriority w:val="99"/>
    <w:rPr>
      <w:rFonts w:hint="default" w:ascii="Times New Roman" w:hAnsi="Times New Roman" w:cs="Times New Roman"/>
      <w:color w:val="0000FF"/>
      <w:u w:val="single"/>
    </w:rPr>
  </w:style>
  <w:style w:type="character" w:customStyle="1" w:styleId="38">
    <w:name w:val="标题 1 Char"/>
    <w:link w:val="3"/>
    <w:qFormat/>
    <w:uiPriority w:val="0"/>
    <w:rPr>
      <w:b/>
      <w:kern w:val="44"/>
      <w:sz w:val="44"/>
    </w:rPr>
  </w:style>
  <w:style w:type="character" w:customStyle="1" w:styleId="39">
    <w:name w:val="批注框文本 Char"/>
    <w:basedOn w:val="34"/>
    <w:link w:val="19"/>
    <w:semiHidden/>
    <w:qFormat/>
    <w:uiPriority w:val="99"/>
    <w:rPr>
      <w:kern w:val="2"/>
      <w:sz w:val="18"/>
      <w:szCs w:val="18"/>
    </w:rPr>
  </w:style>
  <w:style w:type="character" w:customStyle="1" w:styleId="40">
    <w:name w:val="页脚 Char"/>
    <w:basedOn w:val="34"/>
    <w:link w:val="20"/>
    <w:qFormat/>
    <w:uiPriority w:val="99"/>
    <w:rPr>
      <w:kern w:val="2"/>
      <w:sz w:val="18"/>
    </w:rPr>
  </w:style>
  <w:style w:type="paragraph" w:customStyle="1" w:styleId="41">
    <w:name w:val="xl31"/>
    <w:basedOn w:val="1"/>
    <w:next w:val="30"/>
    <w:qFormat/>
    <w:uiPriority w:val="0"/>
    <w:pPr>
      <w:widowControl/>
      <w:spacing w:before="280" w:after="280"/>
      <w:ind w:firstLine="3584"/>
    </w:pPr>
  </w:style>
  <w:style w:type="paragraph" w:customStyle="1" w:styleId="42">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3">
    <w:name w:val="普通文字"/>
    <w:basedOn w:val="1"/>
    <w:next w:val="1"/>
    <w:qFormat/>
    <w:uiPriority w:val="0"/>
    <w:rPr>
      <w:rFonts w:ascii="宋体"/>
      <w:kern w:val="0"/>
      <w:sz w:val="24"/>
      <w:u w:val="none" w:color="000000"/>
    </w:rPr>
  </w:style>
  <w:style w:type="paragraph" w:styleId="44">
    <w:name w:val="List Paragraph"/>
    <w:basedOn w:val="1"/>
    <w:qFormat/>
    <w:uiPriority w:val="0"/>
    <w:pPr>
      <w:ind w:firstLine="420" w:firstLineChars="200"/>
    </w:pPr>
    <w:rPr>
      <w:kern w:val="2"/>
      <w:sz w:val="21"/>
    </w:rPr>
  </w:style>
  <w:style w:type="paragraph" w:customStyle="1" w:styleId="45">
    <w:name w:val="Default Paragraph Font Para Char"/>
    <w:basedOn w:val="1"/>
    <w:qFormat/>
    <w:uiPriority w:val="0"/>
    <w:pPr>
      <w:widowControl/>
      <w:spacing w:after="160" w:afterLines="0" w:line="240" w:lineRule="exact"/>
      <w:jc w:val="left"/>
    </w:pPr>
  </w:style>
  <w:style w:type="paragraph" w:customStyle="1" w:styleId="46">
    <w:name w:val="索引 11"/>
    <w:basedOn w:val="1"/>
    <w:next w:val="1"/>
    <w:qFormat/>
    <w:uiPriority w:val="0"/>
    <w:pPr>
      <w:spacing w:line="360" w:lineRule="auto"/>
    </w:pPr>
    <w:rPr>
      <w:rFonts w:ascii="仿宋_GB2312" w:eastAsia="仿宋_GB2312"/>
      <w:sz w:val="24"/>
    </w:rPr>
  </w:style>
  <w:style w:type="paragraph" w:customStyle="1" w:styleId="47">
    <w:name w:val="引文目录1"/>
    <w:basedOn w:val="1"/>
    <w:next w:val="1"/>
    <w:qFormat/>
    <w:uiPriority w:val="0"/>
    <w:pPr>
      <w:ind w:left="420" w:leftChars="200"/>
    </w:pPr>
  </w:style>
  <w:style w:type="paragraph" w:customStyle="1" w:styleId="48">
    <w:name w:val="首行缩进"/>
    <w:basedOn w:val="1"/>
    <w:qFormat/>
    <w:uiPriority w:val="0"/>
    <w:pPr>
      <w:ind w:firstLine="480"/>
      <w:jc w:val="left"/>
    </w:pPr>
    <w:rPr>
      <w:rFonts w:ascii="宋体" w:hAnsi="宋体" w:cs="Calibri"/>
      <w:szCs w:val="21"/>
    </w:rPr>
  </w:style>
  <w:style w:type="paragraph" w:customStyle="1" w:styleId="49">
    <w:name w:val="纯文本1"/>
    <w:basedOn w:val="1"/>
    <w:qFormat/>
    <w:uiPriority w:val="0"/>
    <w:rPr>
      <w:rFonts w:ascii="宋体" w:hAnsi="Courier New" w:eastAsia="宋体" w:cs="Times New Roman"/>
      <w:szCs w:val="22"/>
    </w:rPr>
  </w:style>
  <w:style w:type="character" w:customStyle="1" w:styleId="50">
    <w:name w:val="font11"/>
    <w:basedOn w:val="34"/>
    <w:qFormat/>
    <w:uiPriority w:val="0"/>
    <w:rPr>
      <w:rFonts w:hint="default" w:ascii="Times New Roman" w:hAnsi="Times New Roman" w:cs="Times New Roman"/>
      <w:color w:val="000000"/>
      <w:sz w:val="24"/>
      <w:szCs w:val="24"/>
      <w:u w:val="none"/>
    </w:rPr>
  </w:style>
  <w:style w:type="paragraph" w:customStyle="1" w:styleId="51">
    <w:name w:val="0正文"/>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52">
    <w:name w:val="Body text|1"/>
    <w:basedOn w:val="1"/>
    <w:qFormat/>
    <w:uiPriority w:val="0"/>
    <w:pPr>
      <w:spacing w:line="480" w:lineRule="auto"/>
      <w:ind w:firstLine="400"/>
    </w:pPr>
    <w:rPr>
      <w:rFonts w:ascii="宋体" w:hAnsi="宋体" w:eastAsia="宋体" w:cs="宋体"/>
      <w:sz w:val="26"/>
      <w:szCs w:val="26"/>
      <w:lang w:val="zh-TW" w:eastAsia="zh-TW" w:bidi="zh-TW"/>
    </w:rPr>
  </w:style>
  <w:style w:type="paragraph" w:customStyle="1" w:styleId="53">
    <w:name w:val="2小标题"/>
    <w:basedOn w:val="1"/>
    <w:qFormat/>
    <w:uiPriority w:val="0"/>
    <w:pPr>
      <w:widowControl/>
      <w:tabs>
        <w:tab w:val="left" w:pos="284"/>
        <w:tab w:val="left" w:pos="360"/>
      </w:tabs>
      <w:topLinePunct/>
      <w:adjustRightInd w:val="0"/>
      <w:snapToGrid w:val="0"/>
      <w:spacing w:before="80" w:after="80"/>
      <w:ind w:left="1491" w:leftChars="100" w:right="100" w:rightChars="100"/>
    </w:pPr>
    <w:rPr>
      <w:rFonts w:hint="eastAsia" w:eastAsia="宋体" w:cs="Arial"/>
      <w:b/>
      <w:color w:val="auto"/>
      <w:sz w:val="28"/>
      <w:szCs w:val="21"/>
      <w:lang w:eastAsia="zh-CN" w:bidi="ar-SA"/>
    </w:rPr>
  </w:style>
  <w:style w:type="paragraph" w:customStyle="1" w:styleId="54">
    <w:name w:val="1正文"/>
    <w:basedOn w:val="1"/>
    <w:qFormat/>
    <w:uiPriority w:val="0"/>
    <w:pPr>
      <w:spacing w:line="520" w:lineRule="exact"/>
      <w:ind w:firstLine="200" w:firstLineChars="200"/>
      <w:jc w:val="both"/>
    </w:pPr>
    <w:rPr>
      <w:rFonts w:eastAsia="宋体"/>
      <w:color w:val="auto"/>
      <w:kern w:val="2"/>
      <w:szCs w:val="22"/>
      <w:lang w:eastAsia="zh-CN" w:bidi="ar-SA"/>
    </w:rPr>
  </w:style>
  <w:style w:type="paragraph" w:customStyle="1" w:styleId="55">
    <w:name w:val="列表段落1"/>
    <w:basedOn w:val="1"/>
    <w:qFormat/>
    <w:uiPriority w:val="34"/>
    <w:pPr>
      <w:ind w:firstLine="420" w:firstLineChars="200"/>
      <w:jc w:val="both"/>
    </w:pPr>
    <w:rPr>
      <w:rFonts w:eastAsia="宋体"/>
      <w:color w:val="auto"/>
      <w:kern w:val="2"/>
      <w:szCs w:val="20"/>
      <w:lang w:eastAsia="zh-CN" w:bidi="ar-SA"/>
    </w:rPr>
  </w:style>
  <w:style w:type="paragraph" w:customStyle="1" w:styleId="56">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8">
    <w:name w:val="zhang"/>
    <w:basedOn w:val="1"/>
    <w:qFormat/>
    <w:uiPriority w:val="0"/>
    <w:pPr>
      <w:spacing w:beforeAutospacing="1" w:afterAutospacing="1"/>
    </w:pPr>
    <w:rPr>
      <w:rFonts w:ascii="Calibri" w:hAnsi="Calibri" w:cs="Calibri"/>
      <w:b/>
      <w:bCs/>
      <w:smallCaps/>
      <w:color w:val="000000"/>
      <w:sz w:val="20"/>
    </w:rPr>
  </w:style>
  <w:style w:type="paragraph" w:customStyle="1" w:styleId="59">
    <w:name w:val="Default"/>
    <w:basedOn w:val="1"/>
    <w:qFormat/>
    <w:uiPriority w:val="0"/>
    <w:pPr>
      <w:autoSpaceDE w:val="0"/>
      <w:autoSpaceDN w:val="0"/>
      <w:adjustRightInd w:val="0"/>
      <w:spacing w:line="312" w:lineRule="auto"/>
    </w:pPr>
    <w:rPr>
      <w:rFonts w:ascii="黑体" w:hAnsi="Calibri" w:eastAsia="黑体" w:cs="宋体"/>
      <w:kern w:val="0"/>
      <w:sz w:val="24"/>
      <w:szCs w:val="24"/>
    </w:rPr>
  </w:style>
  <w:style w:type="character" w:customStyle="1" w:styleId="60">
    <w:name w:val="font61"/>
    <w:basedOn w:val="34"/>
    <w:qFormat/>
    <w:uiPriority w:val="0"/>
    <w:rPr>
      <w:rFonts w:hint="eastAsia" w:ascii="宋体" w:hAnsi="宋体" w:eastAsia="宋体" w:cs="宋体"/>
      <w:color w:val="000000"/>
      <w:sz w:val="18"/>
      <w:szCs w:val="18"/>
      <w:u w:val="none"/>
    </w:rPr>
  </w:style>
  <w:style w:type="character" w:customStyle="1" w:styleId="61">
    <w:name w:val="font51"/>
    <w:basedOn w:val="34"/>
    <w:qFormat/>
    <w:uiPriority w:val="0"/>
    <w:rPr>
      <w:rFonts w:hint="default" w:ascii="Times New Roman" w:hAnsi="Times New Roman" w:cs="Times New Roman"/>
      <w:color w:val="000000"/>
      <w:sz w:val="18"/>
      <w:szCs w:val="18"/>
      <w:u w:val="none"/>
    </w:rPr>
  </w:style>
  <w:style w:type="character" w:customStyle="1" w:styleId="62">
    <w:name w:val="font101"/>
    <w:basedOn w:val="34"/>
    <w:qFormat/>
    <w:uiPriority w:val="0"/>
    <w:rPr>
      <w:rFonts w:hint="eastAsia" w:ascii="宋体" w:hAnsi="宋体" w:eastAsia="宋体" w:cs="宋体"/>
      <w:color w:val="000000"/>
      <w:sz w:val="18"/>
      <w:szCs w:val="18"/>
      <w:u w:val="none"/>
    </w:rPr>
  </w:style>
  <w:style w:type="character" w:customStyle="1" w:styleId="63">
    <w:name w:val="font71"/>
    <w:basedOn w:val="34"/>
    <w:qFormat/>
    <w:uiPriority w:val="0"/>
    <w:rPr>
      <w:rFonts w:hint="eastAsia" w:ascii="宋体" w:hAnsi="宋体" w:eastAsia="宋体" w:cs="宋体"/>
      <w:color w:val="FF0000"/>
      <w:sz w:val="18"/>
      <w:szCs w:val="18"/>
      <w:u w:val="none"/>
    </w:rPr>
  </w:style>
  <w:style w:type="character" w:customStyle="1" w:styleId="64">
    <w:name w:val="font21"/>
    <w:basedOn w:val="34"/>
    <w:qFormat/>
    <w:uiPriority w:val="0"/>
    <w:rPr>
      <w:rFonts w:hint="eastAsia" w:ascii="宋体" w:hAnsi="宋体" w:eastAsia="宋体" w:cs="宋体"/>
      <w:color w:val="000000"/>
      <w:sz w:val="21"/>
      <w:szCs w:val="21"/>
      <w:u w:val="none"/>
    </w:rPr>
  </w:style>
  <w:style w:type="character" w:customStyle="1" w:styleId="65">
    <w:name w:val="font31"/>
    <w:basedOn w:val="34"/>
    <w:qFormat/>
    <w:uiPriority w:val="0"/>
    <w:rPr>
      <w:rFonts w:hint="eastAsia" w:ascii="宋体" w:hAnsi="宋体" w:eastAsia="宋体" w:cs="宋体"/>
      <w:color w:val="000000"/>
      <w:sz w:val="21"/>
      <w:szCs w:val="21"/>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60</Pages>
  <Words>11922</Words>
  <Characters>13214</Characters>
  <Lines>248</Lines>
  <Paragraphs>69</Paragraphs>
  <TotalTime>82</TotalTime>
  <ScaleCrop>false</ScaleCrop>
  <LinksUpToDate>false</LinksUpToDate>
  <CharactersWithSpaces>13527</CharactersWithSpaces>
  <Application>WPS Office_12.1.0.18608_F1E327BC-269C-435d-A152-05C5408002CA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2024-09-02T11:52:00Z</dcterms:created>
  <dc:creator>Administrator</dc:creator>
  <cp:lastModifiedBy>RecluSive。</cp:lastModifiedBy>
  <cp:lastPrinted>2024-11-04T02:20:00Z</cp:lastPrinted>
  <dcterms:modified xsi:type="dcterms:W3CDTF">2024-11-18T06:27:42Z</dcterms:modified>
  <dc:title>宜 兴 市 政 府 采 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854B8B6211F64CABBE0C5EEAB74DFC1B_13</vt:lpwstr>
  </property>
</Properties>
</file>