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D4F" w:rsidRDefault="00615D4F">
      <w:pPr>
        <w:adjustRightInd w:val="0"/>
        <w:snapToGrid w:val="0"/>
        <w:jc w:val="center"/>
        <w:rPr>
          <w:rFonts w:ascii="黑体" w:eastAsia="黑体" w:hAnsi="黑体" w:cs="黑体"/>
          <w:sz w:val="52"/>
          <w:szCs w:val="52"/>
        </w:rPr>
      </w:pP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违停机动车拖离服务项目</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240" w:lineRule="atLeast"/>
        <w:rPr>
          <w:rFonts w:ascii="黑体" w:eastAsia="黑体" w:hAnsi="黑体" w:cs="黑体"/>
          <w:sz w:val="96"/>
          <w:szCs w:val="96"/>
        </w:rPr>
      </w:pP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15D4F" w:rsidRDefault="00941176">
      <w:pPr>
        <w:spacing w:line="240" w:lineRule="atLeast"/>
        <w:jc w:val="center"/>
        <w:rPr>
          <w:rFonts w:ascii="宋体" w:hAnsi="宋体" w:cs="宋体"/>
          <w:sz w:val="24"/>
          <w:szCs w:val="24"/>
        </w:rPr>
      </w:pPr>
      <w:r>
        <w:rPr>
          <w:rFonts w:ascii="黑体" w:eastAsia="黑体" w:hAnsi="黑体" w:cs="黑体" w:hint="eastAsia"/>
          <w:sz w:val="96"/>
          <w:szCs w:val="96"/>
        </w:rPr>
        <w:t>件</w:t>
      </w:r>
    </w:p>
    <w:p w:rsidR="00615D4F" w:rsidRDefault="00615D4F">
      <w:pPr>
        <w:spacing w:line="360" w:lineRule="exact"/>
        <w:jc w:val="center"/>
        <w:rPr>
          <w:rFonts w:ascii="宋体" w:hAnsi="宋体" w:cs="宋体"/>
          <w:sz w:val="24"/>
          <w:szCs w:val="24"/>
        </w:rPr>
      </w:pPr>
    </w:p>
    <w:p w:rsidR="00615D4F" w:rsidRDefault="00615D4F">
      <w:pPr>
        <w:spacing w:line="360" w:lineRule="exact"/>
        <w:jc w:val="center"/>
        <w:rPr>
          <w:rFonts w:ascii="宋体" w:hAnsi="宋体" w:cs="宋体"/>
          <w:sz w:val="24"/>
          <w:szCs w:val="24"/>
        </w:rPr>
      </w:pPr>
    </w:p>
    <w:p w:rsidR="00615D4F" w:rsidRDefault="00941176">
      <w:pPr>
        <w:spacing w:line="360" w:lineRule="exact"/>
        <w:jc w:val="center"/>
        <w:rPr>
          <w:rFonts w:ascii="宋体" w:hAnsi="宋体" w:cs="宋体"/>
          <w:sz w:val="32"/>
          <w:szCs w:val="32"/>
        </w:rPr>
      </w:pPr>
      <w:r>
        <w:rPr>
          <w:rFonts w:ascii="宋体" w:hAnsi="宋体" w:cs="宋体" w:hint="eastAsia"/>
          <w:sz w:val="32"/>
          <w:szCs w:val="32"/>
        </w:rPr>
        <w:t xml:space="preserve">项目编号: </w:t>
      </w:r>
      <w:r>
        <w:rPr>
          <w:rFonts w:ascii="宋体" w:hAnsi="宋体" w:cs="宋体"/>
          <w:sz w:val="32"/>
          <w:szCs w:val="32"/>
        </w:rPr>
        <w:t>YXGYJT202403008</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二0</w:t>
      </w:r>
      <w:r w:rsidR="00A318CC">
        <w:rPr>
          <w:rFonts w:ascii="宋体" w:hAnsi="宋体" w:cs="宋体" w:hint="eastAsia"/>
          <w:sz w:val="32"/>
          <w:szCs w:val="32"/>
        </w:rPr>
        <w:t>二四年四月八</w:t>
      </w:r>
      <w:r>
        <w:rPr>
          <w:rFonts w:ascii="宋体" w:hAnsi="宋体" w:cs="宋体" w:hint="eastAsia"/>
          <w:sz w:val="32"/>
          <w:szCs w:val="32"/>
        </w:rPr>
        <w:t>日</w:t>
      </w:r>
    </w:p>
    <w:p w:rsidR="00615D4F" w:rsidRDefault="00615D4F">
      <w:pPr>
        <w:spacing w:line="360" w:lineRule="exact"/>
        <w:rPr>
          <w:rFonts w:ascii="宋体" w:hAnsi="宋体" w:cs="宋体"/>
          <w:sz w:val="32"/>
          <w:szCs w:val="32"/>
        </w:rPr>
      </w:pPr>
    </w:p>
    <w:p w:rsidR="00615D4F" w:rsidRDefault="00615D4F">
      <w:pPr>
        <w:spacing w:line="360" w:lineRule="exact"/>
        <w:rPr>
          <w:rFonts w:ascii="宋体" w:hAnsi="宋体" w:cs="宋体"/>
          <w:sz w:val="32"/>
          <w:szCs w:val="32"/>
        </w:rPr>
        <w:sectPr w:rsidR="00615D4F">
          <w:pgSz w:w="11906" w:h="16838"/>
          <w:pgMar w:top="1134" w:right="1418" w:bottom="1134" w:left="1418" w:header="851" w:footer="992" w:gutter="0"/>
          <w:cols w:space="425"/>
          <w:docGrid w:type="lines" w:linePitch="312"/>
        </w:sectPr>
      </w:pPr>
    </w:p>
    <w:p w:rsidR="00615D4F" w:rsidRDefault="00615D4F">
      <w:pPr>
        <w:spacing w:line="360" w:lineRule="exact"/>
        <w:jc w:val="left"/>
        <w:rPr>
          <w:rFonts w:ascii="宋体" w:hAnsi="宋体" w:cs="宋体"/>
          <w:sz w:val="24"/>
          <w:szCs w:val="24"/>
        </w:rPr>
      </w:pPr>
    </w:p>
    <w:p w:rsidR="00615D4F" w:rsidRDefault="00941176">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15D4F" w:rsidRDefault="00615D4F">
      <w:pPr>
        <w:spacing w:line="360" w:lineRule="exact"/>
        <w:jc w:val="left"/>
        <w:rPr>
          <w:rFonts w:ascii="宋体" w:hAnsi="宋体" w:cs="宋体"/>
          <w:sz w:val="24"/>
          <w:szCs w:val="24"/>
        </w:rPr>
      </w:pPr>
    </w:p>
    <w:p w:rsidR="00615D4F" w:rsidRDefault="00615D4F">
      <w:pPr>
        <w:spacing w:line="360" w:lineRule="exact"/>
        <w:jc w:val="left"/>
        <w:rPr>
          <w:rFonts w:ascii="宋体" w:hAnsi="宋体" w:cs="宋体"/>
          <w:sz w:val="24"/>
          <w:szCs w:val="24"/>
        </w:rPr>
      </w:pPr>
    </w:p>
    <w:p w:rsidR="00615D4F" w:rsidRDefault="00941176">
      <w:pPr>
        <w:spacing w:line="360" w:lineRule="exact"/>
        <w:jc w:val="left"/>
        <w:rPr>
          <w:rFonts w:ascii="宋体" w:hAnsi="宋体" w:cs="宋体"/>
          <w:sz w:val="24"/>
          <w:szCs w:val="24"/>
        </w:rPr>
      </w:pPr>
      <w:r>
        <w:rPr>
          <w:rFonts w:ascii="宋体" w:hAnsi="宋体" w:cs="宋体" w:hint="eastAsia"/>
          <w:sz w:val="24"/>
          <w:szCs w:val="24"/>
        </w:rPr>
        <w:t>第一章  投标邀请函......................................................1</w:t>
      </w:r>
    </w:p>
    <w:p w:rsidR="00615D4F" w:rsidRDefault="00941176">
      <w:pPr>
        <w:spacing w:line="360" w:lineRule="exact"/>
        <w:rPr>
          <w:rFonts w:ascii="宋体" w:hAnsi="宋体" w:cs="宋体"/>
          <w:sz w:val="24"/>
          <w:szCs w:val="24"/>
        </w:rPr>
      </w:pPr>
      <w:r>
        <w:rPr>
          <w:rFonts w:ascii="宋体" w:hAnsi="宋体" w:cs="宋体" w:hint="eastAsia"/>
          <w:sz w:val="24"/>
          <w:szCs w:val="24"/>
        </w:rPr>
        <w:t>第二章  投标人须知......................................................3</w:t>
      </w:r>
    </w:p>
    <w:p w:rsidR="00615D4F" w:rsidRDefault="00941176">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615D4F" w:rsidRDefault="00941176">
      <w:pPr>
        <w:spacing w:line="360" w:lineRule="exact"/>
        <w:rPr>
          <w:rFonts w:ascii="宋体" w:hAnsi="宋体" w:cs="宋体"/>
          <w:sz w:val="24"/>
          <w:szCs w:val="24"/>
        </w:rPr>
      </w:pPr>
      <w:r>
        <w:rPr>
          <w:rFonts w:ascii="宋体" w:hAnsi="宋体" w:cs="宋体" w:hint="eastAsia"/>
          <w:sz w:val="24"/>
          <w:szCs w:val="24"/>
        </w:rPr>
        <w:t>第四章  合同书（格式文本）.............................................11</w:t>
      </w:r>
    </w:p>
    <w:p w:rsidR="00615D4F" w:rsidRDefault="00941176">
      <w:pPr>
        <w:spacing w:line="360" w:lineRule="exact"/>
        <w:rPr>
          <w:rFonts w:ascii="宋体" w:hAnsi="宋体" w:cs="宋体"/>
          <w:sz w:val="24"/>
          <w:szCs w:val="24"/>
        </w:rPr>
        <w:sectPr w:rsidR="00615D4F">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615D4F" w:rsidRDefault="00615D4F">
      <w:pPr>
        <w:spacing w:line="360" w:lineRule="exact"/>
        <w:rPr>
          <w:rFonts w:ascii="宋体" w:hAnsi="宋体" w:cs="宋体"/>
          <w:sz w:val="24"/>
          <w:szCs w:val="24"/>
        </w:rPr>
      </w:pPr>
    </w:p>
    <w:p w:rsidR="00615D4F" w:rsidRDefault="00941176">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15D4F" w:rsidRDefault="00615D4F">
      <w:pPr>
        <w:spacing w:line="360" w:lineRule="exact"/>
        <w:rPr>
          <w:rFonts w:ascii="宋体" w:hAnsi="宋体" w:cs="宋体"/>
          <w:sz w:val="24"/>
          <w:szCs w:val="24"/>
        </w:rPr>
      </w:pPr>
    </w:p>
    <w:p w:rsidR="00615D4F" w:rsidRDefault="00941176">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违停机动车拖离服务项目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15D4F">
        <w:trPr>
          <w:trHeight w:val="446"/>
          <w:jc w:val="center"/>
        </w:trPr>
        <w:tc>
          <w:tcPr>
            <w:tcW w:w="959"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内容</w:t>
            </w:r>
          </w:p>
        </w:tc>
      </w:tr>
      <w:tr w:rsidR="00615D4F">
        <w:trPr>
          <w:trHeight w:val="1474"/>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15D4F" w:rsidRDefault="00941176">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违停机动车拖离服务项目</w:t>
            </w:r>
          </w:p>
          <w:p w:rsidR="00615D4F" w:rsidRDefault="00941176">
            <w:pPr>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YXGYJT202403008</w:t>
            </w:r>
          </w:p>
          <w:p w:rsidR="00615D4F" w:rsidRDefault="00941176">
            <w:pPr>
              <w:spacing w:line="360" w:lineRule="exact"/>
              <w:rPr>
                <w:rFonts w:ascii="宋体" w:hAnsi="宋体" w:cs="宋体"/>
                <w:sz w:val="24"/>
                <w:szCs w:val="24"/>
              </w:rPr>
            </w:pPr>
            <w:r>
              <w:rPr>
                <w:rFonts w:ascii="宋体" w:hAnsi="宋体" w:cs="宋体" w:hint="eastAsia"/>
                <w:sz w:val="24"/>
                <w:szCs w:val="24"/>
              </w:rPr>
              <w:t>评标方法：最低价评标法</w:t>
            </w:r>
          </w:p>
          <w:p w:rsidR="00615D4F" w:rsidRDefault="00941176">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180元/次（合同总金额20万元）</w:t>
            </w:r>
          </w:p>
        </w:tc>
      </w:tr>
      <w:tr w:rsidR="00615D4F">
        <w:trPr>
          <w:trHeight w:val="1872"/>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15D4F" w:rsidRDefault="00941176">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615D4F" w:rsidRDefault="00941176">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spacing w:line="360" w:lineRule="exact"/>
              <w:rPr>
                <w:rFonts w:ascii="宋体" w:hAnsi="宋体" w:cs="宋体"/>
                <w:sz w:val="24"/>
                <w:szCs w:val="24"/>
              </w:rPr>
            </w:pPr>
            <w:r>
              <w:rPr>
                <w:rFonts w:ascii="宋体" w:hAnsi="宋体" w:cs="宋体" w:hint="eastAsia"/>
                <w:sz w:val="24"/>
                <w:szCs w:val="24"/>
              </w:rPr>
              <w:t>⑤无不良信用记录；</w:t>
            </w:r>
          </w:p>
        </w:tc>
      </w:tr>
      <w:tr w:rsidR="00615D4F">
        <w:trPr>
          <w:trHeight w:val="1271"/>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15D4F">
        <w:trPr>
          <w:trHeight w:val="457"/>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15D4F">
        <w:trPr>
          <w:trHeight w:val="703"/>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投标文件正本份数：1份</w:t>
            </w:r>
          </w:p>
          <w:p w:rsidR="00615D4F" w:rsidRDefault="00941176">
            <w:pPr>
              <w:spacing w:line="360" w:lineRule="exact"/>
              <w:rPr>
                <w:rFonts w:ascii="宋体" w:hAnsi="宋体" w:cs="宋体"/>
                <w:sz w:val="24"/>
                <w:szCs w:val="24"/>
              </w:rPr>
            </w:pPr>
            <w:r>
              <w:rPr>
                <w:rFonts w:ascii="宋体" w:hAnsi="宋体" w:cs="宋体" w:hint="eastAsia"/>
                <w:sz w:val="24"/>
                <w:szCs w:val="24"/>
              </w:rPr>
              <w:t>投标文件副本份数：2份</w:t>
            </w:r>
          </w:p>
        </w:tc>
      </w:tr>
      <w:tr w:rsidR="00615D4F">
        <w:trPr>
          <w:trHeight w:val="33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15D4F">
        <w:trPr>
          <w:trHeight w:val="416"/>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投标截止时间及开标时间：2024年4月</w:t>
            </w:r>
            <w:r w:rsidR="00A318CC">
              <w:rPr>
                <w:rFonts w:ascii="宋体" w:hAnsi="宋体" w:cs="宋体" w:hint="eastAsia"/>
                <w:sz w:val="24"/>
                <w:szCs w:val="24"/>
              </w:rPr>
              <w:t>15</w:t>
            </w:r>
            <w:r>
              <w:rPr>
                <w:rFonts w:ascii="宋体" w:hAnsi="宋体" w:cs="宋体" w:hint="eastAsia"/>
                <w:sz w:val="24"/>
                <w:szCs w:val="24"/>
              </w:rPr>
              <w:t>日1</w:t>
            </w:r>
            <w:r w:rsidR="00A318CC">
              <w:rPr>
                <w:rFonts w:ascii="宋体" w:hAnsi="宋体" w:cs="宋体" w:hint="eastAsia"/>
                <w:sz w:val="24"/>
                <w:szCs w:val="24"/>
              </w:rPr>
              <w:t>4:0</w:t>
            </w:r>
            <w:r>
              <w:rPr>
                <w:rFonts w:ascii="宋体" w:hAnsi="宋体" w:cs="宋体" w:hint="eastAsia"/>
                <w:sz w:val="24"/>
                <w:szCs w:val="24"/>
              </w:rPr>
              <w:t>0</w:t>
            </w:r>
          </w:p>
          <w:p w:rsidR="00615D4F" w:rsidRDefault="00941176">
            <w:pPr>
              <w:spacing w:line="360" w:lineRule="exact"/>
              <w:rPr>
                <w:rFonts w:ascii="宋体" w:hAnsi="宋体" w:cs="宋体"/>
                <w:sz w:val="24"/>
                <w:szCs w:val="24"/>
              </w:rPr>
            </w:pPr>
            <w:r>
              <w:rPr>
                <w:rFonts w:ascii="宋体" w:hAnsi="宋体" w:cs="宋体" w:hint="eastAsia"/>
                <w:sz w:val="24"/>
                <w:szCs w:val="24"/>
              </w:rPr>
              <w:t>定标时间：评标结束后</w:t>
            </w:r>
          </w:p>
          <w:p w:rsidR="00615D4F" w:rsidRDefault="00941176">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15D4F">
        <w:trPr>
          <w:trHeight w:val="557"/>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联系人：刘先生  郑女士</w:t>
            </w:r>
          </w:p>
          <w:p w:rsidR="00615D4F" w:rsidRDefault="00941176">
            <w:pPr>
              <w:spacing w:line="360" w:lineRule="exact"/>
              <w:rPr>
                <w:rFonts w:ascii="宋体" w:hAnsi="宋体" w:cs="宋体"/>
                <w:sz w:val="24"/>
                <w:szCs w:val="24"/>
              </w:rPr>
            </w:pPr>
            <w:r>
              <w:rPr>
                <w:rFonts w:ascii="宋体" w:hAnsi="宋体" w:cs="宋体" w:hint="eastAsia"/>
                <w:sz w:val="24"/>
                <w:szCs w:val="24"/>
              </w:rPr>
              <w:t>联系电话：0510-80718867  0510-87871988</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15D4F">
        <w:trPr>
          <w:trHeight w:val="90"/>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采购监督管理及投诉处理主体：</w:t>
            </w:r>
          </w:p>
          <w:p w:rsidR="00615D4F" w:rsidRDefault="00941176">
            <w:pPr>
              <w:spacing w:line="360" w:lineRule="exact"/>
              <w:rPr>
                <w:rFonts w:ascii="宋体" w:hAnsi="宋体" w:cs="宋体"/>
                <w:sz w:val="24"/>
                <w:szCs w:val="24"/>
              </w:rPr>
            </w:pPr>
            <w:r>
              <w:rPr>
                <w:rFonts w:ascii="宋体" w:hAnsi="宋体" w:cs="宋体" w:hint="eastAsia"/>
                <w:sz w:val="24"/>
                <w:szCs w:val="24"/>
              </w:rPr>
              <w:t>宜兴市公用环保集团有限公司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615D4F">
        <w:trPr>
          <w:trHeight w:val="135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贰仟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15D4F">
              <w:trPr>
                <w:trHeight w:val="679"/>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15D4F" w:rsidRDefault="00941176">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15D4F" w:rsidRDefault="00941176">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15D4F" w:rsidRDefault="00D209C4">
                  <w:pPr>
                    <w:spacing w:line="360" w:lineRule="exact"/>
                    <w:rPr>
                      <w:rFonts w:ascii="宋体" w:hAnsi="宋体" w:cs="宋体"/>
                      <w:sz w:val="24"/>
                      <w:szCs w:val="24"/>
                    </w:rPr>
                  </w:pPr>
                  <w:r w:rsidRPr="00D209C4">
                    <w:rPr>
                      <w:rFonts w:ascii="宋体" w:hAnsi="宋体" w:cs="宋体"/>
                      <w:sz w:val="24"/>
                      <w:szCs w:val="24"/>
                    </w:rPr>
                    <w:t>51610188000224056</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bl>
          <w:p w:rsidR="00615D4F" w:rsidRPr="00941176" w:rsidRDefault="00941176">
            <w:pPr>
              <w:spacing w:line="360" w:lineRule="exact"/>
              <w:rPr>
                <w:rFonts w:ascii="宋体" w:hAnsi="宋体" w:cs="宋体"/>
                <w:b/>
                <w:color w:val="FF0000"/>
                <w:sz w:val="24"/>
                <w:szCs w:val="24"/>
              </w:rPr>
            </w:pPr>
            <w:r w:rsidRPr="00941176">
              <w:rPr>
                <w:rFonts w:ascii="宋体" w:hAnsi="宋体" w:cs="宋体" w:hint="eastAsia"/>
                <w:b/>
                <w:color w:val="FF0000"/>
                <w:sz w:val="24"/>
                <w:szCs w:val="24"/>
                <w:highlight w:val="yellow"/>
              </w:rPr>
              <w:t>注：缴纳投标保证金账户为涉密账户，账号随机请投标单位仔细核对账号后缴纳投标保证金，否则作废标处理，合同签订后，无息退回。</w:t>
            </w:r>
          </w:p>
        </w:tc>
      </w:tr>
      <w:tr w:rsidR="00615D4F">
        <w:trPr>
          <w:trHeight w:val="2156"/>
          <w:jc w:val="center"/>
        </w:trPr>
        <w:tc>
          <w:tcPr>
            <w:tcW w:w="959" w:type="dxa"/>
            <w:noWrap/>
            <w:vAlign w:val="center"/>
          </w:tcPr>
          <w:p w:rsidR="00615D4F" w:rsidRDefault="00941176">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壹万元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15D4F">
              <w:trPr>
                <w:trHeight w:val="37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615D4F">
              <w:trPr>
                <w:trHeight w:val="36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r w:rsidR="00615D4F">
              <w:trPr>
                <w:trHeight w:val="90"/>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bl>
          <w:p w:rsidR="00615D4F" w:rsidRDefault="00615D4F">
            <w:pPr>
              <w:spacing w:line="360" w:lineRule="exact"/>
              <w:rPr>
                <w:rFonts w:ascii="宋体" w:hAnsi="宋体" w:cs="宋体"/>
                <w:sz w:val="24"/>
                <w:szCs w:val="24"/>
              </w:rPr>
            </w:pPr>
          </w:p>
        </w:tc>
      </w:tr>
      <w:bookmarkEnd w:id="6"/>
    </w:tbl>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spacing w:line="360" w:lineRule="exact"/>
        <w:rPr>
          <w:rFonts w:ascii="宋体" w:hAnsi="宋体" w:cs="宋体"/>
          <w:sz w:val="24"/>
          <w:szCs w:val="24"/>
        </w:rPr>
      </w:pPr>
      <w:r>
        <w:rPr>
          <w:rFonts w:ascii="宋体" w:hAnsi="宋体" w:cs="宋体" w:hint="eastAsia"/>
          <w:sz w:val="24"/>
          <w:szCs w:val="24"/>
        </w:rPr>
        <w:br w:type="page"/>
      </w:r>
    </w:p>
    <w:p w:rsidR="00615D4F" w:rsidRDefault="00941176">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1.1 “投标人”</w:t>
      </w:r>
      <w:r>
        <w:rPr>
          <w:rFonts w:ascii="宋体" w:hAnsi="宋体" w:cs="宋体" w:hint="eastAsia"/>
          <w:sz w:val="24"/>
          <w:szCs w:val="24"/>
        </w:rPr>
        <w:t>是指参加投标竞争，并符合招标文件规定资格条件的法人、其他组织或者自然人。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1.2 </w:t>
      </w:r>
      <w:r>
        <w:rPr>
          <w:rFonts w:ascii="宋体" w:hAnsi="宋体" w:cs="宋体" w:hint="eastAsia"/>
          <w:sz w:val="24"/>
          <w:szCs w:val="24"/>
          <w:lang w:val="zh-CN"/>
        </w:rPr>
        <w:t>招标文件中的“法定代表人”是指投标人的营业执照中的“法定代表人”、“执行事务合伙人”、“经营者”。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3</w:t>
      </w:r>
      <w:r>
        <w:rPr>
          <w:rFonts w:ascii="宋体" w:hAnsi="宋体" w:cs="宋体" w:hint="eastAsia"/>
          <w:sz w:val="24"/>
          <w:szCs w:val="24"/>
          <w:lang w:val="zh-CN"/>
        </w:rPr>
        <w:t xml:space="preserve"> “投标人签名”是指</w:t>
      </w:r>
      <w:r>
        <w:rPr>
          <w:rFonts w:ascii="宋体" w:hAnsi="宋体" w:cs="宋体" w:hint="eastAsia"/>
          <w:sz w:val="24"/>
          <w:szCs w:val="24"/>
        </w:rPr>
        <w:t>法定代表人或法定代表人授权代表签字或盖章</w:t>
      </w:r>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w:t>
      </w:r>
      <w:r>
        <w:rPr>
          <w:rFonts w:ascii="宋体" w:hAnsi="宋体" w:cs="宋体" w:hint="eastAsia"/>
          <w:sz w:val="24"/>
          <w:szCs w:val="24"/>
        </w:rPr>
        <w:t>4</w:t>
      </w:r>
      <w:r>
        <w:rPr>
          <w:rFonts w:ascii="宋体" w:hAnsi="宋体" w:cs="宋体" w:hint="eastAsia"/>
          <w:sz w:val="24"/>
          <w:szCs w:val="24"/>
          <w:lang w:val="zh-CN"/>
        </w:rPr>
        <w:t xml:space="preserve"> “投标人名称（盖章）”及“投标人公章”</w:t>
      </w:r>
      <w:r>
        <w:rPr>
          <w:rFonts w:ascii="宋体" w:hAnsi="宋体" w:cs="宋体" w:hint="eastAsia"/>
          <w:sz w:val="24"/>
          <w:szCs w:val="24"/>
        </w:rPr>
        <w:t>是指投标人的公章。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1.5</w:t>
      </w:r>
      <w:r>
        <w:rPr>
          <w:rFonts w:ascii="宋体" w:hAnsi="宋体" w:cs="宋体" w:hint="eastAsia"/>
          <w:sz w:val="24"/>
          <w:szCs w:val="24"/>
          <w:lang w:val="zh-CN"/>
        </w:rPr>
        <w:t xml:space="preserve"> “产品”指本招标文件中所述产品及相关产品。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615D4F" w:rsidRDefault="00941176">
      <w:pPr>
        <w:adjustRightInd w:val="0"/>
        <w:snapToGrid w:val="0"/>
        <w:spacing w:line="360" w:lineRule="exact"/>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14" w:name="OLE_LINK16"/>
      <w:bookmarkStart w:id="15" w:name="OLE_LINK62"/>
      <w:bookmarkStart w:id="16" w:name="OLE_LINK21"/>
      <w:bookmarkStart w:id="17" w:name="OLE_LINK162"/>
      <w:r>
        <w:rPr>
          <w:rFonts w:ascii="宋体" w:hAnsi="宋体" w:cs="宋体" w:hint="eastAsia"/>
          <w:b/>
          <w:bCs/>
          <w:sz w:val="24"/>
          <w:szCs w:val="24"/>
        </w:rPr>
        <w:t>7、投标文件的组成</w:t>
      </w:r>
      <w:bookmarkEnd w:id="14"/>
      <w:r>
        <w:rPr>
          <w:rFonts w:ascii="宋体" w:hAnsi="宋体" w:cs="宋体" w:hint="eastAsia"/>
          <w:b/>
          <w:bCs/>
          <w:sz w:val="24"/>
          <w:szCs w:val="24"/>
        </w:rPr>
        <w:t>：</w:t>
      </w:r>
      <w:bookmarkStart w:id="18" w:name="OLE_LINK51"/>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bookmarkStart w:id="19" w:name="OLE_LINK115"/>
      <w:r>
        <w:rPr>
          <w:rFonts w:ascii="宋体" w:hAnsi="宋体" w:cs="宋体" w:hint="eastAsia"/>
          <w:sz w:val="24"/>
          <w:szCs w:val="24"/>
          <w:lang w:val="zh-CN"/>
        </w:rPr>
        <w:t>投标函</w:t>
      </w:r>
      <w:bookmarkStart w:id="20"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20"/>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报价文件： 报价一览表（格式见附件）；</w:t>
      </w:r>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bookmarkStart w:id="21" w:name="OLE_LINK8"/>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bookmarkEnd w:id="21"/>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941176">
      <w:pPr>
        <w:tabs>
          <w:tab w:val="left" w:pos="0"/>
          <w:tab w:val="left" w:pos="255"/>
        </w:tabs>
        <w:spacing w:line="460" w:lineRule="exact"/>
        <w:ind w:leftChars="200" w:left="420"/>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615D4F" w:rsidRDefault="00941176">
      <w:pPr>
        <w:numPr>
          <w:ilvl w:val="0"/>
          <w:numId w:val="17"/>
        </w:numPr>
        <w:tabs>
          <w:tab w:val="left" w:pos="0"/>
          <w:tab w:val="left" w:pos="255"/>
        </w:tabs>
        <w:spacing w:line="240" w:lineRule="atLeas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15D4F" w:rsidRDefault="00941176">
      <w:pPr>
        <w:numPr>
          <w:ilvl w:val="0"/>
          <w:numId w:val="17"/>
        </w:numPr>
        <w:tabs>
          <w:tab w:val="left" w:pos="0"/>
          <w:tab w:val="left" w:pos="255"/>
        </w:tabs>
        <w:spacing w:line="240" w:lineRule="atLeas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9"/>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8"/>
      <w:bookmarkEnd w:id="22"/>
    </w:p>
    <w:p w:rsidR="00615D4F" w:rsidRDefault="00941176">
      <w:pPr>
        <w:adjustRightInd w:val="0"/>
        <w:snapToGrid w:val="0"/>
        <w:spacing w:line="360" w:lineRule="exact"/>
        <w:ind w:firstLineChars="200" w:firstLine="482"/>
        <w:jc w:val="left"/>
        <w:rPr>
          <w:rFonts w:ascii="宋体" w:hAnsi="宋体" w:cs="宋体"/>
          <w:sz w:val="24"/>
          <w:szCs w:val="24"/>
        </w:rPr>
      </w:pPr>
      <w:bookmarkStart w:id="23" w:name="OLE_LINK92"/>
      <w:bookmarkEnd w:id="15"/>
      <w:bookmarkEnd w:id="16"/>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w:t>
      </w:r>
      <w:r>
        <w:rPr>
          <w:rFonts w:ascii="宋体" w:hAnsi="宋体" w:cs="宋体" w:hint="eastAsia"/>
          <w:sz w:val="24"/>
          <w:szCs w:val="24"/>
        </w:rPr>
        <w:lastRenderedPageBreak/>
        <w:t>可证明。</w:t>
      </w:r>
      <w:bookmarkEnd w:id="17"/>
      <w:bookmarkEnd w:id="2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15.1 </w:t>
      </w:r>
      <w:r>
        <w:rPr>
          <w:rFonts w:ascii="宋体" w:hAnsi="宋体" w:cs="宋体" w:hint="eastAsia"/>
          <w:sz w:val="24"/>
          <w:szCs w:val="24"/>
          <w:lang w:val="zh-CN"/>
        </w:rPr>
        <w:t>投标人有下列情况之一者，其投标无效：</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与其他投标人恶意串通的，包括但不限于以下几种情况：</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提供虚假材料的（包括工商营业执照、财务报表、资格证明文件等）；</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投标文件内容不全、自相矛盾或不符合法律法规和招标文件中规定的其它实质性要求的；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15D4F" w:rsidRDefault="00941176">
      <w:pPr>
        <w:spacing w:line="240" w:lineRule="atLeas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15D4F" w:rsidRDefault="00941176">
      <w:pPr>
        <w:spacing w:line="240" w:lineRule="atLeas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15D4F" w:rsidRDefault="00941176">
      <w:pPr>
        <w:spacing w:line="240" w:lineRule="atLeas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w:t>
      </w:r>
      <w:r>
        <w:rPr>
          <w:rFonts w:ascii="宋体" w:hAnsi="宋体" w:cs="宋体" w:hint="eastAsia"/>
          <w:sz w:val="24"/>
          <w:szCs w:val="24"/>
        </w:rPr>
        <w:lastRenderedPageBreak/>
        <w:t>须知“投标文件的组成”中“资格证明文件”的要求依法对投标人的资格进行审查。</w:t>
      </w:r>
      <w:bookmarkEnd w:id="46"/>
    </w:p>
    <w:p w:rsidR="00615D4F" w:rsidRDefault="00941176">
      <w:pPr>
        <w:spacing w:line="240" w:lineRule="atLeas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615D4F" w:rsidRDefault="00941176">
      <w:pPr>
        <w:spacing w:line="240" w:lineRule="atLeast"/>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15D4F" w:rsidRDefault="00941176">
      <w:pPr>
        <w:spacing w:line="240" w:lineRule="atLeast"/>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 若投标报价相同的，则抽签决定顺序排列，抽到大者排名靠前。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15D4F" w:rsidRDefault="00941176">
      <w:pPr>
        <w:adjustRightInd w:val="0"/>
        <w:snapToGrid w:val="0"/>
        <w:spacing w:line="360" w:lineRule="exact"/>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15D4F" w:rsidRDefault="00941176">
      <w:pPr>
        <w:adjustRightInd w:val="0"/>
        <w:snapToGrid w:val="0"/>
        <w:spacing w:line="360" w:lineRule="exact"/>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投标截止后投标人不足3家的，且未采用其他采购方式的；</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15D4F" w:rsidRDefault="00941176">
      <w:pPr>
        <w:adjustRightInd w:val="0"/>
        <w:snapToGrid w:val="0"/>
        <w:spacing w:line="360" w:lineRule="exact"/>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15D4F" w:rsidRDefault="00941176">
      <w:pPr>
        <w:numPr>
          <w:ilvl w:val="0"/>
          <w:numId w:val="23"/>
        </w:numPr>
        <w:adjustRightInd w:val="0"/>
        <w:snapToGrid w:val="0"/>
        <w:spacing w:line="360" w:lineRule="exact"/>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相应履约保证金（履约保证金于本项目合同结束验收合格后7日内无息退还）；并在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60" w:name="OLE_LINK182"/>
    </w:p>
    <w:bookmarkEnd w:id="55"/>
    <w:bookmarkEnd w:id="60"/>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rPr>
          <w:rFonts w:ascii="黑体" w:eastAsia="黑体" w:hAnsi="黑体" w:cs="黑体"/>
          <w:sz w:val="28"/>
          <w:szCs w:val="28"/>
        </w:rPr>
      </w:pPr>
      <w:r>
        <w:rPr>
          <w:rFonts w:ascii="黑体" w:eastAsia="黑体" w:hAnsi="黑体" w:cs="黑体" w:hint="eastAsia"/>
          <w:sz w:val="28"/>
          <w:szCs w:val="28"/>
        </w:rPr>
        <w:lastRenderedPageBreak/>
        <w:br w:type="page"/>
      </w:r>
    </w:p>
    <w:p w:rsidR="00615D4F" w:rsidRDefault="00941176">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4" w:name="_Toc372018970"/>
      <w:bookmarkStart w:id="65" w:name="_Toc26921"/>
      <w:bookmarkStart w:id="66" w:name="_Toc376165139"/>
      <w:bookmarkStart w:id="67" w:name="_Toc24341"/>
      <w:bookmarkStart w:id="68" w:name="_Toc15017"/>
      <w:bookmarkStart w:id="69" w:name="_Toc374078452"/>
      <w:bookmarkStart w:id="70" w:name="_Toc372018550"/>
    </w:p>
    <w:p w:rsidR="00615D4F" w:rsidRDefault="00615D4F">
      <w:pPr>
        <w:spacing w:line="360" w:lineRule="exact"/>
        <w:rPr>
          <w:rFonts w:ascii="宋体" w:hAnsi="宋体" w:cs="宋体"/>
          <w:sz w:val="24"/>
          <w:szCs w:val="24"/>
        </w:rPr>
      </w:pP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color w:val="000000"/>
          <w:sz w:val="24"/>
          <w:szCs w:val="24"/>
        </w:rPr>
        <w:t>本项目为违停机动车拖离服务项目</w:t>
      </w:r>
      <w:r>
        <w:rPr>
          <w:rFonts w:ascii="宋体" w:hAnsi="宋体" w:cs="宋体" w:hint="eastAsia"/>
          <w:sz w:val="24"/>
          <w:szCs w:val="24"/>
        </w:rPr>
        <w:t>，本章内容为实质性要求，不接受负偏离，否则作为无效投标。</w:t>
      </w:r>
    </w:p>
    <w:bookmarkEnd w:id="75"/>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二、服务要求：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2、服务时间：早晨6：00-晚上9：00，响应时间为24小时，全年无休。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3、服务配置：供方必须提供至少一辆专业拖离违法车辆的作业车辆，同时作业车辆必须配备一名相匹配的驾驶员及一名工作保障人员，按照服务时间派驻服务地点。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为固定单价合同，报价总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三、服务地点：</w:t>
      </w:r>
      <w:r>
        <w:rPr>
          <w:rFonts w:ascii="宋体" w:hAnsi="宋体" w:cs="宋体" w:hint="eastAsia"/>
          <w:sz w:val="24"/>
          <w:szCs w:val="24"/>
        </w:rPr>
        <w:t>宜兴市宜城市容环境服务有限公司指定地点。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四、验收标准：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采购人根据供货方提供的违停车辆现场拖车图片，以及现场城管执法人员的签字确认单进行验收审核。</w:t>
      </w:r>
    </w:p>
    <w:bookmarkEnd w:id="72"/>
    <w:bookmarkEnd w:id="7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五、</w:t>
      </w:r>
      <w:r>
        <w:rPr>
          <w:rFonts w:ascii="宋体" w:hAnsi="宋体" w:cs="宋体" w:hint="eastAsia"/>
          <w:b/>
          <w:bCs/>
          <w:sz w:val="24"/>
          <w:szCs w:val="24"/>
          <w:lang w:val="zh-CN"/>
        </w:rPr>
        <w:t>付款方式∶</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结算，当</w:t>
      </w:r>
      <w:r>
        <w:rPr>
          <w:rFonts w:ascii="宋体" w:hAnsi="宋体" w:cs="宋体" w:hint="eastAsia"/>
          <w:sz w:val="24"/>
          <w:szCs w:val="24"/>
        </w:rPr>
        <w:t>月</w:t>
      </w:r>
      <w:r>
        <w:rPr>
          <w:rFonts w:ascii="宋体" w:hAnsi="宋体" w:cs="宋体" w:hint="eastAsia"/>
          <w:sz w:val="24"/>
          <w:szCs w:val="24"/>
          <w:lang w:val="zh-CN"/>
        </w:rPr>
        <w:t>服务费在</w:t>
      </w:r>
      <w:r>
        <w:rPr>
          <w:rFonts w:ascii="宋体" w:hAnsi="宋体" w:cs="宋体" w:hint="eastAsia"/>
          <w:sz w:val="24"/>
          <w:szCs w:val="24"/>
        </w:rPr>
        <w:t>供货方开具增值税专票后30天内</w:t>
      </w:r>
      <w:r>
        <w:rPr>
          <w:rFonts w:ascii="宋体" w:hAnsi="宋体" w:cs="宋体" w:hint="eastAsia"/>
          <w:sz w:val="24"/>
          <w:szCs w:val="24"/>
          <w:lang w:val="zh-CN"/>
        </w:rPr>
        <w:t>支付。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六、服务标准：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2、供方在接到采购方的服务指令后，如无特殊原因，必须在30分钟内到达现场，对违停车辆进行立即拖离，如有特殊情况无法准时达到应及时告知采购方；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3、供方需全程使用自有设备、车辆和人员向采购方提供服务；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4、供方开始拖移车辆时起到当事人领取车辆完成时止，由供方负责保管车辆及车内物品；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5、供方在拖移车辆前应当对车辆的外观整体状况进行摄像，对存在破损处进行重点拍照，对拖车过程进行录音录像。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6、在供方服务过程中因供方自身原因导致被拖移车辆受到损伤或造成人员伤亡的均由供方承担全部责任；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7、在供方服务过程中因供方自身原因造成采购方经济损失，相应的经济损失均由供方承担全部费用；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8、供方每次拖移作业完成时，应主动出示服务单由采购方确认。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9、供方不得向违停当事人收取拖车费、保管费、停车费及其他任何费用。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甲方愿以单价</w:t>
      </w:r>
      <w:r>
        <w:rPr>
          <w:rFonts w:ascii="宋体" w:hAnsi="宋体" w:cs="宋体" w:hint="eastAsia"/>
          <w:color w:val="000000"/>
          <w:kern w:val="0"/>
          <w:sz w:val="24"/>
          <w:szCs w:val="24"/>
        </w:rPr>
        <w:t>元 /次</w:t>
      </w:r>
      <w:r>
        <w:rPr>
          <w:rFonts w:ascii="宋体" w:hAnsi="宋体" w:cs="宋体" w:hint="eastAsia"/>
          <w:sz w:val="24"/>
          <w:szCs w:val="24"/>
        </w:rPr>
        <w:t>向乙方发包，并经双方协商同意下列条款：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w:t>
      </w:r>
      <w:r>
        <w:rPr>
          <w:rFonts w:ascii="宋体" w:hAnsi="宋体" w:cs="宋体"/>
          <w:sz w:val="24"/>
          <w:szCs w:val="24"/>
        </w:rPr>
        <w:t>YXGYJT202403008</w:t>
      </w:r>
      <w:r>
        <w:rPr>
          <w:rFonts w:ascii="宋体" w:hAnsi="宋体" w:cs="宋体" w:hint="eastAsia"/>
          <w:sz w:val="24"/>
          <w:szCs w:val="24"/>
        </w:rPr>
        <w:t>；（5）乙方在投标过程中所作的其他有关承诺、声明、书面澄清等。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615D4F" w:rsidRDefault="00615D4F">
      <w:pPr>
        <w:adjustRightInd w:val="0"/>
        <w:snapToGrid w:val="0"/>
        <w:spacing w:line="360" w:lineRule="exact"/>
        <w:jc w:val="center"/>
        <w:rPr>
          <w:rFonts w:ascii="黑体" w:eastAsia="黑体" w:hAnsi="黑体" w:cs="黑体"/>
          <w:sz w:val="28"/>
          <w:szCs w:val="28"/>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YXGYJT202403008</w:t>
      </w:r>
      <w:r>
        <w:rPr>
          <w:rFonts w:ascii="宋体" w:hAnsi="宋体" w:cs="宋体" w:hint="eastAsia"/>
          <w:sz w:val="24"/>
          <w:szCs w:val="24"/>
        </w:rPr>
        <w:t>招标文件和该项目的中标通知书及乙方投标文件，甲乙双方就此次中标的设备和相关问题，同意按下列条款规定执行。</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color w:val="000000"/>
          <w:sz w:val="24"/>
          <w:szCs w:val="24"/>
        </w:rPr>
        <w:t>违停机动车拖离服务项目</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3、服务时间：早晨6：00-晚上9：00，响应时间为24小时，全年无休，乙方工作人员必须按照服务时间派驻服务地点。</w:t>
      </w:r>
    </w:p>
    <w:p w:rsidR="00615D4F" w:rsidRDefault="00941176" w:rsidP="00941176">
      <w:pPr>
        <w:pStyle w:val="12"/>
        <w:ind w:firstLine="480"/>
        <w:rPr>
          <w:rFonts w:ascii="宋体" w:eastAsia="宋体" w:hAnsi="宋体" w:cs="宋体"/>
          <w:sz w:val="24"/>
          <w:szCs w:val="24"/>
        </w:rPr>
      </w:pPr>
      <w:r>
        <w:rPr>
          <w:rFonts w:ascii="宋体" w:eastAsia="宋体" w:hAnsi="宋体" w:cs="宋体" w:hint="eastAsia"/>
          <w:sz w:val="24"/>
          <w:szCs w:val="24"/>
        </w:rPr>
        <w:t>4、服务配置：乙方必须提供至少一辆专业拖离违法车辆的作业车辆，同时作业车辆必须配备一名相匹配的驾驶员及一名工作保障人员，同时按照服务时间派驻服务地点。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1、此次项目价以服务单价执行，中标单价为元/次。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5、履约保证金的退还：履约保证金于验收合格之日起三十个工作日内无息退还。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四、甲乙双方责任与义务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1、甲方需要对违法停放机动车拖移时，由甲方通知乙方派驻服务人员要求服务；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2、为便于乙方为甲方实施拖移服务，甲方需向乙方提供车辆所在地、车辆大体情况、车辆类型以及在场执法人员的联系号码；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3、在乙方接到甲方的服务指令后，如遇甲方取消服务，甲方须及时通知乙方，若</w:t>
      </w:r>
      <w:r>
        <w:rPr>
          <w:rFonts w:ascii="宋体" w:hAnsi="宋体" w:cs="宋体" w:hint="eastAsia"/>
          <w:sz w:val="24"/>
          <w:szCs w:val="24"/>
        </w:rPr>
        <w:lastRenderedPageBreak/>
        <w:t>乙方到达现场后甲方取消，甲方须支付乙方放空费用；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4、甲方确认乙方拖移车辆完成时，甲方执法人员在服务单上签字认可；</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5、甲方指定专人作为委托乙方实施拖移的联系人。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（二）乙方：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2、乙方在接到甲方的服务指令后，如无特殊原因，必须在30分钟内到达现场，对违停车辆进行立即拖离，如有特殊情况无法准时达到应及时告知甲方；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3、乙方需全程使用自有设备、车辆和人员向甲方提供服务；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4、乙方开始拖移车辆时起到当事人领取车辆完成时止，由乙方负责保管车辆及车内物品；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5、乙方在拖移车辆前应当对车辆的外观整体状况进行摄像，对存在破损处进行重点拍照，对拖车过程进行录音录像。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6、在乙方服务过程中因乙方自身原因导致被拖移车辆受到损伤或造成人员伤亡的均由乙方承担全部责任；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7、在乙方服务过程中因乙方自身原因造成甲方经济损失，相应的经济损失均由乙方承担全部费用；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8、乙方每次拖移作业完成时，应主动出示服务单由甲方确认。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9、乙方不得向违停当事人收取拖车费、保管费、停车费及其他任何费用。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1、如乙方在签订合同以后，不能按照30分钟内达到现场提供服务，除不可抗力外，乙方应向采购人就逾期提供服务次数支付违约金，具体支付比例如下：</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拖车到场服务超时，每次违约金金额为200元；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月统计到场服务超时10次以上，甲方将对乙方发出整改通知书，并扣除违约金为3000元；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乙方在接到整改通知后，仍不能按时到达现场提供服务，扣除全部（剩余）履约保证金，同时视为乙方不履行合同。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由于乙方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w:t>
      </w:r>
      <w:r>
        <w:rPr>
          <w:rFonts w:ascii="宋体" w:hAnsi="宋体" w:cs="宋体" w:hint="eastAsia"/>
          <w:sz w:val="24"/>
          <w:szCs w:val="24"/>
        </w:rPr>
        <w:lastRenderedPageBreak/>
        <w:t>事件，包括但不限于：自然灾害,例如地震、台风、洪水等;某些政府行为，例如政府颁布新政策、法律和采取行政措施;社会异常事件,例如罢工、战争等及其他法律、法规规定的事件。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bookmarkStart w:id="76" w:name="OLE_LINK105"/>
      <w:bookmarkEnd w:id="64"/>
      <w:bookmarkEnd w:id="65"/>
      <w:bookmarkEnd w:id="66"/>
      <w:bookmarkEnd w:id="67"/>
      <w:bookmarkEnd w:id="68"/>
      <w:bookmarkEnd w:id="69"/>
      <w:bookmarkEnd w:id="70"/>
      <w:r>
        <w:rPr>
          <w:rFonts w:ascii="宋体" w:hAnsi="宋体" w:cs="宋体" w:hint="eastAsia"/>
          <w:sz w:val="24"/>
          <w:szCs w:val="24"/>
        </w:rPr>
        <w:br w:type="page"/>
      </w:r>
    </w:p>
    <w:p w:rsidR="00615D4F" w:rsidRDefault="00941176">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560" w:lineRule="exact"/>
        <w:ind w:firstLineChars="200" w:firstLine="48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15D4F" w:rsidRDefault="00941176">
      <w:pPr>
        <w:jc w:val="center"/>
        <w:rPr>
          <w:rFonts w:ascii="宋体" w:hAnsi="宋体"/>
          <w:b/>
          <w:sz w:val="32"/>
          <w:szCs w:val="32"/>
        </w:rPr>
      </w:pPr>
      <w:r>
        <w:rPr>
          <w:rFonts w:ascii="宋体" w:hAnsi="宋体" w:hint="eastAsia"/>
          <w:b/>
          <w:sz w:val="32"/>
          <w:szCs w:val="32"/>
        </w:rPr>
        <w:t>项目编号：</w:t>
      </w:r>
      <w:bookmarkEnd w:id="78"/>
      <w:r>
        <w:rPr>
          <w:rFonts w:ascii="宋体" w:hAnsi="宋体"/>
          <w:b/>
          <w:sz w:val="32"/>
          <w:szCs w:val="32"/>
        </w:rPr>
        <w:t>YXGYJT202403008</w:t>
      </w:r>
    </w:p>
    <w:p w:rsidR="00615D4F" w:rsidRDefault="00615D4F">
      <w:pPr>
        <w:jc w:val="center"/>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u w:val="single"/>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违停机动车拖离服务项目</w:t>
      </w:r>
    </w:p>
    <w:p w:rsidR="00615D4F" w:rsidRDefault="00941176">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15D4F" w:rsidRDefault="00941176">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15D4F" w:rsidRDefault="00941176">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15D4F" w:rsidRDefault="00615D4F">
      <w:pPr>
        <w:adjustRightInd w:val="0"/>
        <w:snapToGrid w:val="0"/>
        <w:spacing w:line="360" w:lineRule="exac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5" w:name="OLE_LINK185"/>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我方收到你们宜兴市宜城市容环境服务有限公司违停机动车拖离服务项目招标文件，经仔细阅读和研究，我方决定参加投标。</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9" w:name="OLE_LINK28"/>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15D4F" w:rsidRDefault="00941176">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15D4F" w:rsidRDefault="00615D4F">
      <w:pPr>
        <w:adjustRightInd w:val="0"/>
        <w:snapToGrid w:val="0"/>
        <w:spacing w:line="360" w:lineRule="exact"/>
        <w:jc w:val="center"/>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9100" w:type="dxa"/>
        <w:tblInd w:w="95" w:type="dxa"/>
        <w:tblLayout w:type="fixed"/>
        <w:tblLook w:val="04A0"/>
      </w:tblPr>
      <w:tblGrid>
        <w:gridCol w:w="1147"/>
        <w:gridCol w:w="2694"/>
        <w:gridCol w:w="2798"/>
        <w:gridCol w:w="2461"/>
      </w:tblGrid>
      <w:tr w:rsidR="00615D4F">
        <w:trPr>
          <w:trHeight w:val="720"/>
        </w:trPr>
        <w:tc>
          <w:tcPr>
            <w:tcW w:w="9100" w:type="dxa"/>
            <w:gridSpan w:val="4"/>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投标报价一览表</w:t>
            </w:r>
          </w:p>
        </w:tc>
      </w:tr>
      <w:tr w:rsidR="00615D4F">
        <w:trPr>
          <w:trHeight w:val="870"/>
        </w:trPr>
        <w:tc>
          <w:tcPr>
            <w:tcW w:w="1147" w:type="dxa"/>
            <w:tcBorders>
              <w:top w:val="nil"/>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2694"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服务项目</w:t>
            </w:r>
          </w:p>
        </w:tc>
        <w:tc>
          <w:tcPr>
            <w:tcW w:w="2798"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2461" w:type="dxa"/>
            <w:tcBorders>
              <w:top w:val="nil"/>
              <w:left w:val="nil"/>
              <w:bottom w:val="single" w:sz="4" w:space="0" w:color="auto"/>
              <w:right w:val="single" w:sz="4" w:space="0" w:color="auto"/>
            </w:tcBorders>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615D4F">
        <w:trPr>
          <w:trHeight w:val="702"/>
        </w:trPr>
        <w:tc>
          <w:tcPr>
            <w:tcW w:w="1147"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p w:rsidR="00615D4F" w:rsidRDefault="00615D4F">
            <w:pPr>
              <w:jc w:val="center"/>
              <w:rPr>
                <w:rFonts w:ascii="宋体" w:hAnsi="宋体" w:cs="宋体"/>
                <w:color w:val="000000"/>
                <w:kern w:val="0"/>
                <w:sz w:val="24"/>
                <w:szCs w:val="24"/>
              </w:rPr>
            </w:pPr>
          </w:p>
        </w:tc>
        <w:tc>
          <w:tcPr>
            <w:tcW w:w="2694"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sz w:val="24"/>
                <w:szCs w:val="24"/>
                <w:lang w:val="zh-CN"/>
              </w:rPr>
              <w:t>违停机动车拖离服务项目</w:t>
            </w:r>
          </w:p>
        </w:tc>
        <w:tc>
          <w:tcPr>
            <w:tcW w:w="2798"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元 /次　</w:t>
            </w:r>
          </w:p>
        </w:tc>
        <w:tc>
          <w:tcPr>
            <w:tcW w:w="2461"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15D4F" w:rsidRDefault="00615D4F">
      <w:pPr>
        <w:adjustRightInd w:val="0"/>
        <w:snapToGrid w:val="0"/>
        <w:spacing w:line="360" w:lineRule="exact"/>
        <w:ind w:firstLineChars="200" w:firstLine="480"/>
        <w:rPr>
          <w:rFonts w:ascii="宋体" w:hAnsi="宋体" w:cs="宋体"/>
          <w:sz w:val="24"/>
          <w:szCs w:val="24"/>
        </w:rPr>
      </w:pPr>
    </w:p>
    <w:bookmarkEnd w:id="94"/>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5F347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lang w:val="zh-CN"/>
        </w:rPr>
        <w:t>YXGYJT202403008</w:t>
      </w:r>
    </w:p>
    <w:p w:rsidR="00615D4F" w:rsidRDefault="00615D4F">
      <w:pPr>
        <w:adjustRightInd w:val="0"/>
        <w:snapToGrid w:val="0"/>
        <w:spacing w:line="360" w:lineRule="exac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pStyle w:val="afff5"/>
        <w:ind w:firstLine="210"/>
      </w:pPr>
    </w:p>
    <w:p w:rsidR="00615D4F" w:rsidRDefault="005F347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p w:rsidR="00941176" w:rsidRDefault="0094117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p w:rsidR="00941176" w:rsidRDefault="00941176">
                  <w:pPr>
                    <w:jc w:val="center"/>
                    <w:rPr>
                      <w:rFonts w:ascii="楷体_GB2312" w:eastAsia="楷体_GB2312"/>
                      <w:sz w:val="28"/>
                      <w:szCs w:val="28"/>
                    </w:rPr>
                  </w:pP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bookmarkEnd w:id="76"/>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jc w:val="left"/>
        <w:rPr>
          <w:rFonts w:ascii="宋体" w:hAnsi="宋体" w:cs="宋体"/>
          <w:sz w:val="24"/>
          <w:szCs w:val="24"/>
          <w:lang w:val="zh-CN"/>
        </w:rPr>
      </w:pP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b/>
          <w:szCs w:val="21"/>
        </w:rPr>
        <w:t>注：请将“</w:t>
      </w:r>
      <w:r>
        <w:rPr>
          <w:rFonts w:ascii="宋体" w:hAnsi="宋体" w:cs="宋体" w:hint="eastAsia"/>
          <w:b/>
          <w:szCs w:val="21"/>
          <w:lang w:val="zh-CN"/>
        </w:rPr>
        <w:t>被授权代表身份证明</w:t>
      </w:r>
      <w:r>
        <w:rPr>
          <w:rFonts w:ascii="宋体" w:hAnsi="宋体" w:cs="宋体" w:hint="eastAsia"/>
          <w:b/>
          <w:szCs w:val="21"/>
        </w:rPr>
        <w:t>2（</w:t>
      </w:r>
      <w:r>
        <w:rPr>
          <w:rFonts w:ascii="宋体" w:hAnsi="宋体" w:cs="宋体" w:hint="eastAsia"/>
          <w:b/>
          <w:szCs w:val="21"/>
          <w:lang w:val="zh-CN"/>
        </w:rPr>
        <w:t>供应商为本项目被授权代表在近十二个月内连续六个月缴纳的社保证明复印件</w:t>
      </w:r>
      <w:r>
        <w:rPr>
          <w:rFonts w:ascii="宋体" w:hAnsi="宋体" w:cs="宋体" w:hint="eastAsia"/>
          <w:b/>
          <w:szCs w:val="21"/>
        </w:rPr>
        <w:t>）”附于本表之后。</w:t>
      </w: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941176">
      <w:pPr>
        <w:adjustRightInd w:val="0"/>
        <w:snapToGrid w:val="0"/>
        <w:spacing w:line="360" w:lineRule="exact"/>
        <w:rPr>
          <w:rFonts w:ascii="宋体" w:hAnsi="宋体" w:cs="宋体"/>
          <w:sz w:val="24"/>
          <w:szCs w:val="24"/>
        </w:rPr>
      </w:pPr>
      <w:bookmarkStart w:id="97" w:name="OLE_LINK11"/>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lang w:val="zh-CN"/>
        </w:rPr>
        <w:t>YXGYJT202403008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15D4F">
        <w:trPr>
          <w:trHeight w:val="930"/>
          <w:jc w:val="center"/>
        </w:trPr>
        <w:tc>
          <w:tcPr>
            <w:tcW w:w="828"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bl>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spacing w:line="500" w:lineRule="exact"/>
        <w:ind w:rightChars="100" w:right="210" w:firstLineChars="200" w:firstLine="480"/>
        <w:rPr>
          <w:rFonts w:ascii="宋体" w:hAnsi="宋体" w:cs="宋体"/>
          <w:sz w:val="24"/>
          <w:szCs w:val="24"/>
          <w:lang w:val="zh-CN"/>
        </w:rPr>
      </w:pPr>
      <w:r>
        <w:rPr>
          <w:rFonts w:ascii="宋体" w:hAnsi="宋体" w:cs="宋体" w:hint="eastAsia"/>
          <w:sz w:val="24"/>
          <w:szCs w:val="24"/>
        </w:rPr>
        <w:t>为了更好地履行招标要求、投标承诺的服务，我单位作出如下承诺</w:t>
      </w:r>
      <w:r>
        <w:rPr>
          <w:rFonts w:ascii="宋体" w:hAnsi="宋体" w:cs="宋体" w:hint="eastAsia"/>
          <w:sz w:val="24"/>
          <w:szCs w:val="24"/>
          <w:lang w:val="zh-CN"/>
        </w:rPr>
        <w:t>：</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1、我公司承诺拟配备人员身份证持有率、信息录入率、政审合格率、岗前培训率、入职建档率、劳动合同签订率等达到100%的。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2、我公司承诺在</w:t>
      </w:r>
      <w:r>
        <w:rPr>
          <w:rFonts w:ascii="宋体" w:hAnsi="宋体" w:cs="宋体" w:hint="eastAsia"/>
          <w:sz w:val="24"/>
          <w:szCs w:val="24"/>
        </w:rPr>
        <w:t>收到中标通知书后7</w:t>
      </w:r>
      <w:r>
        <w:rPr>
          <w:rFonts w:ascii="宋体" w:hAnsi="宋体" w:cs="宋体" w:hint="eastAsia"/>
          <w:sz w:val="24"/>
          <w:szCs w:val="24"/>
          <w:lang w:val="zh-CN"/>
        </w:rPr>
        <w:t>日内</w:t>
      </w:r>
      <w:r>
        <w:rPr>
          <w:rFonts w:ascii="宋体" w:hAnsi="宋体" w:cs="宋体" w:hint="eastAsia"/>
          <w:sz w:val="24"/>
          <w:szCs w:val="24"/>
        </w:rPr>
        <w:t>缴纳履约保证金，并在规定的20天内</w:t>
      </w:r>
      <w:r>
        <w:rPr>
          <w:rFonts w:ascii="宋体" w:hAnsi="宋体" w:cs="宋体" w:hint="eastAsia"/>
          <w:sz w:val="24"/>
          <w:szCs w:val="24"/>
          <w:lang w:val="zh-CN"/>
        </w:rPr>
        <w:t>签订服务合同，并在合同签订后3日内派遣服务人员到岗，否则自动放弃成交资格及没收投标保证金的。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3、我公司承诺在项目成交后，能定期对服务人员关于法律、专业知识和技能等方面进行培训的。</w:t>
      </w:r>
    </w:p>
    <w:p w:rsidR="00615D4F" w:rsidRDefault="00941176">
      <w:pPr>
        <w:pStyle w:val="140"/>
        <w:tabs>
          <w:tab w:val="left" w:pos="400"/>
          <w:tab w:val="center" w:pos="4153"/>
        </w:tabs>
        <w:ind w:firstLineChars="200" w:firstLine="480"/>
        <w:rPr>
          <w:rFonts w:ascii="宋体" w:hAnsi="宋体" w:cs="宋体"/>
          <w:sz w:val="24"/>
          <w:lang w:val="zh-CN"/>
        </w:rPr>
      </w:pPr>
      <w:r>
        <w:rPr>
          <w:rFonts w:ascii="宋体" w:hAnsi="宋体" w:cs="宋体" w:hint="eastAsia"/>
          <w:sz w:val="24"/>
        </w:rPr>
        <w:t>4、我公司</w:t>
      </w:r>
      <w:r>
        <w:rPr>
          <w:rFonts w:ascii="宋体" w:hAnsi="宋体" w:cs="宋体" w:hint="eastAsia"/>
          <w:sz w:val="24"/>
          <w:lang w:val="zh-CN"/>
        </w:rPr>
        <w:t>按照本次招标文件要求，秉承诚信经营理念，承诺在本次投标文件中所有响应的内容，如不能按照招标文件及合同要求执行，视为我公司违约，采购人可以随时终止合同，同时对我公司处以扣除履约保证金或者扣除剩余货款的违约处罚，并报政府相关网站公示。</w:t>
      </w:r>
    </w:p>
    <w:p w:rsidR="00615D4F" w:rsidRDefault="00615D4F">
      <w:pPr>
        <w:spacing w:line="360" w:lineRule="auto"/>
        <w:ind w:rightChars="100" w:right="210" w:firstLineChars="200" w:firstLine="480"/>
        <w:rPr>
          <w:rFonts w:ascii="宋体" w:hAnsi="宋体" w:cs="宋体"/>
          <w:sz w:val="24"/>
          <w:szCs w:val="24"/>
          <w:lang w:val="zh-CN"/>
        </w:rPr>
      </w:pPr>
    </w:p>
    <w:p w:rsidR="00615D4F" w:rsidRDefault="00941176">
      <w:pPr>
        <w:spacing w:line="360" w:lineRule="auto"/>
        <w:ind w:rightChars="100" w:right="210" w:firstLineChars="200" w:firstLine="480"/>
        <w:rPr>
          <w:rFonts w:ascii="宋体" w:hAnsi="宋体" w:cs="宋体"/>
          <w:sz w:val="24"/>
          <w:szCs w:val="24"/>
          <w:lang w:val="zh-CN"/>
        </w:rPr>
      </w:pPr>
      <w:r>
        <w:rPr>
          <w:rFonts w:ascii="宋体" w:hAnsi="宋体" w:cs="宋体" w:hint="eastAsia"/>
          <w:sz w:val="24"/>
          <w:szCs w:val="24"/>
          <w:lang w:val="zh-CN"/>
        </w:rPr>
        <w:t>以上是我公司对采购项目</w:t>
      </w:r>
      <w:r>
        <w:rPr>
          <w:rFonts w:ascii="宋体" w:hAnsi="宋体" w:cs="宋体" w:hint="eastAsia"/>
          <w:sz w:val="24"/>
          <w:szCs w:val="24"/>
          <w:u w:val="single"/>
          <w:lang w:val="zh-CN"/>
        </w:rPr>
        <w:t>违停机动车拖离服务项目</w:t>
      </w:r>
      <w:r>
        <w:rPr>
          <w:rFonts w:ascii="宋体" w:hAnsi="宋体" w:cs="宋体" w:hint="eastAsia"/>
          <w:sz w:val="24"/>
          <w:szCs w:val="24"/>
          <w:lang w:val="zh-CN"/>
        </w:rPr>
        <w:t xml:space="preserve"> 的保服务质量承诺，甲方主管部门在工作中发现我公司员工不符合要求的有权提出调换，自调换通知发出后，我公司最迟在</w:t>
      </w:r>
      <w:r>
        <w:rPr>
          <w:rFonts w:ascii="宋体" w:hAnsi="宋体" w:cs="宋体" w:hint="eastAsia"/>
          <w:sz w:val="24"/>
          <w:szCs w:val="24"/>
        </w:rPr>
        <w:t>7</w:t>
      </w:r>
      <w:r>
        <w:rPr>
          <w:rFonts w:ascii="宋体" w:hAnsi="宋体" w:cs="宋体" w:hint="eastAsia"/>
          <w:sz w:val="24"/>
          <w:szCs w:val="24"/>
          <w:lang w:val="zh-CN"/>
        </w:rPr>
        <w:t>个工作日内完成人员调配工作，特殊情况在</w:t>
      </w:r>
      <w:r>
        <w:rPr>
          <w:rFonts w:ascii="宋体" w:hAnsi="宋体" w:cs="宋体" w:hint="eastAsia"/>
          <w:sz w:val="24"/>
          <w:szCs w:val="24"/>
        </w:rPr>
        <w:t>48</w:t>
      </w:r>
      <w:r>
        <w:rPr>
          <w:rFonts w:ascii="宋体" w:hAnsi="宋体" w:cs="宋体" w:hint="eastAsia"/>
          <w:sz w:val="24"/>
          <w:szCs w:val="24"/>
          <w:lang w:val="zh-CN"/>
        </w:rPr>
        <w:t>小时之内完成。</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615D4F" w:rsidRDefault="00615D4F">
      <w:pPr>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pStyle w:val="12"/>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违停机动车拖离服务项目</w:t>
      </w:r>
      <w:r w:rsidR="00A318CC">
        <w:rPr>
          <w:rFonts w:ascii="黑体" w:eastAsia="黑体" w:hAnsi="黑体" w:cs="黑体" w:hint="eastAsia"/>
          <w:sz w:val="36"/>
          <w:szCs w:val="36"/>
          <w:lang w:val="zh-CN"/>
        </w:rPr>
        <w:t>（第二次）招标公告</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因工作需要，现组织宜兴市宜城市容环境服务有限公司对违停机动车拖离服务项目进行招标。现欢迎符合相关条件的供应商参加投标。</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sz w:val="24"/>
          <w:szCs w:val="24"/>
        </w:rPr>
        <w:t>YXGYJT202403008</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违停机动车拖离服务项目</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④本项目预算为：180元/次</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835573">
        <w:rPr>
          <w:rFonts w:ascii="宋体" w:hAnsi="宋体" w:cs="宋体" w:hint="eastAsia"/>
          <w:sz w:val="24"/>
          <w:szCs w:val="24"/>
        </w:rPr>
        <w:t>2024年4月</w:t>
      </w:r>
      <w:r w:rsidR="00A318CC">
        <w:rPr>
          <w:rFonts w:ascii="宋体" w:hAnsi="宋体" w:cs="宋体" w:hint="eastAsia"/>
          <w:sz w:val="24"/>
          <w:szCs w:val="24"/>
        </w:rPr>
        <w:t>15</w:t>
      </w:r>
      <w:r w:rsidR="00835573">
        <w:rPr>
          <w:rFonts w:ascii="宋体" w:hAnsi="宋体" w:cs="宋体" w:hint="eastAsia"/>
          <w:sz w:val="24"/>
          <w:szCs w:val="24"/>
        </w:rPr>
        <w:t>日1</w:t>
      </w:r>
      <w:r w:rsidR="00A318CC">
        <w:rPr>
          <w:rFonts w:ascii="宋体" w:hAnsi="宋体" w:cs="宋体" w:hint="eastAsia"/>
          <w:sz w:val="24"/>
          <w:szCs w:val="24"/>
        </w:rPr>
        <w:t>4:0</w:t>
      </w:r>
      <w:r w:rsidR="00835573">
        <w:rPr>
          <w:rFonts w:ascii="宋体" w:hAnsi="宋体" w:cs="宋体" w:hint="eastAsia"/>
          <w:sz w:val="24"/>
          <w:szCs w:val="24"/>
        </w:rPr>
        <w:t>0</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835573">
        <w:rPr>
          <w:rFonts w:ascii="宋体" w:hAnsi="宋体" w:cs="宋体" w:hint="eastAsia"/>
          <w:sz w:val="24"/>
          <w:szCs w:val="24"/>
        </w:rPr>
        <w:t>2024年4月</w:t>
      </w:r>
      <w:r w:rsidR="00A318CC">
        <w:rPr>
          <w:rFonts w:ascii="宋体" w:hAnsi="宋体" w:cs="宋体" w:hint="eastAsia"/>
          <w:sz w:val="24"/>
          <w:szCs w:val="24"/>
        </w:rPr>
        <w:t>8</w:t>
      </w:r>
      <w:r w:rsidR="00835573">
        <w:rPr>
          <w:rFonts w:ascii="宋体" w:hAnsi="宋体" w:cs="宋体" w:hint="eastAsia"/>
          <w:sz w:val="24"/>
          <w:szCs w:val="24"/>
        </w:rPr>
        <w:t>日至2024年4月</w:t>
      </w:r>
      <w:r w:rsidR="00A318CC">
        <w:rPr>
          <w:rFonts w:ascii="宋体" w:hAnsi="宋体" w:cs="宋体" w:hint="eastAsia"/>
          <w:sz w:val="24"/>
          <w:szCs w:val="24"/>
        </w:rPr>
        <w:t>12</w:t>
      </w:r>
      <w:r w:rsidR="00835573">
        <w:rPr>
          <w:rFonts w:ascii="宋体" w:hAnsi="宋体" w:cs="宋体" w:hint="eastAsia"/>
          <w:sz w:val="24"/>
          <w:szCs w:val="24"/>
        </w:rPr>
        <w:t>日</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15D4F">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15D4F" w:rsidRDefault="00941176">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15D4F" w:rsidRDefault="00615D4F">
      <w:pPr>
        <w:pStyle w:val="12"/>
        <w:ind w:firstLine="480"/>
        <w:rPr>
          <w:rFonts w:ascii="宋体" w:eastAsia="宋体" w:hAnsi="宋体" w:cs="宋体"/>
          <w:sz w:val="24"/>
          <w:szCs w:val="24"/>
        </w:rPr>
      </w:pPr>
    </w:p>
    <w:p w:rsidR="00615D4F" w:rsidRDefault="00615D4F"/>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835573">
        <w:rPr>
          <w:rFonts w:ascii="宋体" w:hAnsi="宋体" w:cs="宋体" w:hint="eastAsia"/>
          <w:sz w:val="24"/>
          <w:szCs w:val="24"/>
        </w:rPr>
        <w:t>4</w:t>
      </w:r>
      <w:r>
        <w:rPr>
          <w:rFonts w:ascii="宋体" w:hAnsi="宋体" w:cs="宋体" w:hint="eastAsia"/>
          <w:sz w:val="24"/>
          <w:szCs w:val="24"/>
        </w:rPr>
        <w:t>月</w:t>
      </w:r>
      <w:bookmarkStart w:id="99" w:name="_GoBack"/>
      <w:bookmarkEnd w:id="99"/>
      <w:r w:rsidR="00A318CC">
        <w:rPr>
          <w:rFonts w:ascii="宋体" w:hAnsi="宋体" w:cs="宋体" w:hint="eastAsia"/>
          <w:sz w:val="24"/>
          <w:szCs w:val="24"/>
        </w:rPr>
        <w:t>8</w:t>
      </w:r>
      <w:r>
        <w:rPr>
          <w:rFonts w:ascii="宋体" w:hAnsi="宋体" w:cs="宋体" w:hint="eastAsia"/>
          <w:sz w:val="24"/>
          <w:szCs w:val="24"/>
        </w:rPr>
        <w:t>日</w:t>
      </w:r>
    </w:p>
    <w:sectPr w:rsidR="00615D4F" w:rsidSect="00615D4F">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5FE6" w:rsidRDefault="00F25FE6" w:rsidP="00615D4F">
      <w:r>
        <w:separator/>
      </w:r>
    </w:p>
  </w:endnote>
  <w:endnote w:type="continuationSeparator" w:id="1">
    <w:p w:rsidR="00F25FE6" w:rsidRDefault="00F25FE6" w:rsidP="00615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94117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5F347E">
    <w:pPr>
      <w:pStyle w:val="affc"/>
      <w:jc w:val="center"/>
    </w:pPr>
    <w:r w:rsidRPr="005F347E">
      <w:fldChar w:fldCharType="begin"/>
    </w:r>
    <w:r w:rsidR="00941176">
      <w:instrText xml:space="preserve"> PAGE   \* MERGEFORMAT </w:instrText>
    </w:r>
    <w:r w:rsidRPr="005F347E">
      <w:fldChar w:fldCharType="separate"/>
    </w:r>
    <w:r w:rsidR="00D209C4" w:rsidRPr="00D209C4">
      <w:rPr>
        <w:noProof/>
        <w:lang w:val="zh-CN"/>
      </w:rPr>
      <w:t>24</w:t>
    </w:r>
    <w:r>
      <w:rPr>
        <w:lang w:val="zh-CN"/>
      </w:rPr>
      <w:fldChar w:fldCharType="end"/>
    </w:r>
  </w:p>
  <w:p w:rsidR="00941176" w:rsidRDefault="0094117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5FE6" w:rsidRDefault="00F25FE6" w:rsidP="00615D4F">
      <w:r>
        <w:separator/>
      </w:r>
    </w:p>
  </w:footnote>
  <w:footnote w:type="continuationSeparator" w:id="1">
    <w:p w:rsidR="00F25FE6" w:rsidRDefault="00F25FE6" w:rsidP="00615D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9">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0">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1">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2">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3">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4">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1773903E"/>
    <w:multiLevelType w:val="singleLevel"/>
    <w:tmpl w:val="1773903E"/>
    <w:lvl w:ilvl="0">
      <w:start w:val="1"/>
      <w:numFmt w:val="decimal"/>
      <w:lvlText w:val="%1."/>
      <w:lvlJc w:val="left"/>
      <w:pPr>
        <w:ind w:left="425" w:hanging="425"/>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6DF2A8AB"/>
    <w:multiLevelType w:val="singleLevel"/>
    <w:tmpl w:val="6DF2A8AB"/>
    <w:lvl w:ilvl="0">
      <w:start w:val="1"/>
      <w:numFmt w:val="decimalEnclosedCircleChinese"/>
      <w:suff w:val="nothing"/>
      <w:lvlText w:val="%1　"/>
      <w:lvlJc w:val="left"/>
      <w:pPr>
        <w:ind w:left="0" w:firstLine="4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52AF8D5"/>
    <w:multiLevelType w:val="singleLevel"/>
    <w:tmpl w:val="752AF8D5"/>
    <w:lvl w:ilvl="0">
      <w:start w:val="1"/>
      <w:numFmt w:val="decimalEnclosedCircleChinese"/>
      <w:suff w:val="nothing"/>
      <w:lvlText w:val="%1　"/>
      <w:lvlJc w:val="left"/>
      <w:pPr>
        <w:ind w:left="0" w:firstLine="400"/>
      </w:pPr>
      <w:rPr>
        <w:rFonts w:hint="eastAsia"/>
      </w:rPr>
    </w:lvl>
  </w:abstractNum>
  <w:num w:numId="1">
    <w:abstractNumId w:val="23"/>
  </w:num>
  <w:num w:numId="2">
    <w:abstractNumId w:val="15"/>
  </w:num>
  <w:num w:numId="3">
    <w:abstractNumId w:val="20"/>
  </w:num>
  <w:num w:numId="4">
    <w:abstractNumId w:val="19"/>
  </w:num>
  <w:num w:numId="5">
    <w:abstractNumId w:val="18"/>
  </w:num>
  <w:num w:numId="6">
    <w:abstractNumId w:val="17"/>
  </w:num>
  <w:num w:numId="7">
    <w:abstractNumId w:val="14"/>
  </w:num>
  <w:num w:numId="8">
    <w:abstractNumId w:val="10"/>
  </w:num>
  <w:num w:numId="9">
    <w:abstractNumId w:val="9"/>
  </w:num>
  <w:num w:numId="10">
    <w:abstractNumId w:val="8"/>
  </w:num>
  <w:num w:numId="11">
    <w:abstractNumId w:val="13"/>
  </w:num>
  <w:num w:numId="12">
    <w:abstractNumId w:val="12"/>
  </w:num>
  <w:num w:numId="13">
    <w:abstractNumId w:val="11"/>
  </w:num>
  <w:num w:numId="14">
    <w:abstractNumId w:val="22"/>
  </w:num>
  <w:num w:numId="15">
    <w:abstractNumId w:val="5"/>
  </w:num>
  <w:num w:numId="16">
    <w:abstractNumId w:val="21"/>
  </w:num>
  <w:num w:numId="17">
    <w:abstractNumId w:val="7"/>
  </w:num>
  <w:num w:numId="18">
    <w:abstractNumId w:val="3"/>
  </w:num>
  <w:num w:numId="19">
    <w:abstractNumId w:val="0"/>
  </w:num>
  <w:num w:numId="20">
    <w:abstractNumId w:val="25"/>
  </w:num>
  <w:num w:numId="21">
    <w:abstractNumId w:val="2"/>
  </w:num>
  <w:num w:numId="22">
    <w:abstractNumId w:val="1"/>
  </w:num>
  <w:num w:numId="23">
    <w:abstractNumId w:val="6"/>
  </w:num>
  <w:num w:numId="24">
    <w:abstractNumId w:val="4"/>
  </w:num>
  <w:num w:numId="25">
    <w:abstractNumId w:val="24"/>
  </w:num>
  <w:num w:numId="26">
    <w:abstractNumId w:val="16"/>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2EEA"/>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6DAD"/>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566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22A2"/>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7E"/>
    <w:rsid w:val="005F3496"/>
    <w:rsid w:val="005F7097"/>
    <w:rsid w:val="005F73AF"/>
    <w:rsid w:val="0060445B"/>
    <w:rsid w:val="006052C9"/>
    <w:rsid w:val="00611BA7"/>
    <w:rsid w:val="00611F53"/>
    <w:rsid w:val="00612EEF"/>
    <w:rsid w:val="00615511"/>
    <w:rsid w:val="00615D4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04197"/>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5573"/>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1176"/>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18CC"/>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52B6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04BB"/>
    <w:rsid w:val="00C87DEF"/>
    <w:rsid w:val="00C924CA"/>
    <w:rsid w:val="00C930F2"/>
    <w:rsid w:val="00C939B8"/>
    <w:rsid w:val="00C9493F"/>
    <w:rsid w:val="00C97C1C"/>
    <w:rsid w:val="00CA0016"/>
    <w:rsid w:val="00CA38FB"/>
    <w:rsid w:val="00CA6480"/>
    <w:rsid w:val="00CB6444"/>
    <w:rsid w:val="00CC0231"/>
    <w:rsid w:val="00CC3511"/>
    <w:rsid w:val="00CC4F5E"/>
    <w:rsid w:val="00CC7CDD"/>
    <w:rsid w:val="00CD162A"/>
    <w:rsid w:val="00CD5E41"/>
    <w:rsid w:val="00CD660B"/>
    <w:rsid w:val="00CE088D"/>
    <w:rsid w:val="00CE3E54"/>
    <w:rsid w:val="00D05CBF"/>
    <w:rsid w:val="00D11189"/>
    <w:rsid w:val="00D12B95"/>
    <w:rsid w:val="00D14147"/>
    <w:rsid w:val="00D209C4"/>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5FE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BE6384"/>
    <w:rsid w:val="07423223"/>
    <w:rsid w:val="088C2CFA"/>
    <w:rsid w:val="0A3B412B"/>
    <w:rsid w:val="0D3644A7"/>
    <w:rsid w:val="0E6024DC"/>
    <w:rsid w:val="0FFB2514"/>
    <w:rsid w:val="1009308B"/>
    <w:rsid w:val="10DC5A61"/>
    <w:rsid w:val="110A4333"/>
    <w:rsid w:val="12C016A1"/>
    <w:rsid w:val="168A3D2C"/>
    <w:rsid w:val="18584B29"/>
    <w:rsid w:val="1908229C"/>
    <w:rsid w:val="1A7B546E"/>
    <w:rsid w:val="1B9148E2"/>
    <w:rsid w:val="1BF23E4F"/>
    <w:rsid w:val="1F192149"/>
    <w:rsid w:val="1F5C3855"/>
    <w:rsid w:val="215A19BE"/>
    <w:rsid w:val="23173BC6"/>
    <w:rsid w:val="23EC2F12"/>
    <w:rsid w:val="26396DF4"/>
    <w:rsid w:val="2AED2CDD"/>
    <w:rsid w:val="2BC11C46"/>
    <w:rsid w:val="2D161B30"/>
    <w:rsid w:val="30D41037"/>
    <w:rsid w:val="312E356C"/>
    <w:rsid w:val="31497D8B"/>
    <w:rsid w:val="319E5533"/>
    <w:rsid w:val="322E4B89"/>
    <w:rsid w:val="33060EBA"/>
    <w:rsid w:val="33A628C7"/>
    <w:rsid w:val="348101CC"/>
    <w:rsid w:val="352275ED"/>
    <w:rsid w:val="364A2CAB"/>
    <w:rsid w:val="39007C46"/>
    <w:rsid w:val="392E59B4"/>
    <w:rsid w:val="3A2C16C4"/>
    <w:rsid w:val="3CEA44D4"/>
    <w:rsid w:val="3E845500"/>
    <w:rsid w:val="3E9876E2"/>
    <w:rsid w:val="3E987883"/>
    <w:rsid w:val="3EE424B4"/>
    <w:rsid w:val="40574364"/>
    <w:rsid w:val="420B6FB7"/>
    <w:rsid w:val="42EC32E2"/>
    <w:rsid w:val="43443D9B"/>
    <w:rsid w:val="437171AF"/>
    <w:rsid w:val="45156357"/>
    <w:rsid w:val="45921818"/>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661727D"/>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6094FE9"/>
    <w:rsid w:val="67035A20"/>
    <w:rsid w:val="67156804"/>
    <w:rsid w:val="67472B19"/>
    <w:rsid w:val="676758FB"/>
    <w:rsid w:val="69E82E1F"/>
    <w:rsid w:val="6D520A14"/>
    <w:rsid w:val="6D601BDC"/>
    <w:rsid w:val="70285A41"/>
    <w:rsid w:val="72007BC7"/>
    <w:rsid w:val="72430013"/>
    <w:rsid w:val="754A1135"/>
    <w:rsid w:val="76961D80"/>
    <w:rsid w:val="78657A76"/>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615D4F"/>
    <w:pPr>
      <w:widowControl w:val="0"/>
      <w:jc w:val="both"/>
    </w:pPr>
    <w:rPr>
      <w:rFonts w:ascii="Times New Roman" w:hAnsi="Times New Roman"/>
      <w:kern w:val="2"/>
      <w:sz w:val="21"/>
    </w:rPr>
  </w:style>
  <w:style w:type="paragraph" w:styleId="1">
    <w:name w:val="heading 1"/>
    <w:basedOn w:val="af5"/>
    <w:next w:val="af5"/>
    <w:link w:val="1Char"/>
    <w:autoRedefine/>
    <w:qFormat/>
    <w:locked/>
    <w:rsid w:val="00615D4F"/>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15D4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15D4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15D4F"/>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15D4F"/>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15D4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15D4F"/>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615D4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15D4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615D4F"/>
    <w:pPr>
      <w:widowControl/>
      <w:spacing w:line="300" w:lineRule="auto"/>
      <w:jc w:val="left"/>
    </w:pPr>
    <w:rPr>
      <w:rFonts w:ascii="Courier New" w:hAnsi="Courier New"/>
      <w:kern w:val="0"/>
    </w:rPr>
  </w:style>
  <w:style w:type="paragraph" w:styleId="af6">
    <w:name w:val="Normal Indent"/>
    <w:basedOn w:val="af5"/>
    <w:autoRedefine/>
    <w:qFormat/>
    <w:rsid w:val="00615D4F"/>
    <w:pPr>
      <w:spacing w:line="500" w:lineRule="exact"/>
      <w:ind w:firstLine="420"/>
    </w:pPr>
    <w:rPr>
      <w:sz w:val="28"/>
    </w:rPr>
  </w:style>
  <w:style w:type="paragraph" w:styleId="30">
    <w:name w:val="List 3"/>
    <w:basedOn w:val="af5"/>
    <w:autoRedefine/>
    <w:qFormat/>
    <w:rsid w:val="00615D4F"/>
    <w:pPr>
      <w:spacing w:line="300" w:lineRule="auto"/>
      <w:ind w:leftChars="400" w:left="100" w:hangingChars="200" w:hanging="200"/>
    </w:pPr>
    <w:rPr>
      <w:rFonts w:ascii="Arial" w:hAnsi="Arial"/>
    </w:rPr>
  </w:style>
  <w:style w:type="paragraph" w:styleId="70">
    <w:name w:val="toc 7"/>
    <w:basedOn w:val="af5"/>
    <w:next w:val="af5"/>
    <w:autoRedefine/>
    <w:qFormat/>
    <w:locked/>
    <w:rsid w:val="00615D4F"/>
    <w:pPr>
      <w:ind w:left="1260"/>
      <w:jc w:val="left"/>
    </w:pPr>
    <w:rPr>
      <w:sz w:val="18"/>
      <w:szCs w:val="18"/>
    </w:rPr>
  </w:style>
  <w:style w:type="paragraph" w:styleId="20">
    <w:name w:val="List Number 2"/>
    <w:basedOn w:val="af5"/>
    <w:autoRedefine/>
    <w:qFormat/>
    <w:rsid w:val="00615D4F"/>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615D4F"/>
    <w:pPr>
      <w:spacing w:line="300" w:lineRule="auto"/>
      <w:ind w:left="420"/>
    </w:pPr>
    <w:rPr>
      <w:rFonts w:ascii="Arial" w:hAnsi="Arial"/>
    </w:rPr>
  </w:style>
  <w:style w:type="paragraph" w:styleId="afc">
    <w:name w:val="Note Heading"/>
    <w:basedOn w:val="af5"/>
    <w:next w:val="af5"/>
    <w:link w:val="Char0"/>
    <w:autoRedefine/>
    <w:qFormat/>
    <w:rsid w:val="00615D4F"/>
    <w:pPr>
      <w:spacing w:beforeLines="25" w:afterLines="25"/>
      <w:jc w:val="center"/>
    </w:pPr>
    <w:rPr>
      <w:rFonts w:ascii="Arial" w:eastAsia="黑体" w:hAnsi="Arial"/>
    </w:rPr>
  </w:style>
  <w:style w:type="paragraph" w:styleId="40">
    <w:name w:val="List Bullet 4"/>
    <w:basedOn w:val="af5"/>
    <w:autoRedefine/>
    <w:qFormat/>
    <w:rsid w:val="00615D4F"/>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15D4F"/>
    <w:pPr>
      <w:spacing w:line="300" w:lineRule="auto"/>
      <w:ind w:left="2940"/>
    </w:pPr>
    <w:rPr>
      <w:rFonts w:ascii="Arial" w:hAnsi="Arial"/>
    </w:rPr>
  </w:style>
  <w:style w:type="paragraph" w:styleId="afd">
    <w:name w:val="List Number"/>
    <w:basedOn w:val="afe"/>
    <w:autoRedefine/>
    <w:qFormat/>
    <w:rsid w:val="00615D4F"/>
    <w:pPr>
      <w:widowControl/>
      <w:spacing w:beforeLines="10" w:line="312" w:lineRule="auto"/>
      <w:ind w:left="0" w:firstLineChars="0" w:firstLine="0"/>
    </w:pPr>
    <w:rPr>
      <w:rFonts w:ascii="Arial" w:hAnsi="Arial"/>
      <w:kern w:val="0"/>
    </w:rPr>
  </w:style>
  <w:style w:type="paragraph" w:styleId="afe">
    <w:name w:val="List"/>
    <w:basedOn w:val="af5"/>
    <w:autoRedefine/>
    <w:qFormat/>
    <w:rsid w:val="00615D4F"/>
    <w:pPr>
      <w:spacing w:line="360" w:lineRule="auto"/>
      <w:ind w:left="200" w:hangingChars="200" w:hanging="200"/>
    </w:pPr>
  </w:style>
  <w:style w:type="paragraph" w:styleId="aff">
    <w:name w:val="caption"/>
    <w:basedOn w:val="af5"/>
    <w:next w:val="af5"/>
    <w:autoRedefine/>
    <w:qFormat/>
    <w:locked/>
    <w:rsid w:val="00615D4F"/>
    <w:pPr>
      <w:spacing w:before="152" w:after="160"/>
    </w:pPr>
    <w:rPr>
      <w:rFonts w:ascii="Arial" w:eastAsia="黑体" w:hAnsi="Arial"/>
      <w:sz w:val="20"/>
    </w:rPr>
  </w:style>
  <w:style w:type="paragraph" w:styleId="50">
    <w:name w:val="index 5"/>
    <w:basedOn w:val="af5"/>
    <w:next w:val="af5"/>
    <w:autoRedefine/>
    <w:qFormat/>
    <w:rsid w:val="00615D4F"/>
    <w:pPr>
      <w:spacing w:line="300" w:lineRule="auto"/>
      <w:ind w:left="1680"/>
    </w:pPr>
    <w:rPr>
      <w:rFonts w:ascii="Arial" w:hAnsi="Arial"/>
    </w:rPr>
  </w:style>
  <w:style w:type="paragraph" w:styleId="aff0">
    <w:name w:val="List Bullet"/>
    <w:basedOn w:val="af5"/>
    <w:autoRedefine/>
    <w:qFormat/>
    <w:rsid w:val="00615D4F"/>
    <w:pPr>
      <w:spacing w:line="300" w:lineRule="auto"/>
    </w:pPr>
    <w:rPr>
      <w:rFonts w:ascii="Arial" w:hAnsi="Arial"/>
    </w:rPr>
  </w:style>
  <w:style w:type="paragraph" w:styleId="aff1">
    <w:name w:val="Document Map"/>
    <w:basedOn w:val="af5"/>
    <w:link w:val="Char1"/>
    <w:autoRedefine/>
    <w:qFormat/>
    <w:rsid w:val="00615D4F"/>
    <w:pPr>
      <w:shd w:val="clear" w:color="auto" w:fill="000080"/>
    </w:pPr>
  </w:style>
  <w:style w:type="paragraph" w:styleId="aff2">
    <w:name w:val="annotation text"/>
    <w:basedOn w:val="af5"/>
    <w:link w:val="Char2"/>
    <w:autoRedefine/>
    <w:uiPriority w:val="99"/>
    <w:unhideWhenUsed/>
    <w:qFormat/>
    <w:rsid w:val="00615D4F"/>
    <w:pPr>
      <w:jc w:val="left"/>
    </w:pPr>
  </w:style>
  <w:style w:type="paragraph" w:styleId="60">
    <w:name w:val="index 6"/>
    <w:basedOn w:val="af5"/>
    <w:next w:val="af5"/>
    <w:autoRedefine/>
    <w:qFormat/>
    <w:rsid w:val="00615D4F"/>
    <w:pPr>
      <w:spacing w:line="300" w:lineRule="auto"/>
      <w:ind w:left="2100"/>
    </w:pPr>
    <w:rPr>
      <w:rFonts w:ascii="Arial" w:hAnsi="Arial"/>
    </w:rPr>
  </w:style>
  <w:style w:type="paragraph" w:styleId="31">
    <w:name w:val="Body Text 3"/>
    <w:basedOn w:val="af5"/>
    <w:link w:val="3Char1"/>
    <w:autoRedefine/>
    <w:qFormat/>
    <w:rsid w:val="00615D4F"/>
    <w:pPr>
      <w:spacing w:after="120"/>
    </w:pPr>
    <w:rPr>
      <w:rFonts w:ascii="Calibri" w:hAnsi="Calibri"/>
      <w:sz w:val="16"/>
      <w:szCs w:val="16"/>
    </w:rPr>
  </w:style>
  <w:style w:type="paragraph" w:styleId="32">
    <w:name w:val="List Bullet 3"/>
    <w:basedOn w:val="af5"/>
    <w:autoRedefine/>
    <w:qFormat/>
    <w:rsid w:val="00615D4F"/>
    <w:pPr>
      <w:tabs>
        <w:tab w:val="left" w:pos="1152"/>
      </w:tabs>
      <w:spacing w:line="300" w:lineRule="auto"/>
      <w:ind w:left="1152" w:hanging="360"/>
    </w:pPr>
    <w:rPr>
      <w:rFonts w:ascii="Arial" w:hAnsi="Arial"/>
    </w:rPr>
  </w:style>
  <w:style w:type="paragraph" w:styleId="aff3">
    <w:name w:val="Body Text"/>
    <w:basedOn w:val="af5"/>
    <w:link w:val="Char3"/>
    <w:autoRedefine/>
    <w:qFormat/>
    <w:rsid w:val="00615D4F"/>
    <w:rPr>
      <w:sz w:val="20"/>
    </w:rPr>
  </w:style>
  <w:style w:type="paragraph" w:styleId="aff4">
    <w:name w:val="Body Text Indent"/>
    <w:basedOn w:val="af5"/>
    <w:link w:val="Char4"/>
    <w:autoRedefine/>
    <w:qFormat/>
    <w:rsid w:val="00615D4F"/>
    <w:pPr>
      <w:ind w:firstLine="576"/>
    </w:pPr>
    <w:rPr>
      <w:rFonts w:ascii="Calibri" w:hAnsi="Calibri"/>
      <w:b/>
      <w:sz w:val="30"/>
    </w:rPr>
  </w:style>
  <w:style w:type="paragraph" w:styleId="33">
    <w:name w:val="List Number 3"/>
    <w:basedOn w:val="af5"/>
    <w:autoRedefine/>
    <w:qFormat/>
    <w:rsid w:val="00615D4F"/>
    <w:pPr>
      <w:tabs>
        <w:tab w:val="left" w:pos="1200"/>
      </w:tabs>
      <w:spacing w:beforeLines="25" w:line="300" w:lineRule="auto"/>
      <w:ind w:left="1200" w:hanging="360"/>
    </w:pPr>
    <w:rPr>
      <w:rFonts w:ascii="Arial" w:hAnsi="Arial"/>
    </w:rPr>
  </w:style>
  <w:style w:type="paragraph" w:styleId="22">
    <w:name w:val="List 2"/>
    <w:basedOn w:val="af5"/>
    <w:autoRedefine/>
    <w:qFormat/>
    <w:rsid w:val="00615D4F"/>
    <w:pPr>
      <w:spacing w:line="360" w:lineRule="auto"/>
      <w:ind w:leftChars="200" w:left="100" w:hangingChars="200" w:hanging="200"/>
    </w:pPr>
  </w:style>
  <w:style w:type="paragraph" w:styleId="aff5">
    <w:name w:val="List Continue"/>
    <w:basedOn w:val="af5"/>
    <w:autoRedefine/>
    <w:qFormat/>
    <w:rsid w:val="00615D4F"/>
    <w:pPr>
      <w:spacing w:after="120" w:line="300" w:lineRule="auto"/>
      <w:ind w:leftChars="200" w:left="420"/>
    </w:pPr>
  </w:style>
  <w:style w:type="paragraph" w:styleId="aff6">
    <w:name w:val="Block Text"/>
    <w:basedOn w:val="af5"/>
    <w:autoRedefine/>
    <w:qFormat/>
    <w:rsid w:val="00615D4F"/>
    <w:pPr>
      <w:topLinePunct/>
      <w:adjustRightInd w:val="0"/>
      <w:spacing w:after="120"/>
      <w:ind w:leftChars="700" w:left="1440" w:rightChars="700" w:right="700"/>
    </w:pPr>
  </w:style>
  <w:style w:type="paragraph" w:styleId="23">
    <w:name w:val="List Bullet 2"/>
    <w:basedOn w:val="af5"/>
    <w:autoRedefine/>
    <w:qFormat/>
    <w:rsid w:val="00615D4F"/>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15D4F"/>
    <w:pPr>
      <w:topLinePunct/>
      <w:adjustRightInd w:val="0"/>
    </w:pPr>
    <w:rPr>
      <w:i/>
    </w:rPr>
  </w:style>
  <w:style w:type="paragraph" w:styleId="41">
    <w:name w:val="index 4"/>
    <w:basedOn w:val="af5"/>
    <w:next w:val="af5"/>
    <w:autoRedefine/>
    <w:qFormat/>
    <w:rsid w:val="00615D4F"/>
    <w:pPr>
      <w:spacing w:line="300" w:lineRule="auto"/>
      <w:ind w:left="1260"/>
    </w:pPr>
    <w:rPr>
      <w:rFonts w:ascii="Arial" w:hAnsi="Arial"/>
    </w:rPr>
  </w:style>
  <w:style w:type="paragraph" w:styleId="51">
    <w:name w:val="toc 5"/>
    <w:basedOn w:val="af5"/>
    <w:next w:val="af5"/>
    <w:autoRedefine/>
    <w:qFormat/>
    <w:locked/>
    <w:rsid w:val="00615D4F"/>
    <w:pPr>
      <w:ind w:left="840"/>
      <w:jc w:val="left"/>
    </w:pPr>
    <w:rPr>
      <w:sz w:val="18"/>
      <w:szCs w:val="18"/>
    </w:rPr>
  </w:style>
  <w:style w:type="paragraph" w:styleId="34">
    <w:name w:val="toc 3"/>
    <w:basedOn w:val="af5"/>
    <w:next w:val="af5"/>
    <w:autoRedefine/>
    <w:uiPriority w:val="39"/>
    <w:qFormat/>
    <w:locked/>
    <w:rsid w:val="00615D4F"/>
    <w:pPr>
      <w:ind w:left="420"/>
      <w:jc w:val="left"/>
    </w:pPr>
    <w:rPr>
      <w:i/>
      <w:iCs/>
      <w:sz w:val="20"/>
    </w:rPr>
  </w:style>
  <w:style w:type="paragraph" w:styleId="aff7">
    <w:name w:val="Plain Text"/>
    <w:basedOn w:val="af5"/>
    <w:link w:val="Char10"/>
    <w:autoRedefine/>
    <w:qFormat/>
    <w:rsid w:val="00615D4F"/>
    <w:rPr>
      <w:rFonts w:ascii="宋体" w:hAnsi="Courier New"/>
    </w:rPr>
  </w:style>
  <w:style w:type="paragraph" w:styleId="81">
    <w:name w:val="toc 8"/>
    <w:basedOn w:val="af5"/>
    <w:next w:val="af5"/>
    <w:autoRedefine/>
    <w:qFormat/>
    <w:locked/>
    <w:rsid w:val="00615D4F"/>
    <w:pPr>
      <w:ind w:left="1470"/>
      <w:jc w:val="left"/>
    </w:pPr>
    <w:rPr>
      <w:sz w:val="18"/>
      <w:szCs w:val="18"/>
    </w:rPr>
  </w:style>
  <w:style w:type="paragraph" w:styleId="35">
    <w:name w:val="index 3"/>
    <w:basedOn w:val="af5"/>
    <w:next w:val="af5"/>
    <w:autoRedefine/>
    <w:qFormat/>
    <w:rsid w:val="00615D4F"/>
    <w:pPr>
      <w:spacing w:line="300" w:lineRule="auto"/>
      <w:ind w:left="840"/>
    </w:pPr>
    <w:rPr>
      <w:rFonts w:ascii="Arial" w:hAnsi="Arial"/>
    </w:rPr>
  </w:style>
  <w:style w:type="paragraph" w:styleId="aff8">
    <w:name w:val="Date"/>
    <w:basedOn w:val="af5"/>
    <w:next w:val="af5"/>
    <w:link w:val="Char5"/>
    <w:autoRedefine/>
    <w:qFormat/>
    <w:rsid w:val="00615D4F"/>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15D4F"/>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615D4F"/>
  </w:style>
  <w:style w:type="paragraph" w:customStyle="1" w:styleId="affa">
    <w:name w:val="基准页脚样式"/>
    <w:basedOn w:val="af5"/>
    <w:autoRedefine/>
    <w:qFormat/>
    <w:rsid w:val="00615D4F"/>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615D4F"/>
    <w:rPr>
      <w:sz w:val="18"/>
      <w:szCs w:val="18"/>
    </w:rPr>
  </w:style>
  <w:style w:type="paragraph" w:styleId="affc">
    <w:name w:val="footer"/>
    <w:basedOn w:val="af5"/>
    <w:link w:val="Char8"/>
    <w:autoRedefine/>
    <w:qFormat/>
    <w:rsid w:val="00615D4F"/>
    <w:pPr>
      <w:tabs>
        <w:tab w:val="center" w:pos="4153"/>
        <w:tab w:val="right" w:pos="8306"/>
      </w:tabs>
      <w:snapToGrid w:val="0"/>
      <w:jc w:val="left"/>
    </w:pPr>
    <w:rPr>
      <w:sz w:val="18"/>
      <w:szCs w:val="18"/>
    </w:rPr>
  </w:style>
  <w:style w:type="paragraph" w:styleId="affd">
    <w:name w:val="header"/>
    <w:basedOn w:val="af5"/>
    <w:link w:val="Char9"/>
    <w:autoRedefine/>
    <w:qFormat/>
    <w:rsid w:val="00615D4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615D4F"/>
    <w:pPr>
      <w:spacing w:before="120" w:after="120"/>
      <w:jc w:val="left"/>
    </w:pPr>
    <w:rPr>
      <w:b/>
      <w:bCs/>
      <w:caps/>
      <w:sz w:val="20"/>
    </w:rPr>
  </w:style>
  <w:style w:type="paragraph" w:styleId="42">
    <w:name w:val="List Continue 4"/>
    <w:basedOn w:val="af5"/>
    <w:autoRedefine/>
    <w:qFormat/>
    <w:rsid w:val="00615D4F"/>
    <w:pPr>
      <w:spacing w:after="120" w:line="300" w:lineRule="auto"/>
      <w:ind w:leftChars="800" w:left="1680"/>
    </w:pPr>
    <w:rPr>
      <w:rFonts w:ascii="Arial" w:hAnsi="Arial"/>
    </w:rPr>
  </w:style>
  <w:style w:type="paragraph" w:styleId="43">
    <w:name w:val="toc 4"/>
    <w:basedOn w:val="af5"/>
    <w:next w:val="af5"/>
    <w:autoRedefine/>
    <w:qFormat/>
    <w:locked/>
    <w:rsid w:val="00615D4F"/>
    <w:pPr>
      <w:ind w:left="630"/>
      <w:jc w:val="left"/>
    </w:pPr>
    <w:rPr>
      <w:sz w:val="18"/>
      <w:szCs w:val="18"/>
    </w:rPr>
  </w:style>
  <w:style w:type="paragraph" w:styleId="affe">
    <w:name w:val="index heading"/>
    <w:basedOn w:val="af5"/>
    <w:next w:val="11"/>
    <w:autoRedefine/>
    <w:qFormat/>
    <w:rsid w:val="00615D4F"/>
    <w:pPr>
      <w:spacing w:line="300" w:lineRule="auto"/>
      <w:jc w:val="center"/>
    </w:pPr>
    <w:rPr>
      <w:rFonts w:ascii="Arial" w:eastAsia="黑体" w:hAnsi="Arial"/>
      <w:b/>
      <w:sz w:val="32"/>
    </w:rPr>
  </w:style>
  <w:style w:type="paragraph" w:styleId="11">
    <w:name w:val="index 1"/>
    <w:basedOn w:val="af5"/>
    <w:next w:val="af5"/>
    <w:autoRedefine/>
    <w:unhideWhenUsed/>
    <w:qFormat/>
    <w:rsid w:val="00615D4F"/>
  </w:style>
  <w:style w:type="paragraph" w:styleId="afff">
    <w:name w:val="Subtitle"/>
    <w:basedOn w:val="afff0"/>
    <w:next w:val="af5"/>
    <w:link w:val="Chara"/>
    <w:autoRedefine/>
    <w:qFormat/>
    <w:locked/>
    <w:rsid w:val="00615D4F"/>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615D4F"/>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615D4F"/>
    <w:pPr>
      <w:topLinePunct/>
      <w:adjustRightInd w:val="0"/>
      <w:snapToGrid w:val="0"/>
      <w:jc w:val="left"/>
    </w:pPr>
    <w:rPr>
      <w:sz w:val="18"/>
    </w:rPr>
  </w:style>
  <w:style w:type="paragraph" w:styleId="61">
    <w:name w:val="toc 6"/>
    <w:basedOn w:val="af5"/>
    <w:next w:val="af5"/>
    <w:autoRedefine/>
    <w:qFormat/>
    <w:locked/>
    <w:rsid w:val="00615D4F"/>
    <w:pPr>
      <w:ind w:left="1050"/>
      <w:jc w:val="left"/>
    </w:pPr>
    <w:rPr>
      <w:sz w:val="18"/>
      <w:szCs w:val="18"/>
    </w:rPr>
  </w:style>
  <w:style w:type="paragraph" w:styleId="36">
    <w:name w:val="Body Text Indent 3"/>
    <w:basedOn w:val="af5"/>
    <w:link w:val="3Char0"/>
    <w:autoRedefine/>
    <w:qFormat/>
    <w:rsid w:val="00615D4F"/>
    <w:pPr>
      <w:tabs>
        <w:tab w:val="left" w:pos="600"/>
      </w:tabs>
      <w:spacing w:line="360" w:lineRule="auto"/>
      <w:ind w:firstLine="420"/>
    </w:pPr>
    <w:rPr>
      <w:sz w:val="24"/>
    </w:rPr>
  </w:style>
  <w:style w:type="paragraph" w:styleId="71">
    <w:name w:val="index 7"/>
    <w:basedOn w:val="af5"/>
    <w:next w:val="af5"/>
    <w:autoRedefine/>
    <w:qFormat/>
    <w:rsid w:val="00615D4F"/>
    <w:pPr>
      <w:spacing w:line="300" w:lineRule="auto"/>
      <w:ind w:left="2520"/>
    </w:pPr>
    <w:rPr>
      <w:rFonts w:ascii="Arial" w:hAnsi="Arial"/>
    </w:rPr>
  </w:style>
  <w:style w:type="paragraph" w:styleId="90">
    <w:name w:val="index 9"/>
    <w:basedOn w:val="af5"/>
    <w:next w:val="af5"/>
    <w:autoRedefine/>
    <w:qFormat/>
    <w:rsid w:val="00615D4F"/>
    <w:pPr>
      <w:spacing w:line="300" w:lineRule="auto"/>
      <w:ind w:left="3360"/>
    </w:pPr>
    <w:rPr>
      <w:rFonts w:ascii="Arial" w:hAnsi="Arial"/>
    </w:rPr>
  </w:style>
  <w:style w:type="paragraph" w:styleId="afff2">
    <w:name w:val="table of figures"/>
    <w:basedOn w:val="af5"/>
    <w:next w:val="af5"/>
    <w:autoRedefine/>
    <w:qFormat/>
    <w:rsid w:val="00615D4F"/>
    <w:pPr>
      <w:spacing w:line="300" w:lineRule="auto"/>
      <w:ind w:left="840" w:hanging="420"/>
    </w:pPr>
    <w:rPr>
      <w:rFonts w:ascii="Arial" w:hAnsi="Arial"/>
    </w:rPr>
  </w:style>
  <w:style w:type="paragraph" w:styleId="25">
    <w:name w:val="toc 2"/>
    <w:basedOn w:val="af5"/>
    <w:next w:val="af5"/>
    <w:autoRedefine/>
    <w:uiPriority w:val="39"/>
    <w:qFormat/>
    <w:locked/>
    <w:rsid w:val="00615D4F"/>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15D4F"/>
    <w:pPr>
      <w:ind w:left="1680"/>
      <w:jc w:val="left"/>
    </w:pPr>
    <w:rPr>
      <w:sz w:val="18"/>
      <w:szCs w:val="18"/>
    </w:rPr>
  </w:style>
  <w:style w:type="paragraph" w:styleId="26">
    <w:name w:val="Body Text 2"/>
    <w:basedOn w:val="af5"/>
    <w:link w:val="2Char1"/>
    <w:autoRedefine/>
    <w:unhideWhenUsed/>
    <w:qFormat/>
    <w:rsid w:val="00615D4F"/>
    <w:pPr>
      <w:spacing w:after="120" w:line="480" w:lineRule="auto"/>
    </w:pPr>
  </w:style>
  <w:style w:type="paragraph" w:styleId="27">
    <w:name w:val="List Continue 2"/>
    <w:basedOn w:val="af5"/>
    <w:autoRedefine/>
    <w:qFormat/>
    <w:rsid w:val="00615D4F"/>
    <w:pPr>
      <w:spacing w:beforeLines="10" w:line="312" w:lineRule="auto"/>
      <w:ind w:leftChars="380" w:left="380"/>
    </w:pPr>
    <w:rPr>
      <w:rFonts w:ascii="Arial" w:hAnsi="Arial"/>
    </w:rPr>
  </w:style>
  <w:style w:type="paragraph" w:styleId="HTML0">
    <w:name w:val="HTML Preformatted"/>
    <w:basedOn w:val="af5"/>
    <w:link w:val="HTMLChar0"/>
    <w:autoRedefine/>
    <w:qFormat/>
    <w:rsid w:val="00615D4F"/>
    <w:pPr>
      <w:topLinePunct/>
      <w:adjustRightInd w:val="0"/>
    </w:pPr>
    <w:rPr>
      <w:rFonts w:ascii="Courier New" w:hAnsi="Courier New"/>
      <w:sz w:val="20"/>
    </w:rPr>
  </w:style>
  <w:style w:type="paragraph" w:styleId="afff3">
    <w:name w:val="Normal (Web)"/>
    <w:basedOn w:val="af5"/>
    <w:autoRedefine/>
    <w:qFormat/>
    <w:rsid w:val="00615D4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15D4F"/>
    <w:pPr>
      <w:spacing w:beforeLines="10" w:afterLines="10" w:line="300" w:lineRule="auto"/>
      <w:ind w:leftChars="550" w:left="550"/>
    </w:pPr>
    <w:rPr>
      <w:rFonts w:ascii="Arial" w:hAnsi="Arial"/>
    </w:rPr>
  </w:style>
  <w:style w:type="paragraph" w:styleId="28">
    <w:name w:val="index 2"/>
    <w:basedOn w:val="af5"/>
    <w:next w:val="af5"/>
    <w:autoRedefine/>
    <w:qFormat/>
    <w:rsid w:val="00615D4F"/>
    <w:pPr>
      <w:spacing w:line="300" w:lineRule="auto"/>
      <w:ind w:left="420"/>
    </w:pPr>
    <w:rPr>
      <w:rFonts w:ascii="Arial" w:hAnsi="Arial"/>
    </w:rPr>
  </w:style>
  <w:style w:type="paragraph" w:styleId="afff4">
    <w:name w:val="annotation subject"/>
    <w:basedOn w:val="aff2"/>
    <w:next w:val="aff2"/>
    <w:link w:val="Chard"/>
    <w:autoRedefine/>
    <w:unhideWhenUsed/>
    <w:qFormat/>
    <w:rsid w:val="00615D4F"/>
    <w:rPr>
      <w:b/>
      <w:bCs/>
    </w:rPr>
  </w:style>
  <w:style w:type="paragraph" w:styleId="afff5">
    <w:name w:val="Body Text First Indent"/>
    <w:basedOn w:val="af5"/>
    <w:link w:val="Chare"/>
    <w:autoRedefine/>
    <w:qFormat/>
    <w:rsid w:val="00615D4F"/>
    <w:pPr>
      <w:spacing w:after="120"/>
      <w:ind w:firstLineChars="100" w:firstLine="420"/>
    </w:pPr>
  </w:style>
  <w:style w:type="paragraph" w:styleId="29">
    <w:name w:val="Body Text First Indent 2"/>
    <w:basedOn w:val="aff4"/>
    <w:link w:val="2Char2"/>
    <w:autoRedefine/>
    <w:qFormat/>
    <w:rsid w:val="00615D4F"/>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615D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15D4F"/>
    <w:rPr>
      <w:b/>
    </w:rPr>
  </w:style>
  <w:style w:type="character" w:styleId="afff8">
    <w:name w:val="endnote reference"/>
    <w:autoRedefine/>
    <w:qFormat/>
    <w:rsid w:val="00615D4F"/>
    <w:rPr>
      <w:b/>
      <w:vertAlign w:val="superscript"/>
    </w:rPr>
  </w:style>
  <w:style w:type="character" w:styleId="afff9">
    <w:name w:val="page number"/>
    <w:basedOn w:val="af7"/>
    <w:autoRedefine/>
    <w:qFormat/>
    <w:rsid w:val="00615D4F"/>
  </w:style>
  <w:style w:type="character" w:styleId="afffa">
    <w:name w:val="FollowedHyperlink"/>
    <w:basedOn w:val="af7"/>
    <w:autoRedefine/>
    <w:qFormat/>
    <w:rsid w:val="00615D4F"/>
    <w:rPr>
      <w:color w:val="800080"/>
      <w:u w:val="single"/>
    </w:rPr>
  </w:style>
  <w:style w:type="character" w:styleId="afffb">
    <w:name w:val="Emphasis"/>
    <w:basedOn w:val="af7"/>
    <w:autoRedefine/>
    <w:uiPriority w:val="20"/>
    <w:qFormat/>
    <w:locked/>
    <w:rsid w:val="00615D4F"/>
    <w:rPr>
      <w:i/>
      <w:iCs/>
    </w:rPr>
  </w:style>
  <w:style w:type="character" w:styleId="HTML1">
    <w:name w:val="HTML Definition"/>
    <w:autoRedefine/>
    <w:qFormat/>
    <w:rsid w:val="00615D4F"/>
    <w:rPr>
      <w:i/>
    </w:rPr>
  </w:style>
  <w:style w:type="character" w:styleId="HTML2">
    <w:name w:val="HTML Typewriter"/>
    <w:autoRedefine/>
    <w:qFormat/>
    <w:rsid w:val="00615D4F"/>
    <w:rPr>
      <w:rFonts w:ascii="Courier New" w:hAnsi="Courier New"/>
      <w:sz w:val="20"/>
    </w:rPr>
  </w:style>
  <w:style w:type="character" w:styleId="HTML3">
    <w:name w:val="HTML Acronym"/>
    <w:basedOn w:val="af7"/>
    <w:autoRedefine/>
    <w:qFormat/>
    <w:rsid w:val="00615D4F"/>
  </w:style>
  <w:style w:type="character" w:styleId="HTML4">
    <w:name w:val="HTML Variable"/>
    <w:autoRedefine/>
    <w:qFormat/>
    <w:rsid w:val="00615D4F"/>
    <w:rPr>
      <w:i/>
    </w:rPr>
  </w:style>
  <w:style w:type="character" w:styleId="afffc">
    <w:name w:val="Hyperlink"/>
    <w:basedOn w:val="af7"/>
    <w:autoRedefine/>
    <w:uiPriority w:val="99"/>
    <w:unhideWhenUsed/>
    <w:qFormat/>
    <w:rsid w:val="00615D4F"/>
    <w:rPr>
      <w:color w:val="0000FF"/>
      <w:u w:val="single"/>
    </w:rPr>
  </w:style>
  <w:style w:type="character" w:styleId="HTML5">
    <w:name w:val="HTML Code"/>
    <w:autoRedefine/>
    <w:qFormat/>
    <w:rsid w:val="00615D4F"/>
    <w:rPr>
      <w:rFonts w:ascii="Courier New" w:hAnsi="Courier New"/>
      <w:sz w:val="20"/>
    </w:rPr>
  </w:style>
  <w:style w:type="character" w:styleId="afffd">
    <w:name w:val="annotation reference"/>
    <w:basedOn w:val="af7"/>
    <w:autoRedefine/>
    <w:unhideWhenUsed/>
    <w:qFormat/>
    <w:rsid w:val="00615D4F"/>
    <w:rPr>
      <w:sz w:val="21"/>
      <w:szCs w:val="21"/>
    </w:rPr>
  </w:style>
  <w:style w:type="character" w:styleId="HTML6">
    <w:name w:val="HTML Cite"/>
    <w:autoRedefine/>
    <w:qFormat/>
    <w:rsid w:val="00615D4F"/>
    <w:rPr>
      <w:i/>
    </w:rPr>
  </w:style>
  <w:style w:type="character" w:styleId="afffe">
    <w:name w:val="footnote reference"/>
    <w:autoRedefine/>
    <w:qFormat/>
    <w:rsid w:val="00615D4F"/>
    <w:rPr>
      <w:vertAlign w:val="superscript"/>
    </w:rPr>
  </w:style>
  <w:style w:type="character" w:styleId="HTML7">
    <w:name w:val="HTML Keyboard"/>
    <w:autoRedefine/>
    <w:qFormat/>
    <w:rsid w:val="00615D4F"/>
    <w:rPr>
      <w:rFonts w:ascii="Courier New" w:hAnsi="Courier New"/>
      <w:sz w:val="20"/>
    </w:rPr>
  </w:style>
  <w:style w:type="character" w:styleId="HTML8">
    <w:name w:val="HTML Sample"/>
    <w:autoRedefine/>
    <w:qFormat/>
    <w:rsid w:val="00615D4F"/>
    <w:rPr>
      <w:rFonts w:ascii="Courier New" w:hAnsi="Courier New"/>
    </w:rPr>
  </w:style>
  <w:style w:type="paragraph" w:customStyle="1" w:styleId="12">
    <w:name w:val="列出段落1"/>
    <w:basedOn w:val="af5"/>
    <w:next w:val="af5"/>
    <w:autoRedefine/>
    <w:qFormat/>
    <w:rsid w:val="00615D4F"/>
    <w:pPr>
      <w:ind w:firstLineChars="200" w:firstLine="420"/>
    </w:pPr>
    <w:rPr>
      <w:rFonts w:ascii="Calibri" w:eastAsia="微软雅黑" w:hAnsi="Calibri"/>
    </w:rPr>
  </w:style>
  <w:style w:type="character" w:customStyle="1" w:styleId="1Char">
    <w:name w:val="标题 1 Char"/>
    <w:basedOn w:val="af7"/>
    <w:link w:val="1"/>
    <w:autoRedefine/>
    <w:qFormat/>
    <w:rsid w:val="00615D4F"/>
    <w:rPr>
      <w:rFonts w:ascii="Times New Roman" w:hAnsi="Times New Roman"/>
      <w:color w:val="000000"/>
      <w:kern w:val="2"/>
      <w:sz w:val="24"/>
    </w:rPr>
  </w:style>
  <w:style w:type="character" w:customStyle="1" w:styleId="2Char">
    <w:name w:val="标题 2 Char"/>
    <w:basedOn w:val="af7"/>
    <w:link w:val="2"/>
    <w:autoRedefine/>
    <w:qFormat/>
    <w:rsid w:val="00615D4F"/>
    <w:rPr>
      <w:rFonts w:ascii="Arial" w:eastAsia="黑体" w:hAnsi="Arial"/>
      <w:sz w:val="32"/>
    </w:rPr>
  </w:style>
  <w:style w:type="character" w:customStyle="1" w:styleId="3Char">
    <w:name w:val="标题 3 Char"/>
    <w:basedOn w:val="af7"/>
    <w:link w:val="3"/>
    <w:autoRedefine/>
    <w:qFormat/>
    <w:rsid w:val="00615D4F"/>
    <w:rPr>
      <w:rFonts w:ascii="宋体" w:hAnsi="宋体" w:cs="宋体"/>
      <w:b/>
      <w:bCs/>
      <w:sz w:val="27"/>
      <w:szCs w:val="27"/>
    </w:rPr>
  </w:style>
  <w:style w:type="character" w:customStyle="1" w:styleId="4Char">
    <w:name w:val="标题 4 Char"/>
    <w:basedOn w:val="af7"/>
    <w:link w:val="4"/>
    <w:autoRedefine/>
    <w:qFormat/>
    <w:rsid w:val="00615D4F"/>
    <w:rPr>
      <w:rFonts w:ascii="Times New Roman" w:hAnsi="Times New Roman"/>
      <w:kern w:val="2"/>
      <w:sz w:val="18"/>
      <w:szCs w:val="18"/>
    </w:rPr>
  </w:style>
  <w:style w:type="character" w:customStyle="1" w:styleId="5Char">
    <w:name w:val="标题 5 Char"/>
    <w:basedOn w:val="af7"/>
    <w:link w:val="5"/>
    <w:autoRedefine/>
    <w:qFormat/>
    <w:rsid w:val="00615D4F"/>
    <w:rPr>
      <w:rFonts w:ascii="Times New Roman" w:hAnsi="Times New Roman"/>
      <w:b/>
      <w:kern w:val="2"/>
      <w:sz w:val="28"/>
    </w:rPr>
  </w:style>
  <w:style w:type="character" w:customStyle="1" w:styleId="6Char">
    <w:name w:val="标题 6 Char"/>
    <w:basedOn w:val="af7"/>
    <w:link w:val="6"/>
    <w:autoRedefine/>
    <w:qFormat/>
    <w:rsid w:val="00615D4F"/>
    <w:rPr>
      <w:rFonts w:ascii="Arial" w:eastAsia="黑体" w:hAnsi="Arial"/>
      <w:b/>
      <w:kern w:val="2"/>
      <w:sz w:val="24"/>
    </w:rPr>
  </w:style>
  <w:style w:type="character" w:customStyle="1" w:styleId="7Char">
    <w:name w:val="标题 7 Char"/>
    <w:basedOn w:val="af7"/>
    <w:link w:val="7"/>
    <w:autoRedefine/>
    <w:qFormat/>
    <w:rsid w:val="00615D4F"/>
    <w:rPr>
      <w:rFonts w:ascii="Times New Roman" w:hAnsi="Times New Roman"/>
      <w:b/>
      <w:kern w:val="2"/>
      <w:sz w:val="24"/>
    </w:rPr>
  </w:style>
  <w:style w:type="character" w:customStyle="1" w:styleId="8Char">
    <w:name w:val="标题 8 Char"/>
    <w:basedOn w:val="af7"/>
    <w:link w:val="8"/>
    <w:autoRedefine/>
    <w:qFormat/>
    <w:rsid w:val="00615D4F"/>
    <w:rPr>
      <w:rFonts w:ascii="宋体" w:hAnsi="Times New Roman"/>
      <w:b/>
      <w:sz w:val="21"/>
    </w:rPr>
  </w:style>
  <w:style w:type="character" w:customStyle="1" w:styleId="9Char">
    <w:name w:val="标题 9 Char"/>
    <w:basedOn w:val="af7"/>
    <w:link w:val="9"/>
    <w:autoRedefine/>
    <w:qFormat/>
    <w:rsid w:val="00615D4F"/>
    <w:rPr>
      <w:rFonts w:ascii="Arial" w:eastAsia="黑体" w:hAnsi="Arial"/>
      <w:kern w:val="2"/>
      <w:sz w:val="21"/>
    </w:rPr>
  </w:style>
  <w:style w:type="character" w:customStyle="1" w:styleId="Char2">
    <w:name w:val="批注文字 Char"/>
    <w:basedOn w:val="af7"/>
    <w:link w:val="aff2"/>
    <w:autoRedefine/>
    <w:uiPriority w:val="99"/>
    <w:qFormat/>
    <w:rsid w:val="00615D4F"/>
    <w:rPr>
      <w:kern w:val="2"/>
      <w:sz w:val="21"/>
    </w:rPr>
  </w:style>
  <w:style w:type="character" w:customStyle="1" w:styleId="Chard">
    <w:name w:val="批注主题 Char"/>
    <w:basedOn w:val="Char2"/>
    <w:link w:val="afff4"/>
    <w:autoRedefine/>
    <w:qFormat/>
    <w:rsid w:val="00615D4F"/>
    <w:rPr>
      <w:b/>
      <w:bCs/>
    </w:rPr>
  </w:style>
  <w:style w:type="character" w:customStyle="1" w:styleId="Char3">
    <w:name w:val="正文文本 Char"/>
    <w:basedOn w:val="af7"/>
    <w:link w:val="aff3"/>
    <w:autoRedefine/>
    <w:qFormat/>
    <w:rsid w:val="00615D4F"/>
    <w:rPr>
      <w:rFonts w:ascii="Times New Roman" w:hAnsi="Times New Roman"/>
      <w:kern w:val="2"/>
    </w:rPr>
  </w:style>
  <w:style w:type="character" w:customStyle="1" w:styleId="Char4">
    <w:name w:val="正文文本缩进 Char"/>
    <w:basedOn w:val="af7"/>
    <w:link w:val="aff4"/>
    <w:autoRedefine/>
    <w:qFormat/>
    <w:rsid w:val="00615D4F"/>
    <w:rPr>
      <w:b/>
      <w:kern w:val="2"/>
      <w:sz w:val="30"/>
    </w:rPr>
  </w:style>
  <w:style w:type="character" w:customStyle="1" w:styleId="Char7">
    <w:name w:val="批注框文本 Char"/>
    <w:basedOn w:val="af7"/>
    <w:link w:val="affb"/>
    <w:autoRedefine/>
    <w:qFormat/>
    <w:rsid w:val="00615D4F"/>
    <w:rPr>
      <w:kern w:val="2"/>
      <w:sz w:val="18"/>
      <w:szCs w:val="18"/>
    </w:rPr>
  </w:style>
  <w:style w:type="character" w:customStyle="1" w:styleId="Char8">
    <w:name w:val="页脚 Char"/>
    <w:basedOn w:val="af7"/>
    <w:link w:val="affc"/>
    <w:autoRedefine/>
    <w:qFormat/>
    <w:locked/>
    <w:rsid w:val="00615D4F"/>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615D4F"/>
    <w:rPr>
      <w:rFonts w:ascii="Times New Roman" w:eastAsia="宋体" w:hAnsi="Times New Roman" w:cs="Times New Roman"/>
      <w:sz w:val="18"/>
      <w:szCs w:val="18"/>
    </w:rPr>
  </w:style>
  <w:style w:type="character" w:customStyle="1" w:styleId="2Char1">
    <w:name w:val="正文文本 2 Char"/>
    <w:basedOn w:val="af7"/>
    <w:link w:val="26"/>
    <w:autoRedefine/>
    <w:qFormat/>
    <w:rsid w:val="00615D4F"/>
    <w:rPr>
      <w:kern w:val="2"/>
      <w:sz w:val="21"/>
    </w:rPr>
  </w:style>
  <w:style w:type="paragraph" w:customStyle="1" w:styleId="affff">
    <w:name w:val="普通文字"/>
    <w:basedOn w:val="af5"/>
    <w:next w:val="af5"/>
    <w:autoRedefine/>
    <w:qFormat/>
    <w:rsid w:val="00615D4F"/>
    <w:rPr>
      <w:rFonts w:ascii="宋体"/>
      <w:kern w:val="0"/>
      <w:sz w:val="24"/>
      <w:u w:color="000000"/>
    </w:rPr>
  </w:style>
  <w:style w:type="character" w:customStyle="1" w:styleId="13">
    <w:name w:val="明显参考1"/>
    <w:basedOn w:val="af7"/>
    <w:autoRedefine/>
    <w:uiPriority w:val="99"/>
    <w:qFormat/>
    <w:rsid w:val="00615D4F"/>
    <w:rPr>
      <w:rFonts w:cs="Times New Roman"/>
      <w:b/>
      <w:bCs/>
      <w:smallCaps/>
      <w:color w:val="C0504D"/>
      <w:spacing w:val="5"/>
      <w:u w:val="single"/>
    </w:rPr>
  </w:style>
  <w:style w:type="paragraph" w:customStyle="1" w:styleId="110">
    <w:name w:val="正文_1_1"/>
    <w:autoRedefine/>
    <w:qFormat/>
    <w:rsid w:val="00615D4F"/>
    <w:pPr>
      <w:widowControl w:val="0"/>
      <w:jc w:val="both"/>
    </w:pPr>
    <w:rPr>
      <w:kern w:val="2"/>
      <w:sz w:val="21"/>
      <w:szCs w:val="22"/>
    </w:rPr>
  </w:style>
  <w:style w:type="paragraph" w:styleId="affff0">
    <w:name w:val="List Paragraph"/>
    <w:basedOn w:val="af5"/>
    <w:autoRedefine/>
    <w:qFormat/>
    <w:rsid w:val="00615D4F"/>
    <w:pPr>
      <w:ind w:firstLineChars="200" w:firstLine="420"/>
    </w:pPr>
  </w:style>
  <w:style w:type="paragraph" w:customStyle="1" w:styleId="14">
    <w:name w:val="正文_1"/>
    <w:autoRedefine/>
    <w:qFormat/>
    <w:rsid w:val="00615D4F"/>
    <w:pPr>
      <w:widowControl w:val="0"/>
      <w:jc w:val="both"/>
    </w:pPr>
    <w:rPr>
      <w:kern w:val="2"/>
      <w:sz w:val="21"/>
      <w:szCs w:val="22"/>
    </w:rPr>
  </w:style>
  <w:style w:type="paragraph" w:customStyle="1" w:styleId="100">
    <w:name w:val="正文_1_0"/>
    <w:autoRedefine/>
    <w:qFormat/>
    <w:rsid w:val="00615D4F"/>
    <w:pPr>
      <w:widowControl w:val="0"/>
      <w:jc w:val="both"/>
    </w:pPr>
    <w:rPr>
      <w:kern w:val="2"/>
      <w:sz w:val="21"/>
      <w:szCs w:val="22"/>
    </w:rPr>
  </w:style>
  <w:style w:type="paragraph" w:customStyle="1" w:styleId="Normal00">
    <w:name w:val="Normal_0_0"/>
    <w:autoRedefine/>
    <w:qFormat/>
    <w:rsid w:val="00615D4F"/>
    <w:rPr>
      <w:rFonts w:ascii="黑体" w:eastAsia="黑体" w:hAnsi="黑体"/>
      <w:b/>
      <w:sz w:val="32"/>
      <w:szCs w:val="24"/>
    </w:rPr>
  </w:style>
  <w:style w:type="character" w:customStyle="1" w:styleId="1CharChar">
    <w:name w:val="样式 标题 1 + 加粗 Char Char"/>
    <w:basedOn w:val="1CharChar0"/>
    <w:autoRedefine/>
    <w:qFormat/>
    <w:rsid w:val="00615D4F"/>
    <w:rPr>
      <w:b/>
      <w:bCs/>
    </w:rPr>
  </w:style>
  <w:style w:type="character" w:customStyle="1" w:styleId="1CharChar0">
    <w:name w:val="标题 1 Char Char"/>
    <w:basedOn w:val="af7"/>
    <w:autoRedefine/>
    <w:qFormat/>
    <w:rsid w:val="00615D4F"/>
    <w:rPr>
      <w:rFonts w:eastAsia="黑体"/>
      <w:kern w:val="44"/>
      <w:sz w:val="28"/>
      <w:szCs w:val="28"/>
      <w:lang w:val="en-US" w:eastAsia="zh-CN" w:bidi="ar-SA"/>
    </w:rPr>
  </w:style>
  <w:style w:type="character" w:customStyle="1" w:styleId="CharChar">
    <w:name w:val="表头 Char Char"/>
    <w:basedOn w:val="af7"/>
    <w:autoRedefine/>
    <w:qFormat/>
    <w:rsid w:val="00615D4F"/>
    <w:rPr>
      <w:rFonts w:eastAsia="黑体"/>
      <w:kern w:val="2"/>
      <w:sz w:val="21"/>
      <w:szCs w:val="21"/>
      <w:lang w:val="en-US" w:eastAsia="zh-CN" w:bidi="ar-SA"/>
    </w:rPr>
  </w:style>
  <w:style w:type="character" w:customStyle="1" w:styleId="2CharChar">
    <w:name w:val="样式 标题 2 + 五号 Char Char"/>
    <w:basedOn w:val="af7"/>
    <w:autoRedefine/>
    <w:qFormat/>
    <w:rsid w:val="00615D4F"/>
    <w:rPr>
      <w:rFonts w:eastAsia="黑体"/>
      <w:bCs/>
      <w:kern w:val="2"/>
      <w:sz w:val="21"/>
      <w:szCs w:val="21"/>
      <w:lang w:val="en-US" w:eastAsia="zh-CN" w:bidi="ar-SA"/>
    </w:rPr>
  </w:style>
  <w:style w:type="character" w:customStyle="1" w:styleId="3Char0">
    <w:name w:val="正文文本缩进 3 Char"/>
    <w:basedOn w:val="af7"/>
    <w:link w:val="36"/>
    <w:autoRedefine/>
    <w:qFormat/>
    <w:rsid w:val="00615D4F"/>
    <w:rPr>
      <w:rFonts w:ascii="Times New Roman" w:hAnsi="Times New Roman"/>
      <w:kern w:val="2"/>
      <w:sz w:val="24"/>
    </w:rPr>
  </w:style>
  <w:style w:type="character" w:customStyle="1" w:styleId="Char1">
    <w:name w:val="文档结构图 Char"/>
    <w:basedOn w:val="af7"/>
    <w:link w:val="aff1"/>
    <w:autoRedefine/>
    <w:qFormat/>
    <w:rsid w:val="00615D4F"/>
    <w:rPr>
      <w:rFonts w:ascii="Times New Roman" w:hAnsi="Times New Roman"/>
      <w:kern w:val="2"/>
      <w:sz w:val="21"/>
      <w:shd w:val="clear" w:color="auto" w:fill="000080"/>
    </w:rPr>
  </w:style>
  <w:style w:type="character" w:customStyle="1" w:styleId="Char5">
    <w:name w:val="日期 Char"/>
    <w:basedOn w:val="af7"/>
    <w:link w:val="aff8"/>
    <w:autoRedefine/>
    <w:qFormat/>
    <w:rsid w:val="00615D4F"/>
    <w:rPr>
      <w:rFonts w:ascii="Arial" w:hAnsi="Arial"/>
      <w:kern w:val="2"/>
      <w:sz w:val="21"/>
    </w:rPr>
  </w:style>
  <w:style w:type="paragraph" w:customStyle="1" w:styleId="p0">
    <w:name w:val="p0"/>
    <w:basedOn w:val="af5"/>
    <w:autoRedefine/>
    <w:qFormat/>
    <w:rsid w:val="00615D4F"/>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615D4F"/>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615D4F"/>
  </w:style>
  <w:style w:type="paragraph" w:customStyle="1" w:styleId="20505">
    <w:name w:val="样式 标题 2 + 段前: 0.5 行 段后: 0.5 行"/>
    <w:basedOn w:val="2"/>
    <w:autoRedefine/>
    <w:qFormat/>
    <w:rsid w:val="00615D4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615D4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615D4F"/>
    <w:rPr>
      <w:b/>
      <w:bCs/>
    </w:rPr>
  </w:style>
  <w:style w:type="paragraph" w:customStyle="1" w:styleId="affff2">
    <w:name w:val="表头"/>
    <w:basedOn w:val="af5"/>
    <w:link w:val="Charf"/>
    <w:autoRedefine/>
    <w:qFormat/>
    <w:rsid w:val="00615D4F"/>
    <w:pPr>
      <w:topLinePunct/>
      <w:spacing w:before="160" w:after="60"/>
      <w:jc w:val="center"/>
    </w:pPr>
    <w:rPr>
      <w:rFonts w:eastAsia="黑体"/>
      <w:szCs w:val="21"/>
    </w:rPr>
  </w:style>
  <w:style w:type="character" w:customStyle="1" w:styleId="Charf">
    <w:name w:val="表头 Char"/>
    <w:basedOn w:val="af7"/>
    <w:link w:val="affff2"/>
    <w:autoRedefine/>
    <w:qFormat/>
    <w:rsid w:val="00615D4F"/>
    <w:rPr>
      <w:rFonts w:ascii="Times New Roman" w:eastAsia="黑体" w:hAnsi="Times New Roman"/>
      <w:kern w:val="2"/>
      <w:sz w:val="21"/>
      <w:szCs w:val="21"/>
    </w:rPr>
  </w:style>
  <w:style w:type="character" w:customStyle="1" w:styleId="2Char0">
    <w:name w:val="正文文本缩进 2 Char"/>
    <w:basedOn w:val="af7"/>
    <w:link w:val="24"/>
    <w:autoRedefine/>
    <w:qFormat/>
    <w:rsid w:val="00615D4F"/>
    <w:rPr>
      <w:rFonts w:ascii="Times New Roman" w:hAnsi="Times New Roman"/>
      <w:kern w:val="2"/>
      <w:sz w:val="21"/>
    </w:rPr>
  </w:style>
  <w:style w:type="paragraph" w:customStyle="1" w:styleId="ParaCharCharCharCharChar">
    <w:name w:val="默认段落字体 Para Char Char Char Char Char"/>
    <w:basedOn w:val="af5"/>
    <w:autoRedefine/>
    <w:qFormat/>
    <w:rsid w:val="00615D4F"/>
    <w:rPr>
      <w:rFonts w:ascii="宋体" w:hAnsi="宋体"/>
      <w:b/>
      <w:color w:val="000000"/>
      <w:sz w:val="24"/>
      <w:szCs w:val="24"/>
    </w:rPr>
  </w:style>
  <w:style w:type="paragraph" w:customStyle="1" w:styleId="15">
    <w:name w:val="样式 标题 1 + 加粗"/>
    <w:basedOn w:val="1"/>
    <w:autoRedefine/>
    <w:qFormat/>
    <w:rsid w:val="00615D4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615D4F"/>
    <w:pPr>
      <w:topLinePunct/>
      <w:spacing w:before="160" w:after="60"/>
      <w:jc w:val="center"/>
    </w:pPr>
    <w:rPr>
      <w:rFonts w:eastAsia="黑体"/>
      <w:szCs w:val="21"/>
    </w:rPr>
  </w:style>
  <w:style w:type="paragraph" w:customStyle="1" w:styleId="CharChar1">
    <w:name w:val="Char Char"/>
    <w:basedOn w:val="af5"/>
    <w:autoRedefine/>
    <w:qFormat/>
    <w:rsid w:val="00615D4F"/>
    <w:rPr>
      <w:szCs w:val="21"/>
    </w:rPr>
  </w:style>
  <w:style w:type="paragraph" w:customStyle="1" w:styleId="affff3">
    <w:name w:val="列项——"/>
    <w:autoRedefine/>
    <w:qFormat/>
    <w:rsid w:val="00615D4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615D4F"/>
    <w:rPr>
      <w:szCs w:val="24"/>
    </w:rPr>
  </w:style>
  <w:style w:type="paragraph" w:customStyle="1" w:styleId="ParaCharCharCharCharCharCharChar">
    <w:name w:val="默认段落字体 Para Char Char Char Char Char Char Char"/>
    <w:basedOn w:val="af5"/>
    <w:autoRedefine/>
    <w:qFormat/>
    <w:rsid w:val="00615D4F"/>
    <w:pPr>
      <w:adjustRightInd w:val="0"/>
      <w:spacing w:line="360" w:lineRule="auto"/>
    </w:pPr>
    <w:rPr>
      <w:rFonts w:ascii="Tahoma" w:hAnsi="Tahoma"/>
      <w:kern w:val="0"/>
      <w:sz w:val="24"/>
    </w:rPr>
  </w:style>
  <w:style w:type="paragraph" w:customStyle="1" w:styleId="affff4">
    <w:name w:val="附录"/>
    <w:basedOn w:val="1"/>
    <w:autoRedefine/>
    <w:qFormat/>
    <w:rsid w:val="00615D4F"/>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615D4F"/>
    <w:rPr>
      <w:szCs w:val="24"/>
    </w:rPr>
  </w:style>
  <w:style w:type="paragraph" w:customStyle="1" w:styleId="2a">
    <w:name w:val="样式 标题 2 + 五号"/>
    <w:basedOn w:val="2"/>
    <w:autoRedefine/>
    <w:qFormat/>
    <w:rsid w:val="00615D4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615D4F"/>
    <w:rPr>
      <w:sz w:val="18"/>
      <w:szCs w:val="18"/>
    </w:rPr>
  </w:style>
  <w:style w:type="paragraph" w:customStyle="1" w:styleId="30015">
    <w:name w:val="标题 3 + 小四 段前: 0 磅 段后: 0 磅 行距: 1.5 倍行距"/>
    <w:basedOn w:val="3"/>
    <w:next w:val="3"/>
    <w:autoRedefine/>
    <w:qFormat/>
    <w:rsid w:val="00615D4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615D4F"/>
    <w:pPr>
      <w:topLinePunct/>
      <w:ind w:firstLineChars="200" w:firstLine="420"/>
    </w:pPr>
    <w:rPr>
      <w:rFonts w:ascii="宋体" w:hAnsi="宋体"/>
      <w:bCs/>
      <w:szCs w:val="21"/>
    </w:rPr>
  </w:style>
  <w:style w:type="paragraph" w:customStyle="1" w:styleId="affff6">
    <w:name w:val="段"/>
    <w:link w:val="CharChar3"/>
    <w:autoRedefine/>
    <w:qFormat/>
    <w:rsid w:val="00615D4F"/>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autoRedefine/>
    <w:qFormat/>
    <w:rsid w:val="00615D4F"/>
    <w:rPr>
      <w:rFonts w:ascii="宋体" w:hAnsi="Times New Roman"/>
      <w:sz w:val="21"/>
      <w:lang w:val="en-US" w:eastAsia="zh-CN" w:bidi="ar-SA"/>
    </w:rPr>
  </w:style>
  <w:style w:type="paragraph" w:customStyle="1" w:styleId="16">
    <w:name w:val="样式1"/>
    <w:basedOn w:val="af5"/>
    <w:link w:val="1Char0"/>
    <w:autoRedefine/>
    <w:qFormat/>
    <w:rsid w:val="00615D4F"/>
    <w:rPr>
      <w:sz w:val="28"/>
      <w:szCs w:val="24"/>
    </w:rPr>
  </w:style>
  <w:style w:type="character" w:customStyle="1" w:styleId="1Char0">
    <w:name w:val="样式1 Char"/>
    <w:basedOn w:val="af7"/>
    <w:link w:val="16"/>
    <w:autoRedefine/>
    <w:qFormat/>
    <w:locked/>
    <w:rsid w:val="00615D4F"/>
    <w:rPr>
      <w:rFonts w:ascii="Times New Roman" w:hAnsi="Times New Roman"/>
      <w:kern w:val="2"/>
      <w:sz w:val="28"/>
      <w:szCs w:val="24"/>
    </w:rPr>
  </w:style>
  <w:style w:type="paragraph" w:customStyle="1" w:styleId="44">
    <w:name w:val="样式4"/>
    <w:basedOn w:val="38"/>
    <w:autoRedefine/>
    <w:qFormat/>
    <w:rsid w:val="00615D4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615D4F"/>
  </w:style>
  <w:style w:type="paragraph" w:customStyle="1" w:styleId="2b">
    <w:name w:val="样式2"/>
    <w:basedOn w:val="16"/>
    <w:link w:val="2CharChar0"/>
    <w:autoRedefine/>
    <w:qFormat/>
    <w:rsid w:val="00615D4F"/>
  </w:style>
  <w:style w:type="character" w:customStyle="1" w:styleId="2CharChar0">
    <w:name w:val="样式2 Char Char"/>
    <w:link w:val="2b"/>
    <w:autoRedefine/>
    <w:qFormat/>
    <w:rsid w:val="00615D4F"/>
    <w:rPr>
      <w:rFonts w:ascii="Times New Roman" w:hAnsi="Times New Roman"/>
      <w:kern w:val="2"/>
      <w:sz w:val="28"/>
      <w:szCs w:val="24"/>
    </w:rPr>
  </w:style>
  <w:style w:type="paragraph" w:customStyle="1" w:styleId="17">
    <w:name w:val="正文1"/>
    <w:basedOn w:val="16"/>
    <w:link w:val="1Char1"/>
    <w:autoRedefine/>
    <w:qFormat/>
    <w:rsid w:val="00615D4F"/>
  </w:style>
  <w:style w:type="character" w:customStyle="1" w:styleId="1Char1">
    <w:name w:val="正文1 Char"/>
    <w:link w:val="17"/>
    <w:autoRedefine/>
    <w:qFormat/>
    <w:rsid w:val="00615D4F"/>
    <w:rPr>
      <w:rFonts w:ascii="Times New Roman" w:hAnsi="Times New Roman"/>
      <w:kern w:val="2"/>
      <w:sz w:val="28"/>
      <w:szCs w:val="24"/>
    </w:rPr>
  </w:style>
  <w:style w:type="character" w:customStyle="1" w:styleId="Charf1">
    <w:name w:val="纯文本 Char"/>
    <w:basedOn w:val="af7"/>
    <w:link w:val="aff7"/>
    <w:autoRedefine/>
    <w:qFormat/>
    <w:rsid w:val="00615D4F"/>
    <w:rPr>
      <w:rFonts w:ascii="宋体" w:hAnsi="Courier New"/>
      <w:kern w:val="2"/>
      <w:sz w:val="21"/>
    </w:rPr>
  </w:style>
  <w:style w:type="character" w:customStyle="1" w:styleId="Char10">
    <w:name w:val="纯文本 Char1"/>
    <w:basedOn w:val="af7"/>
    <w:link w:val="aff7"/>
    <w:autoRedefine/>
    <w:uiPriority w:val="99"/>
    <w:semiHidden/>
    <w:qFormat/>
    <w:rsid w:val="00615D4F"/>
    <w:rPr>
      <w:rFonts w:ascii="宋体" w:hAnsi="Courier New" w:cs="Courier New"/>
      <w:kern w:val="2"/>
      <w:sz w:val="21"/>
      <w:szCs w:val="21"/>
    </w:rPr>
  </w:style>
  <w:style w:type="character" w:customStyle="1" w:styleId="3Char2">
    <w:name w:val="正文文本 3 Char"/>
    <w:basedOn w:val="af7"/>
    <w:link w:val="31"/>
    <w:autoRedefine/>
    <w:qFormat/>
    <w:rsid w:val="00615D4F"/>
    <w:rPr>
      <w:kern w:val="2"/>
      <w:sz w:val="16"/>
      <w:szCs w:val="16"/>
    </w:rPr>
  </w:style>
  <w:style w:type="character" w:customStyle="1" w:styleId="3Char1">
    <w:name w:val="正文文本 3 Char1"/>
    <w:basedOn w:val="af7"/>
    <w:link w:val="31"/>
    <w:autoRedefine/>
    <w:uiPriority w:val="99"/>
    <w:semiHidden/>
    <w:qFormat/>
    <w:rsid w:val="00615D4F"/>
    <w:rPr>
      <w:rFonts w:ascii="Times New Roman" w:hAnsi="Times New Roman"/>
      <w:kern w:val="2"/>
      <w:sz w:val="16"/>
      <w:szCs w:val="16"/>
    </w:rPr>
  </w:style>
  <w:style w:type="character" w:customStyle="1" w:styleId="1Char2">
    <w:name w:val="样式 标题 1 + 加粗 Char"/>
    <w:basedOn w:val="1Char"/>
    <w:autoRedefine/>
    <w:qFormat/>
    <w:rsid w:val="00615D4F"/>
    <w:rPr>
      <w:rFonts w:eastAsia="黑体"/>
      <w:b/>
      <w:bCs/>
      <w:sz w:val="28"/>
      <w:szCs w:val="28"/>
      <w:lang w:val="en-US" w:eastAsia="zh-CN" w:bidi="ar-SA"/>
    </w:rPr>
  </w:style>
  <w:style w:type="paragraph" w:customStyle="1" w:styleId="affff7">
    <w:name w:val="一级条标题"/>
    <w:basedOn w:val="af5"/>
    <w:next w:val="af5"/>
    <w:autoRedefine/>
    <w:qFormat/>
    <w:rsid w:val="00615D4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615D4F"/>
    <w:pPr>
      <w:numPr>
        <w:ilvl w:val="3"/>
        <w:numId w:val="1"/>
      </w:numPr>
      <w:outlineLvl w:val="3"/>
    </w:pPr>
  </w:style>
  <w:style w:type="paragraph" w:customStyle="1" w:styleId="affff8">
    <w:name w:val="正文表标题"/>
    <w:next w:val="af5"/>
    <w:autoRedefine/>
    <w:qFormat/>
    <w:rsid w:val="00615D4F"/>
    <w:pPr>
      <w:jc w:val="center"/>
    </w:pPr>
    <w:rPr>
      <w:rFonts w:ascii="黑体" w:eastAsia="黑体" w:hAnsi="Times New Roman"/>
      <w:sz w:val="21"/>
    </w:rPr>
  </w:style>
  <w:style w:type="paragraph" w:customStyle="1" w:styleId="affff9">
    <w:name w:val="注："/>
    <w:next w:val="af5"/>
    <w:autoRedefine/>
    <w:qFormat/>
    <w:rsid w:val="00615D4F"/>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615D4F"/>
    <w:rPr>
      <w:u w:val="single"/>
    </w:rPr>
  </w:style>
  <w:style w:type="character" w:customStyle="1" w:styleId="CharCharChar">
    <w:name w:val="样式 正文（首行缩进两字） Char + 加粗 Char Char"/>
    <w:autoRedefine/>
    <w:qFormat/>
    <w:rsid w:val="00615D4F"/>
    <w:rPr>
      <w:rFonts w:eastAsia="宋体"/>
      <w:b/>
      <w:kern w:val="2"/>
      <w:sz w:val="21"/>
      <w:lang w:val="en-US" w:eastAsia="zh-CN"/>
    </w:rPr>
  </w:style>
  <w:style w:type="character" w:customStyle="1" w:styleId="style251">
    <w:name w:val="style251"/>
    <w:autoRedefine/>
    <w:qFormat/>
    <w:rsid w:val="00615D4F"/>
    <w:rPr>
      <w:rFonts w:eastAsia="宋体"/>
      <w:kern w:val="2"/>
      <w:sz w:val="21"/>
      <w:lang w:val="en-US" w:eastAsia="zh-CN"/>
    </w:rPr>
  </w:style>
  <w:style w:type="character" w:customStyle="1" w:styleId="affffa">
    <w:name w:val="着重强调"/>
    <w:autoRedefine/>
    <w:qFormat/>
    <w:rsid w:val="00615D4F"/>
    <w:rPr>
      <w:rFonts w:ascii="Arial" w:hAnsi="Arial"/>
      <w:b/>
      <w:spacing w:val="-4"/>
    </w:rPr>
  </w:style>
  <w:style w:type="character" w:customStyle="1" w:styleId="affffb">
    <w:name w:val="发布"/>
    <w:autoRedefine/>
    <w:qFormat/>
    <w:rsid w:val="00615D4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15D4F"/>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15D4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15D4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15D4F"/>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615D4F"/>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15D4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15D4F"/>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15D4F"/>
  </w:style>
  <w:style w:type="character" w:customStyle="1" w:styleId="CharChar4">
    <w:name w:val="表格条文首行缩进 Char Char"/>
    <w:link w:val="affffc"/>
    <w:autoRedefine/>
    <w:qFormat/>
    <w:rsid w:val="00615D4F"/>
    <w:rPr>
      <w:rFonts w:ascii="宋体" w:hAnsi="宋体"/>
      <w:sz w:val="24"/>
    </w:rPr>
  </w:style>
  <w:style w:type="paragraph" w:customStyle="1" w:styleId="affffc">
    <w:name w:val="表格条文首行缩进"/>
    <w:basedOn w:val="af5"/>
    <w:link w:val="CharChar4"/>
    <w:autoRedefine/>
    <w:qFormat/>
    <w:rsid w:val="00615D4F"/>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615D4F"/>
    <w:rPr>
      <w:rFonts w:ascii="Arial" w:eastAsia="宋体" w:hAnsi="Arial"/>
      <w:color w:val="auto"/>
      <w:sz w:val="20"/>
    </w:rPr>
  </w:style>
  <w:style w:type="character" w:customStyle="1" w:styleId="H2Char">
    <w:name w:val="H2 Char"/>
    <w:autoRedefine/>
    <w:qFormat/>
    <w:rsid w:val="00615D4F"/>
    <w:rPr>
      <w:rFonts w:ascii="Arial" w:eastAsia="黑体" w:hAnsi="Arial"/>
      <w:b/>
      <w:kern w:val="2"/>
      <w:sz w:val="32"/>
      <w:lang w:val="en-US" w:eastAsia="zh-CN"/>
    </w:rPr>
  </w:style>
  <w:style w:type="character" w:customStyle="1" w:styleId="affffe">
    <w:name w:val="样式 宋体"/>
    <w:autoRedefine/>
    <w:qFormat/>
    <w:rsid w:val="00615D4F"/>
    <w:rPr>
      <w:rFonts w:ascii="宋体" w:eastAsia="宋体"/>
      <w:sz w:val="18"/>
    </w:rPr>
  </w:style>
  <w:style w:type="character" w:customStyle="1" w:styleId="aCharChar">
    <w:name w:val="样式 a) Char Char"/>
    <w:link w:val="afffff"/>
    <w:autoRedefine/>
    <w:qFormat/>
    <w:rsid w:val="00615D4F"/>
    <w:rPr>
      <w:kern w:val="2"/>
      <w:sz w:val="21"/>
    </w:rPr>
  </w:style>
  <w:style w:type="paragraph" w:customStyle="1" w:styleId="afffff">
    <w:name w:val="样式 a)"/>
    <w:basedOn w:val="af5"/>
    <w:next w:val="af5"/>
    <w:link w:val="aCharChar"/>
    <w:autoRedefine/>
    <w:qFormat/>
    <w:rsid w:val="00615D4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615D4F"/>
    <w:rPr>
      <w:b/>
      <w:kern w:val="2"/>
      <w:sz w:val="21"/>
    </w:rPr>
  </w:style>
  <w:style w:type="paragraph" w:customStyle="1" w:styleId="201">
    <w:name w:val="样式 标题 2 + 段前: 0.1 行"/>
    <w:basedOn w:val="2"/>
    <w:link w:val="201CharChar"/>
    <w:autoRedefine/>
    <w:qFormat/>
    <w:rsid w:val="00615D4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615D4F"/>
  </w:style>
  <w:style w:type="character" w:customStyle="1" w:styleId="1CharCharChar">
    <w:name w:val="样式1正文（首行缩进两字） Char Char Char"/>
    <w:link w:val="1Char3"/>
    <w:autoRedefine/>
    <w:qFormat/>
    <w:rsid w:val="00615D4F"/>
    <w:rPr>
      <w:kern w:val="2"/>
      <w:sz w:val="21"/>
    </w:rPr>
  </w:style>
  <w:style w:type="paragraph" w:customStyle="1" w:styleId="1Char3">
    <w:name w:val="样式1正文（首行缩进两字） Char"/>
    <w:basedOn w:val="af5"/>
    <w:next w:val="af5"/>
    <w:link w:val="1CharCharChar"/>
    <w:autoRedefine/>
    <w:qFormat/>
    <w:rsid w:val="00615D4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615D4F"/>
    <w:pPr>
      <w:ind w:firstLineChars="0" w:firstLine="0"/>
      <w:jc w:val="center"/>
    </w:pPr>
  </w:style>
  <w:style w:type="character" w:customStyle="1" w:styleId="H1Char">
    <w:name w:val="H1 Char"/>
    <w:qFormat/>
    <w:rsid w:val="00615D4F"/>
    <w:rPr>
      <w:rFonts w:ascii="Arial" w:eastAsia="黑体" w:hAnsi="Arial"/>
      <w:kern w:val="21"/>
      <w:sz w:val="21"/>
      <w:lang w:val="en-US" w:eastAsia="zh-CN"/>
    </w:rPr>
  </w:style>
  <w:style w:type="character" w:customStyle="1" w:styleId="2CharChar1">
    <w:name w:val="列表编号 2 Char Char"/>
    <w:autoRedefine/>
    <w:qFormat/>
    <w:rsid w:val="00615D4F"/>
    <w:rPr>
      <w:rFonts w:ascii="Arial" w:eastAsia="宋体" w:hAnsi="Arial"/>
      <w:sz w:val="18"/>
      <w:lang w:val="en-US" w:eastAsia="zh-CN"/>
    </w:rPr>
  </w:style>
  <w:style w:type="character" w:customStyle="1" w:styleId="CharChar20">
    <w:name w:val="Char Char2"/>
    <w:qFormat/>
    <w:rsid w:val="00615D4F"/>
    <w:rPr>
      <w:rFonts w:ascii="Arial" w:eastAsia="宋体" w:hAnsi="Arial"/>
      <w:kern w:val="2"/>
      <w:sz w:val="21"/>
      <w:lang w:val="en-US" w:eastAsia="zh-CN"/>
    </w:rPr>
  </w:style>
  <w:style w:type="character" w:customStyle="1" w:styleId="CharChar5">
    <w:name w:val="科东_正文 Char Char"/>
    <w:link w:val="afffff0"/>
    <w:autoRedefine/>
    <w:qFormat/>
    <w:rsid w:val="00615D4F"/>
    <w:rPr>
      <w:kern w:val="2"/>
      <w:sz w:val="24"/>
    </w:rPr>
  </w:style>
  <w:style w:type="paragraph" w:customStyle="1" w:styleId="afffff0">
    <w:name w:val="科东_正文"/>
    <w:basedOn w:val="af5"/>
    <w:link w:val="CharChar5"/>
    <w:autoRedefine/>
    <w:qFormat/>
    <w:rsid w:val="00615D4F"/>
    <w:pPr>
      <w:spacing w:line="360" w:lineRule="auto"/>
      <w:ind w:firstLineChars="200" w:firstLine="200"/>
    </w:pPr>
    <w:rPr>
      <w:rFonts w:ascii="Calibri" w:hAnsi="Calibri"/>
      <w:sz w:val="24"/>
    </w:rPr>
  </w:style>
  <w:style w:type="character" w:customStyle="1" w:styleId="afffff1">
    <w:name w:val="个人答复风格"/>
    <w:autoRedefine/>
    <w:qFormat/>
    <w:rsid w:val="00615D4F"/>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615D4F"/>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15D4F"/>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615D4F"/>
    <w:rPr>
      <w:rFonts w:eastAsia="黑体"/>
      <w:sz w:val="21"/>
    </w:rPr>
  </w:style>
  <w:style w:type="paragraph" w:customStyle="1" w:styleId="a00">
    <w:name w:val="样式 a首行缩进:  0 字符 段前: 0 行 + 黑体"/>
    <w:basedOn w:val="a20"/>
    <w:link w:val="a00CharChar"/>
    <w:autoRedefine/>
    <w:qFormat/>
    <w:rsid w:val="00615D4F"/>
    <w:rPr>
      <w:rFonts w:eastAsia="黑体"/>
    </w:rPr>
  </w:style>
  <w:style w:type="paragraph" w:customStyle="1" w:styleId="a20">
    <w:name w:val="样式 a首行缩进:  2 字符 段前: 0 行"/>
    <w:basedOn w:val="af5"/>
    <w:link w:val="a20CharChar"/>
    <w:autoRedefine/>
    <w:qFormat/>
    <w:rsid w:val="00615D4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615D4F"/>
    <w:rPr>
      <w:sz w:val="21"/>
    </w:rPr>
  </w:style>
  <w:style w:type="character" w:customStyle="1" w:styleId="2CharChar2">
    <w:name w:val="朱2 Char Char"/>
    <w:basedOn w:val="2CharChar0"/>
    <w:link w:val="2c"/>
    <w:autoRedefine/>
    <w:qFormat/>
    <w:rsid w:val="00615D4F"/>
  </w:style>
  <w:style w:type="paragraph" w:customStyle="1" w:styleId="2c">
    <w:name w:val="朱2"/>
    <w:basedOn w:val="2b"/>
    <w:link w:val="2CharChar2"/>
    <w:autoRedefine/>
    <w:qFormat/>
    <w:rsid w:val="00615D4F"/>
    <w:pPr>
      <w:topLinePunct/>
      <w:adjustRightInd w:val="0"/>
      <w:spacing w:line="312" w:lineRule="exact"/>
    </w:pPr>
  </w:style>
  <w:style w:type="character" w:customStyle="1" w:styleId="LincerCharChar">
    <w:name w:val="Lincer表格样式 Char Char"/>
    <w:link w:val="Lincer"/>
    <w:autoRedefine/>
    <w:qFormat/>
    <w:rsid w:val="00615D4F"/>
    <w:rPr>
      <w:kern w:val="2"/>
      <w:sz w:val="21"/>
    </w:rPr>
  </w:style>
  <w:style w:type="paragraph" w:customStyle="1" w:styleId="Lincer">
    <w:name w:val="Lincer表格样式"/>
    <w:basedOn w:val="af5"/>
    <w:link w:val="LincerCharChar"/>
    <w:autoRedefine/>
    <w:qFormat/>
    <w:rsid w:val="00615D4F"/>
    <w:pPr>
      <w:ind w:left="344" w:hangingChars="164" w:hanging="344"/>
    </w:pPr>
    <w:rPr>
      <w:rFonts w:ascii="Calibri" w:hAnsi="Calibri"/>
    </w:rPr>
  </w:style>
  <w:style w:type="character" w:customStyle="1" w:styleId="Reference">
    <w:name w:val="Reference"/>
    <w:autoRedefine/>
    <w:qFormat/>
    <w:rsid w:val="00615D4F"/>
    <w:rPr>
      <w:rFonts w:ascii="Arial" w:hAnsi="Arial"/>
      <w:sz w:val="20"/>
      <w:lang w:val="en-US" w:eastAsia="zh-CN"/>
    </w:rPr>
  </w:style>
  <w:style w:type="character" w:customStyle="1" w:styleId="afffff2">
    <w:name w:val="上标"/>
    <w:autoRedefine/>
    <w:qFormat/>
    <w:rsid w:val="00615D4F"/>
    <w:rPr>
      <w:b/>
      <w:vertAlign w:val="superscript"/>
    </w:rPr>
  </w:style>
  <w:style w:type="character" w:customStyle="1" w:styleId="Char1Char">
    <w:name w:val="正文文本 Char1 Char"/>
    <w:autoRedefine/>
    <w:qFormat/>
    <w:rsid w:val="00615D4F"/>
    <w:rPr>
      <w:rFonts w:ascii="Arial" w:eastAsia="宋体" w:hAnsi="Arial"/>
      <w:kern w:val="2"/>
      <w:sz w:val="18"/>
      <w:lang w:val="en-US" w:eastAsia="zh-CN"/>
    </w:rPr>
  </w:style>
  <w:style w:type="character" w:customStyle="1" w:styleId="2CharChar3">
    <w:name w:val="附录标题2 Char Char"/>
    <w:link w:val="2d"/>
    <w:autoRedefine/>
    <w:qFormat/>
    <w:rsid w:val="00615D4F"/>
    <w:rPr>
      <w:rFonts w:ascii="Arial" w:eastAsia="黑体" w:hAnsi="Arial"/>
      <w:kern w:val="2"/>
      <w:sz w:val="21"/>
    </w:rPr>
  </w:style>
  <w:style w:type="paragraph" w:customStyle="1" w:styleId="2d">
    <w:name w:val="附录标题2"/>
    <w:basedOn w:val="2"/>
    <w:next w:val="afff5"/>
    <w:link w:val="2CharChar3"/>
    <w:autoRedefine/>
    <w:qFormat/>
    <w:rsid w:val="00615D4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615D4F"/>
    <w:rPr>
      <w:sz w:val="21"/>
    </w:rPr>
  </w:style>
  <w:style w:type="character" w:customStyle="1" w:styleId="1401CharChar">
    <w:name w:val="样式1 悬挂缩进: 4 字符 段前: 0.1 行，小五 Char Char"/>
    <w:link w:val="1401"/>
    <w:autoRedefine/>
    <w:qFormat/>
    <w:rsid w:val="00615D4F"/>
    <w:rPr>
      <w:kern w:val="2"/>
      <w:sz w:val="18"/>
    </w:rPr>
  </w:style>
  <w:style w:type="paragraph" w:customStyle="1" w:styleId="1401">
    <w:name w:val="样式1 悬挂缩进: 4 字符 段前: 0.1 行，小五"/>
    <w:basedOn w:val="af5"/>
    <w:link w:val="1401CharChar"/>
    <w:autoRedefine/>
    <w:qFormat/>
    <w:rsid w:val="00615D4F"/>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615D4F"/>
    <w:rPr>
      <w:rFonts w:ascii="E-F1" w:eastAsia="黑体"/>
      <w:kern w:val="21"/>
      <w:sz w:val="21"/>
    </w:rPr>
  </w:style>
  <w:style w:type="paragraph" w:customStyle="1" w:styleId="afffff3">
    <w:name w:val="附录三"/>
    <w:basedOn w:val="af5"/>
    <w:link w:val="CharChar6"/>
    <w:autoRedefine/>
    <w:qFormat/>
    <w:rsid w:val="00615D4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615D4F"/>
    <w:rPr>
      <w:color w:val="0000FF"/>
    </w:rPr>
  </w:style>
  <w:style w:type="character" w:customStyle="1" w:styleId="120CharChar">
    <w:name w:val="样式1 样式 标题 2 + 段前: 0行 Char Char"/>
    <w:autoRedefine/>
    <w:qFormat/>
    <w:rsid w:val="00615D4F"/>
    <w:rPr>
      <w:rFonts w:eastAsia="黑体"/>
      <w:b/>
      <w:kern w:val="2"/>
      <w:sz w:val="21"/>
      <w:lang w:val="en-US" w:eastAsia="zh-CN"/>
    </w:rPr>
  </w:style>
  <w:style w:type="character" w:customStyle="1" w:styleId="CharChar7">
    <w:name w:val="_标准条文 Char Char"/>
    <w:link w:val="afffff4"/>
    <w:autoRedefine/>
    <w:qFormat/>
    <w:rsid w:val="00615D4F"/>
    <w:rPr>
      <w:rFonts w:ascii="Arial" w:hAnsi="Arial"/>
      <w:kern w:val="2"/>
      <w:sz w:val="21"/>
    </w:rPr>
  </w:style>
  <w:style w:type="paragraph" w:customStyle="1" w:styleId="afffff4">
    <w:name w:val="_标准条文"/>
    <w:basedOn w:val="af5"/>
    <w:link w:val="CharChar7"/>
    <w:autoRedefine/>
    <w:qFormat/>
    <w:rsid w:val="00615D4F"/>
    <w:pPr>
      <w:overflowPunct w:val="0"/>
      <w:snapToGrid w:val="0"/>
      <w:spacing w:line="276" w:lineRule="auto"/>
      <w:ind w:firstLineChars="200" w:firstLine="420"/>
    </w:pPr>
    <w:rPr>
      <w:rFonts w:ascii="Arial" w:hAnsi="Arial"/>
    </w:rPr>
  </w:style>
  <w:style w:type="character" w:customStyle="1" w:styleId="afffff5">
    <w:name w:val="标语"/>
    <w:autoRedefine/>
    <w:qFormat/>
    <w:rsid w:val="00615D4F"/>
    <w:rPr>
      <w:i/>
      <w:spacing w:val="-6"/>
      <w:sz w:val="24"/>
    </w:rPr>
  </w:style>
  <w:style w:type="character" w:customStyle="1" w:styleId="shorttext1">
    <w:name w:val="short_text1"/>
    <w:autoRedefine/>
    <w:qFormat/>
    <w:rsid w:val="00615D4F"/>
    <w:rPr>
      <w:sz w:val="29"/>
    </w:rPr>
  </w:style>
  <w:style w:type="character" w:customStyle="1" w:styleId="H3Char">
    <w:name w:val="H3 Char"/>
    <w:autoRedefine/>
    <w:qFormat/>
    <w:rsid w:val="00615D4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615D4F"/>
  </w:style>
  <w:style w:type="paragraph" w:customStyle="1" w:styleId="20101TimesNewRoman">
    <w:name w:val="样式 样式 样式 标题 2 + 段前: 0.1 行 + 段前: 0.1 行 + Times New Roman"/>
    <w:basedOn w:val="120"/>
    <w:link w:val="20101TimesNewRomanCharChar"/>
    <w:autoRedefine/>
    <w:qFormat/>
    <w:rsid w:val="00615D4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15D4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615D4F"/>
    <w:pPr>
      <w:spacing w:beforeLines="10" w:line="312" w:lineRule="auto"/>
    </w:pPr>
    <w:rPr>
      <w:bCs w:val="0"/>
    </w:rPr>
  </w:style>
  <w:style w:type="paragraph" w:customStyle="1" w:styleId="a6">
    <w:name w:val="三级无标题条"/>
    <w:basedOn w:val="af5"/>
    <w:autoRedefine/>
    <w:qFormat/>
    <w:rsid w:val="00615D4F"/>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615D4F"/>
  </w:style>
  <w:style w:type="paragraph" w:customStyle="1" w:styleId="2010">
    <w:name w:val="样式 正文文本 2 + 段前: 0.1 行"/>
    <w:basedOn w:val="26"/>
    <w:autoRedefine/>
    <w:qFormat/>
    <w:rsid w:val="00615D4F"/>
    <w:pPr>
      <w:spacing w:beforeLines="10" w:after="0" w:line="264" w:lineRule="auto"/>
      <w:jc w:val="left"/>
    </w:pPr>
    <w:rPr>
      <w:sz w:val="18"/>
    </w:rPr>
  </w:style>
  <w:style w:type="character" w:customStyle="1" w:styleId="2Char2">
    <w:name w:val="正文首行缩进 2 Char"/>
    <w:basedOn w:val="Char4"/>
    <w:link w:val="29"/>
    <w:autoRedefine/>
    <w:qFormat/>
    <w:rsid w:val="00615D4F"/>
    <w:rPr>
      <w:rFonts w:ascii="Times New Roman" w:hAnsi="Times New Roman"/>
      <w:sz w:val="21"/>
    </w:rPr>
  </w:style>
  <w:style w:type="paragraph" w:customStyle="1" w:styleId="Char201">
    <w:name w:val="样式 正文（首行缩进两字） Char + 黑色 首行缩进:  2 字符 段前: 0.1 行"/>
    <w:basedOn w:val="1Char3"/>
    <w:autoRedefine/>
    <w:qFormat/>
    <w:rsid w:val="00615D4F"/>
    <w:pPr>
      <w:spacing w:before="24" w:afterLines="10"/>
      <w:ind w:firstLine="200"/>
    </w:pPr>
    <w:rPr>
      <w:color w:val="000000"/>
    </w:rPr>
  </w:style>
  <w:style w:type="paragraph" w:customStyle="1" w:styleId="a7">
    <w:name w:val="四级无标题条"/>
    <w:basedOn w:val="af5"/>
    <w:autoRedefine/>
    <w:qFormat/>
    <w:rsid w:val="00615D4F"/>
    <w:pPr>
      <w:numPr>
        <w:ilvl w:val="5"/>
        <w:numId w:val="2"/>
      </w:numPr>
    </w:pPr>
    <w:rPr>
      <w:rFonts w:eastAsia="黑体"/>
      <w:b/>
    </w:rPr>
  </w:style>
  <w:style w:type="paragraph" w:customStyle="1" w:styleId="afffff6">
    <w:name w:val="封面标准文稿类别"/>
    <w:autoRedefine/>
    <w:qFormat/>
    <w:rsid w:val="00615D4F"/>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615D4F"/>
    <w:pPr>
      <w:topLinePunct/>
      <w:snapToGrid w:val="0"/>
      <w:spacing w:before="160" w:after="60"/>
      <w:jc w:val="center"/>
    </w:pPr>
  </w:style>
  <w:style w:type="character" w:customStyle="1" w:styleId="Char">
    <w:name w:val="宏文本 Char"/>
    <w:basedOn w:val="af7"/>
    <w:link w:val="afa"/>
    <w:autoRedefine/>
    <w:qFormat/>
    <w:rsid w:val="00615D4F"/>
    <w:rPr>
      <w:rFonts w:ascii="Courier New" w:hAnsi="Courier New"/>
      <w:sz w:val="21"/>
    </w:rPr>
  </w:style>
  <w:style w:type="character" w:customStyle="1" w:styleId="Charb">
    <w:name w:val="标题 Char"/>
    <w:basedOn w:val="af7"/>
    <w:link w:val="afff0"/>
    <w:autoRedefine/>
    <w:qFormat/>
    <w:rsid w:val="00615D4F"/>
    <w:rPr>
      <w:rFonts w:ascii="Arial" w:hAnsi="Arial"/>
      <w:b/>
      <w:kern w:val="2"/>
      <w:sz w:val="32"/>
    </w:rPr>
  </w:style>
  <w:style w:type="paragraph" w:customStyle="1" w:styleId="afffff8">
    <w:name w:val="标准书脚_偶数页"/>
    <w:autoRedefine/>
    <w:qFormat/>
    <w:rsid w:val="00615D4F"/>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615D4F"/>
    <w:pPr>
      <w:tabs>
        <w:tab w:val="left" w:pos="1050"/>
        <w:tab w:val="left" w:pos="1080"/>
      </w:tabs>
      <w:spacing w:beforeLines="0" w:line="276" w:lineRule="auto"/>
    </w:pPr>
  </w:style>
  <w:style w:type="paragraph" w:customStyle="1" w:styleId="501">
    <w:name w:val="样式 标题 5 + 段前: 0.1 行"/>
    <w:basedOn w:val="5"/>
    <w:autoRedefine/>
    <w:qFormat/>
    <w:rsid w:val="00615D4F"/>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615D4F"/>
    <w:rPr>
      <w:rFonts w:ascii="Times New Roman" w:hAnsi="Times New Roman"/>
      <w:i/>
      <w:kern w:val="2"/>
      <w:sz w:val="21"/>
    </w:rPr>
  </w:style>
  <w:style w:type="paragraph" w:customStyle="1" w:styleId="Char20">
    <w:name w:val="样式 正文（首行缩进两字） Char + 首行缩进:  2 字符"/>
    <w:basedOn w:val="1Char3"/>
    <w:autoRedefine/>
    <w:qFormat/>
    <w:rsid w:val="00615D4F"/>
    <w:pPr>
      <w:spacing w:afterLines="10"/>
      <w:ind w:firstLine="200"/>
      <w:jc w:val="center"/>
    </w:pPr>
    <w:rPr>
      <w:b/>
    </w:rPr>
  </w:style>
  <w:style w:type="paragraph" w:customStyle="1" w:styleId="0">
    <w:name w:val="样式 首行缩进:  0 厘米 行距: 单倍行距"/>
    <w:basedOn w:val="af5"/>
    <w:autoRedefine/>
    <w:qFormat/>
    <w:rsid w:val="00615D4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615D4F"/>
    <w:pPr>
      <w:ind w:firstLine="420"/>
    </w:pPr>
  </w:style>
  <w:style w:type="paragraph" w:customStyle="1" w:styleId="077012010">
    <w:name w:val="样式 样式 首行缩进:  0.77 厘米 段前: 0.1 行 + 首行缩进:  2 字符 段前: 0.1 行"/>
    <w:basedOn w:val="af5"/>
    <w:autoRedefine/>
    <w:qFormat/>
    <w:rsid w:val="00615D4F"/>
    <w:pPr>
      <w:spacing w:line="276" w:lineRule="auto"/>
      <w:ind w:firstLineChars="200" w:firstLine="200"/>
    </w:pPr>
  </w:style>
  <w:style w:type="character" w:customStyle="1" w:styleId="Charc">
    <w:name w:val="脚注文本 Char"/>
    <w:basedOn w:val="af7"/>
    <w:link w:val="afff1"/>
    <w:autoRedefine/>
    <w:qFormat/>
    <w:rsid w:val="00615D4F"/>
    <w:rPr>
      <w:rFonts w:ascii="Times New Roman" w:hAnsi="Times New Roman"/>
      <w:kern w:val="2"/>
      <w:sz w:val="18"/>
    </w:rPr>
  </w:style>
  <w:style w:type="paragraph" w:customStyle="1" w:styleId="afffff9">
    <w:name w:val="术语定义三级条标题"/>
    <w:basedOn w:val="afffffa"/>
    <w:next w:val="affff6"/>
    <w:autoRedefine/>
    <w:qFormat/>
    <w:rsid w:val="00615D4F"/>
    <w:pPr>
      <w:tabs>
        <w:tab w:val="left" w:pos="1575"/>
      </w:tabs>
      <w:ind w:left="1575"/>
    </w:pPr>
  </w:style>
  <w:style w:type="paragraph" w:customStyle="1" w:styleId="afffffa">
    <w:name w:val="术语定义条标题"/>
    <w:basedOn w:val="afffffb"/>
    <w:next w:val="affff6"/>
    <w:autoRedefine/>
    <w:qFormat/>
    <w:rsid w:val="00615D4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615D4F"/>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615D4F"/>
    <w:pPr>
      <w:spacing w:line="0" w:lineRule="atLeast"/>
    </w:pPr>
    <w:rPr>
      <w:rFonts w:ascii="黑体" w:eastAsia="黑体"/>
      <w:b w:val="0"/>
    </w:rPr>
  </w:style>
  <w:style w:type="paragraph" w:customStyle="1" w:styleId="afffffd">
    <w:name w:val="发布部门"/>
    <w:next w:val="affff6"/>
    <w:autoRedefine/>
    <w:qFormat/>
    <w:rsid w:val="00615D4F"/>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615D4F"/>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615D4F"/>
    <w:rPr>
      <w:rFonts w:ascii="Arial" w:hAnsi="Arial"/>
      <w:sz w:val="18"/>
    </w:rPr>
  </w:style>
  <w:style w:type="character" w:customStyle="1" w:styleId="Char0">
    <w:name w:val="注释标题 Char"/>
    <w:basedOn w:val="af7"/>
    <w:link w:val="afc"/>
    <w:autoRedefine/>
    <w:qFormat/>
    <w:rsid w:val="00615D4F"/>
    <w:rPr>
      <w:rFonts w:ascii="Arial" w:eastAsia="黑体" w:hAnsi="Arial"/>
      <w:kern w:val="2"/>
      <w:sz w:val="21"/>
    </w:rPr>
  </w:style>
  <w:style w:type="paragraph" w:customStyle="1" w:styleId="afffffe">
    <w:name w:val="正文文字样式"/>
    <w:basedOn w:val="af5"/>
    <w:autoRedefine/>
    <w:qFormat/>
    <w:rsid w:val="00615D4F"/>
    <w:pPr>
      <w:spacing w:line="480" w:lineRule="exact"/>
      <w:ind w:firstLineChars="200" w:firstLine="480"/>
    </w:pPr>
    <w:rPr>
      <w:sz w:val="24"/>
    </w:rPr>
  </w:style>
  <w:style w:type="paragraph" w:customStyle="1" w:styleId="affffff">
    <w:name w:val="编号列项（三级）"/>
    <w:autoRedefine/>
    <w:qFormat/>
    <w:rsid w:val="00615D4F"/>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8">
    <w:name w:val="朱1"/>
    <w:basedOn w:val="16"/>
    <w:autoRedefine/>
    <w:qFormat/>
    <w:rsid w:val="00615D4F"/>
  </w:style>
  <w:style w:type="paragraph" w:customStyle="1" w:styleId="CM40">
    <w:name w:val="CM40"/>
    <w:basedOn w:val="Default"/>
    <w:next w:val="Default"/>
    <w:autoRedefine/>
    <w:qFormat/>
    <w:rsid w:val="00615D4F"/>
    <w:pPr>
      <w:spacing w:line="320" w:lineRule="atLeast"/>
    </w:pPr>
    <w:rPr>
      <w:rFonts w:ascii="Times New Roman"/>
      <w:color w:val="auto"/>
    </w:rPr>
  </w:style>
  <w:style w:type="paragraph" w:customStyle="1" w:styleId="Default">
    <w:name w:val="Default"/>
    <w:autoRedefine/>
    <w:qFormat/>
    <w:rsid w:val="00615D4F"/>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615D4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615D4F"/>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15D4F"/>
    <w:pPr>
      <w:tabs>
        <w:tab w:val="left" w:pos="315"/>
      </w:tabs>
      <w:ind w:leftChars="400" w:left="840"/>
    </w:pPr>
  </w:style>
  <w:style w:type="paragraph" w:customStyle="1" w:styleId="TimesNewRoman0112">
    <w:name w:val="样式 Times New Roman 段前: 0.1 行 行距: 多倍行距 1.2 字行"/>
    <w:basedOn w:val="af5"/>
    <w:autoRedefine/>
    <w:qFormat/>
    <w:rsid w:val="00615D4F"/>
    <w:pPr>
      <w:spacing w:line="276" w:lineRule="auto"/>
      <w:ind w:leftChars="200" w:left="420"/>
    </w:pPr>
  </w:style>
  <w:style w:type="paragraph" w:customStyle="1" w:styleId="affffff0">
    <w:name w:val="图表脚注"/>
    <w:next w:val="affff6"/>
    <w:autoRedefine/>
    <w:qFormat/>
    <w:rsid w:val="00615D4F"/>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615D4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615D4F"/>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615D4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615D4F"/>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615D4F"/>
  </w:style>
  <w:style w:type="paragraph" w:customStyle="1" w:styleId="1111">
    <w:name w:val="1.1.1.1"/>
    <w:basedOn w:val="afff0"/>
    <w:next w:val="af5"/>
    <w:autoRedefine/>
    <w:qFormat/>
    <w:rsid w:val="00615D4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615D4F"/>
    <w:pPr>
      <w:tabs>
        <w:tab w:val="left" w:pos="210"/>
        <w:tab w:val="left" w:pos="1080"/>
      </w:tabs>
      <w:spacing w:line="276" w:lineRule="auto"/>
      <w:outlineLvl w:val="5"/>
    </w:pPr>
    <w:rPr>
      <w:b/>
    </w:rPr>
  </w:style>
  <w:style w:type="paragraph" w:customStyle="1" w:styleId="affffff3">
    <w:name w:val="正文_配电_小四"/>
    <w:basedOn w:val="af5"/>
    <w:autoRedefine/>
    <w:qFormat/>
    <w:rsid w:val="00615D4F"/>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615D4F"/>
    <w:rPr>
      <w:rFonts w:ascii="Arial" w:eastAsia="黑体" w:hAnsi="Arial"/>
      <w:kern w:val="2"/>
      <w:sz w:val="48"/>
    </w:rPr>
  </w:style>
  <w:style w:type="character" w:customStyle="1" w:styleId="HTMLChar0">
    <w:name w:val="HTML 预设格式 Char"/>
    <w:basedOn w:val="af7"/>
    <w:link w:val="HTML0"/>
    <w:autoRedefine/>
    <w:qFormat/>
    <w:rsid w:val="00615D4F"/>
    <w:rPr>
      <w:rFonts w:ascii="Courier New" w:hAnsi="Courier New"/>
      <w:kern w:val="2"/>
    </w:rPr>
  </w:style>
  <w:style w:type="paragraph" w:customStyle="1" w:styleId="1301010505">
    <w:name w:val="样式1 标题 3 + 段前: 0.1 行 + 段前: 0.1 行 + 段前: 0.5 行 段后: 0.5 行"/>
    <w:basedOn w:val="130101"/>
    <w:autoRedefine/>
    <w:qFormat/>
    <w:rsid w:val="00615D4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615D4F"/>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615D4F"/>
    <w:rPr>
      <w:rFonts w:ascii="Times New Roman"/>
      <w:color w:val="auto"/>
    </w:rPr>
  </w:style>
  <w:style w:type="paragraph" w:customStyle="1" w:styleId="affffff4">
    <w:name w:val="a"/>
    <w:basedOn w:val="1H1H11H12H13H14H15H16H17H18H19H110H111H112H1"/>
    <w:autoRedefine/>
    <w:qFormat/>
    <w:rsid w:val="00615D4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615D4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615D4F"/>
    <w:pPr>
      <w:spacing w:line="360" w:lineRule="exact"/>
      <w:ind w:firstLineChars="200" w:firstLine="420"/>
    </w:pPr>
    <w:rPr>
      <w:rFonts w:ascii="Times New Roman" w:hAnsi="Times New Roman"/>
      <w:kern w:val="2"/>
      <w:sz w:val="21"/>
    </w:rPr>
  </w:style>
  <w:style w:type="paragraph" w:customStyle="1" w:styleId="aaa">
    <w:name w:val="a.a.a"/>
    <w:basedOn w:val="af5"/>
    <w:qFormat/>
    <w:rsid w:val="00615D4F"/>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15D4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615D4F"/>
    <w:pPr>
      <w:spacing w:line="276" w:lineRule="auto"/>
      <w:ind w:firstLine="420"/>
    </w:pPr>
  </w:style>
  <w:style w:type="paragraph" w:customStyle="1" w:styleId="012">
    <w:name w:val="样式 段前: 0.1 行 首行缩进:  2 字符"/>
    <w:basedOn w:val="af5"/>
    <w:autoRedefine/>
    <w:qFormat/>
    <w:rsid w:val="00615D4F"/>
    <w:pPr>
      <w:spacing w:beforeLines="10" w:line="300" w:lineRule="auto"/>
      <w:ind w:firstLineChars="200" w:firstLine="200"/>
    </w:pPr>
  </w:style>
  <w:style w:type="paragraph" w:customStyle="1" w:styleId="1a">
    <w:name w:val="正文正式1"/>
    <w:basedOn w:val="af5"/>
    <w:autoRedefine/>
    <w:qFormat/>
    <w:rsid w:val="00615D4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615D4F"/>
    <w:pPr>
      <w:tabs>
        <w:tab w:val="left" w:pos="1021"/>
      </w:tabs>
      <w:spacing w:beforeLines="100" w:afterLines="100"/>
    </w:pPr>
  </w:style>
  <w:style w:type="paragraph" w:customStyle="1" w:styleId="10707">
    <w:name w:val="样式 标题 1 + 段前: 0.7 行 段后: 0.7 行"/>
    <w:basedOn w:val="1"/>
    <w:autoRedefine/>
    <w:qFormat/>
    <w:rsid w:val="00615D4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615D4F"/>
    <w:pPr>
      <w:spacing w:line="276" w:lineRule="auto"/>
    </w:pPr>
  </w:style>
  <w:style w:type="paragraph" w:customStyle="1" w:styleId="af">
    <w:name w:val="工程建设图标题"/>
    <w:basedOn w:val="ad"/>
    <w:qFormat/>
    <w:rsid w:val="00615D4F"/>
    <w:pPr>
      <w:numPr>
        <w:ilvl w:val="5"/>
      </w:numPr>
      <w:ind w:left="0" w:firstLine="0"/>
      <w:jc w:val="center"/>
      <w:outlineLvl w:val="5"/>
    </w:pPr>
  </w:style>
  <w:style w:type="paragraph" w:customStyle="1" w:styleId="ad">
    <w:name w:val="工程建设条标题"/>
    <w:basedOn w:val="ac"/>
    <w:next w:val="affff6"/>
    <w:autoRedefine/>
    <w:qFormat/>
    <w:rsid w:val="00615D4F"/>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615D4F"/>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615D4F"/>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615D4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615D4F"/>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615D4F"/>
    <w:pPr>
      <w:tabs>
        <w:tab w:val="left" w:pos="820"/>
      </w:tabs>
      <w:snapToGrid w:val="0"/>
      <w:spacing w:line="276" w:lineRule="auto"/>
      <w:ind w:left="820" w:hanging="420"/>
    </w:pPr>
  </w:style>
  <w:style w:type="paragraph" w:customStyle="1" w:styleId="1b">
    <w:name w:val="自控1"/>
    <w:basedOn w:val="affff6"/>
    <w:qFormat/>
    <w:rsid w:val="00615D4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615D4F"/>
    <w:pPr>
      <w:numPr>
        <w:ilvl w:val="4"/>
      </w:numPr>
      <w:jc w:val="center"/>
      <w:outlineLvl w:val="4"/>
    </w:pPr>
  </w:style>
  <w:style w:type="paragraph" w:customStyle="1" w:styleId="affffff8">
    <w:name w:val="题目封页"/>
    <w:basedOn w:val="affffff9"/>
    <w:next w:val="affffffa"/>
    <w:autoRedefine/>
    <w:qFormat/>
    <w:rsid w:val="00615D4F"/>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15D4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615D4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615D4F"/>
    <w:pPr>
      <w:spacing w:beforeLines="0" w:line="276" w:lineRule="auto"/>
      <w:ind w:left="420"/>
    </w:pPr>
  </w:style>
  <w:style w:type="paragraph" w:customStyle="1" w:styleId="0101">
    <w:name w:val="样式 样式 段前: 0.1 行 + 段前: 0.1 行"/>
    <w:basedOn w:val="01"/>
    <w:autoRedefine/>
    <w:qFormat/>
    <w:rsid w:val="00615D4F"/>
    <w:pPr>
      <w:ind w:leftChars="200" w:left="200"/>
    </w:pPr>
  </w:style>
  <w:style w:type="paragraph" w:customStyle="1" w:styleId="01">
    <w:name w:val="样式 段前: 0.1 行"/>
    <w:basedOn w:val="af5"/>
    <w:qFormat/>
    <w:rsid w:val="00615D4F"/>
    <w:pPr>
      <w:spacing w:beforeLines="10" w:line="300" w:lineRule="auto"/>
    </w:pPr>
  </w:style>
  <w:style w:type="paragraph" w:customStyle="1" w:styleId="affffffb">
    <w:name w:val="附录五级条标题"/>
    <w:basedOn w:val="affffffc"/>
    <w:next w:val="affff6"/>
    <w:autoRedefine/>
    <w:qFormat/>
    <w:rsid w:val="00615D4F"/>
    <w:pPr>
      <w:outlineLvl w:val="6"/>
    </w:pPr>
  </w:style>
  <w:style w:type="paragraph" w:customStyle="1" w:styleId="affffffc">
    <w:name w:val="附录四级条标题"/>
    <w:basedOn w:val="affffffd"/>
    <w:next w:val="affff6"/>
    <w:autoRedefine/>
    <w:qFormat/>
    <w:rsid w:val="00615D4F"/>
    <w:pPr>
      <w:outlineLvl w:val="5"/>
    </w:pPr>
  </w:style>
  <w:style w:type="paragraph" w:customStyle="1" w:styleId="affffffd">
    <w:name w:val="附录三级条标题"/>
    <w:basedOn w:val="affffffe"/>
    <w:next w:val="affff6"/>
    <w:autoRedefine/>
    <w:qFormat/>
    <w:rsid w:val="00615D4F"/>
    <w:pPr>
      <w:outlineLvl w:val="4"/>
    </w:pPr>
  </w:style>
  <w:style w:type="paragraph" w:customStyle="1" w:styleId="affffffe">
    <w:name w:val="附录二级条标题"/>
    <w:basedOn w:val="afffffff"/>
    <w:next w:val="affff6"/>
    <w:autoRedefine/>
    <w:qFormat/>
    <w:rsid w:val="00615D4F"/>
    <w:pPr>
      <w:outlineLvl w:val="3"/>
    </w:pPr>
  </w:style>
  <w:style w:type="paragraph" w:customStyle="1" w:styleId="afffffff">
    <w:name w:val="附录一级条标题"/>
    <w:basedOn w:val="afffffff0"/>
    <w:next w:val="affff6"/>
    <w:qFormat/>
    <w:rsid w:val="00615D4F"/>
    <w:pPr>
      <w:autoSpaceDN w:val="0"/>
      <w:spacing w:beforeLines="0" w:afterLines="0"/>
      <w:outlineLvl w:val="2"/>
    </w:pPr>
  </w:style>
  <w:style w:type="paragraph" w:customStyle="1" w:styleId="afffffff0">
    <w:name w:val="附录章标题"/>
    <w:next w:val="affff6"/>
    <w:autoRedefine/>
    <w:qFormat/>
    <w:rsid w:val="00615D4F"/>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615D4F"/>
    <w:pPr>
      <w:spacing w:beforeLines="10" w:line="300" w:lineRule="auto"/>
      <w:ind w:firstLineChars="200" w:firstLine="200"/>
    </w:pPr>
  </w:style>
  <w:style w:type="paragraph" w:customStyle="1" w:styleId="afffffff1">
    <w:name w:val="标准书眉_偶数页"/>
    <w:basedOn w:val="afffffff2"/>
    <w:next w:val="af5"/>
    <w:autoRedefine/>
    <w:qFormat/>
    <w:rsid w:val="00615D4F"/>
    <w:pPr>
      <w:jc w:val="left"/>
    </w:pPr>
  </w:style>
  <w:style w:type="paragraph" w:customStyle="1" w:styleId="afffffff2">
    <w:name w:val="标准书眉_奇数页"/>
    <w:next w:val="af5"/>
    <w:autoRedefine/>
    <w:qFormat/>
    <w:rsid w:val="00615D4F"/>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615D4F"/>
    <w:pPr>
      <w:keepNext/>
      <w:keepLines/>
      <w:widowControl/>
      <w:spacing w:line="276" w:lineRule="auto"/>
    </w:pPr>
    <w:rPr>
      <w:kern w:val="0"/>
    </w:rPr>
  </w:style>
  <w:style w:type="paragraph" w:customStyle="1" w:styleId="aa">
    <w:name w:val="引言二级条标题"/>
    <w:basedOn w:val="a9"/>
    <w:next w:val="affff6"/>
    <w:autoRedefine/>
    <w:qFormat/>
    <w:rsid w:val="00615D4F"/>
    <w:pPr>
      <w:numPr>
        <w:ilvl w:val="1"/>
        <w:numId w:val="5"/>
      </w:numPr>
      <w:ind w:left="0" w:firstLine="0"/>
    </w:pPr>
  </w:style>
  <w:style w:type="paragraph" w:customStyle="1" w:styleId="a9">
    <w:name w:val="引言一级条标题"/>
    <w:basedOn w:val="af5"/>
    <w:next w:val="affff6"/>
    <w:autoRedefine/>
    <w:qFormat/>
    <w:rsid w:val="00615D4F"/>
    <w:pPr>
      <w:widowControl/>
      <w:numPr>
        <w:numId w:val="6"/>
      </w:numPr>
    </w:pPr>
    <w:rPr>
      <w:rFonts w:eastAsia="黑体"/>
      <w:b/>
    </w:rPr>
  </w:style>
  <w:style w:type="paragraph" w:customStyle="1" w:styleId="1c">
    <w:name w:val="1"/>
    <w:basedOn w:val="af5"/>
    <w:next w:val="af5"/>
    <w:autoRedefine/>
    <w:qFormat/>
    <w:rsid w:val="00615D4F"/>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615D4F"/>
    <w:pPr>
      <w:spacing w:line="276" w:lineRule="auto"/>
    </w:pPr>
  </w:style>
  <w:style w:type="paragraph" w:customStyle="1" w:styleId="afffffff3">
    <w:name w:val="标准称谓"/>
    <w:next w:val="af5"/>
    <w:autoRedefine/>
    <w:qFormat/>
    <w:rsid w:val="00615D4F"/>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615D4F"/>
  </w:style>
  <w:style w:type="paragraph" w:customStyle="1" w:styleId="1TimesNewRoman0115">
    <w:name w:val="样式1 正文文本 小五 + Times New Roman 段前: 0 行 行距: 多倍行距 1.15 字行"/>
    <w:basedOn w:val="26"/>
    <w:autoRedefine/>
    <w:qFormat/>
    <w:rsid w:val="00615D4F"/>
    <w:pPr>
      <w:spacing w:afterLines="20" w:line="276" w:lineRule="auto"/>
      <w:jc w:val="center"/>
    </w:pPr>
    <w:rPr>
      <w:sz w:val="18"/>
    </w:rPr>
  </w:style>
  <w:style w:type="paragraph" w:customStyle="1" w:styleId="afffffff4">
    <w:name w:val="_图表编号"/>
    <w:basedOn w:val="aff"/>
    <w:next w:val="afffff4"/>
    <w:qFormat/>
    <w:rsid w:val="00615D4F"/>
    <w:pPr>
      <w:snapToGrid w:val="0"/>
      <w:spacing w:beforeLines="15" w:afterLines="15"/>
      <w:jc w:val="center"/>
    </w:pPr>
    <w:rPr>
      <w:sz w:val="21"/>
    </w:rPr>
  </w:style>
  <w:style w:type="paragraph" w:customStyle="1" w:styleId="afffffff5">
    <w:name w:val="四级条标题"/>
    <w:basedOn w:val="afffffff6"/>
    <w:next w:val="affff6"/>
    <w:autoRedefine/>
    <w:qFormat/>
    <w:rsid w:val="00615D4F"/>
    <w:pPr>
      <w:outlineLvl w:val="5"/>
    </w:pPr>
  </w:style>
  <w:style w:type="paragraph" w:customStyle="1" w:styleId="afffffff6">
    <w:name w:val="三级条标题"/>
    <w:basedOn w:val="af4"/>
    <w:next w:val="affff6"/>
    <w:autoRedefine/>
    <w:qFormat/>
    <w:rsid w:val="00615D4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615D4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615D4F"/>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615D4F"/>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615D4F"/>
    <w:pPr>
      <w:spacing w:beforeLines="0" w:line="276" w:lineRule="auto"/>
      <w:ind w:firstLine="420"/>
    </w:pPr>
  </w:style>
  <w:style w:type="paragraph" w:customStyle="1" w:styleId="a4">
    <w:name w:val="一级无标题条"/>
    <w:basedOn w:val="af5"/>
    <w:autoRedefine/>
    <w:qFormat/>
    <w:rsid w:val="00615D4F"/>
    <w:pPr>
      <w:numPr>
        <w:ilvl w:val="2"/>
        <w:numId w:val="2"/>
      </w:numPr>
      <w:tabs>
        <w:tab w:val="left" w:pos="420"/>
      </w:tabs>
    </w:pPr>
    <w:rPr>
      <w:b/>
    </w:rPr>
  </w:style>
  <w:style w:type="paragraph" w:customStyle="1" w:styleId="1d">
    <w:name w:val="_列项符号1"/>
    <w:basedOn w:val="aff0"/>
    <w:autoRedefine/>
    <w:qFormat/>
    <w:rsid w:val="00615D4F"/>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15D4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615D4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615D4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15D4F"/>
    <w:pPr>
      <w:spacing w:beforeLines="0" w:line="276" w:lineRule="auto"/>
    </w:pPr>
    <w:rPr>
      <w:color w:val="000000"/>
    </w:rPr>
  </w:style>
  <w:style w:type="paragraph" w:customStyle="1" w:styleId="Charf2">
    <w:name w:val="正文（首行缩进两字） Char"/>
    <w:basedOn w:val="af5"/>
    <w:next w:val="af5"/>
    <w:autoRedefine/>
    <w:qFormat/>
    <w:rsid w:val="00615D4F"/>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615D4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615D4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615D4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15D4F"/>
    <w:pPr>
      <w:spacing w:beforeLines="10" w:line="300" w:lineRule="auto"/>
      <w:ind w:firstLineChars="200" w:firstLine="200"/>
    </w:pPr>
  </w:style>
  <w:style w:type="paragraph" w:customStyle="1" w:styleId="afffffffa">
    <w:name w:val="目次、标准名称标题"/>
    <w:basedOn w:val="affffff2"/>
    <w:next w:val="affff6"/>
    <w:qFormat/>
    <w:rsid w:val="00615D4F"/>
    <w:pPr>
      <w:spacing w:line="460" w:lineRule="exact"/>
    </w:pPr>
  </w:style>
  <w:style w:type="paragraph" w:customStyle="1" w:styleId="2f">
    <w:name w:val="封面标准号2"/>
    <w:basedOn w:val="1e"/>
    <w:autoRedefine/>
    <w:qFormat/>
    <w:rsid w:val="00615D4F"/>
    <w:pPr>
      <w:spacing w:before="357" w:line="280" w:lineRule="exact"/>
    </w:pPr>
  </w:style>
  <w:style w:type="paragraph" w:customStyle="1" w:styleId="1e">
    <w:name w:val="封面标准号1"/>
    <w:qFormat/>
    <w:rsid w:val="00615D4F"/>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615D4F"/>
    <w:pPr>
      <w:keepLines w:val="0"/>
      <w:spacing w:beforeLines="0" w:line="276" w:lineRule="auto"/>
    </w:pPr>
  </w:style>
  <w:style w:type="paragraph" w:customStyle="1" w:styleId="601">
    <w:name w:val="样式 标题 6 + 段前: 0.1 行"/>
    <w:basedOn w:val="6"/>
    <w:autoRedefine/>
    <w:qFormat/>
    <w:rsid w:val="00615D4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15D4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615D4F"/>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615D4F"/>
    <w:pPr>
      <w:jc w:val="both"/>
    </w:pPr>
    <w:rPr>
      <w:rFonts w:ascii="Times New Roman" w:hAnsi="Times New Roman"/>
      <w:sz w:val="21"/>
    </w:rPr>
  </w:style>
  <w:style w:type="paragraph" w:customStyle="1" w:styleId="afffffffd">
    <w:name w:val="朱公式"/>
    <w:basedOn w:val="1Char3"/>
    <w:autoRedefine/>
    <w:qFormat/>
    <w:rsid w:val="00615D4F"/>
    <w:pPr>
      <w:tabs>
        <w:tab w:val="center" w:pos="4763"/>
        <w:tab w:val="right" w:pos="9412"/>
      </w:tabs>
    </w:pPr>
    <w:rPr>
      <w:kern w:val="21"/>
    </w:rPr>
  </w:style>
  <w:style w:type="paragraph" w:customStyle="1" w:styleId="2f0">
    <w:name w:val="副标题2"/>
    <w:basedOn w:val="af5"/>
    <w:qFormat/>
    <w:rsid w:val="00615D4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15D4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15D4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15D4F"/>
    <w:pPr>
      <w:tabs>
        <w:tab w:val="left" w:pos="420"/>
      </w:tabs>
      <w:jc w:val="center"/>
    </w:pPr>
    <w:rPr>
      <w:rFonts w:ascii="黑体" w:eastAsia="黑体"/>
    </w:rPr>
  </w:style>
  <w:style w:type="paragraph" w:customStyle="1" w:styleId="affffffff">
    <w:name w:val="_附录编号标题"/>
    <w:basedOn w:val="af5"/>
    <w:next w:val="1f0"/>
    <w:qFormat/>
    <w:rsid w:val="00615D4F"/>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615D4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615D4F"/>
    <w:pPr>
      <w:spacing w:line="312" w:lineRule="exact"/>
    </w:pPr>
    <w:rPr>
      <w:rFonts w:ascii="EU-F1" w:eastAsia="黑体"/>
      <w:sz w:val="21"/>
    </w:rPr>
  </w:style>
  <w:style w:type="paragraph" w:customStyle="1" w:styleId="401">
    <w:name w:val="样式 标题 4 + 段前: 0.1 行"/>
    <w:basedOn w:val="4"/>
    <w:autoRedefine/>
    <w:qFormat/>
    <w:rsid w:val="00615D4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615D4F"/>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615D4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615D4F"/>
    <w:pPr>
      <w:tabs>
        <w:tab w:val="left" w:pos="820"/>
      </w:tabs>
      <w:spacing w:afterLines="10"/>
      <w:ind w:left="820" w:firstLineChars="0" w:hanging="420"/>
    </w:pPr>
    <w:rPr>
      <w:kern w:val="0"/>
    </w:rPr>
  </w:style>
  <w:style w:type="paragraph" w:customStyle="1" w:styleId="512">
    <w:name w:val="样式 标题 5 + 黑色 段前: 1.2 磅"/>
    <w:basedOn w:val="af5"/>
    <w:qFormat/>
    <w:rsid w:val="00615D4F"/>
    <w:pPr>
      <w:tabs>
        <w:tab w:val="left" w:pos="1200"/>
      </w:tabs>
      <w:spacing w:line="300" w:lineRule="auto"/>
    </w:pPr>
    <w:rPr>
      <w:rFonts w:ascii="Arial" w:hAnsi="Arial"/>
    </w:rPr>
  </w:style>
  <w:style w:type="paragraph" w:customStyle="1" w:styleId="a0">
    <w:name w:val="列项·"/>
    <w:qFormat/>
    <w:rsid w:val="00615D4F"/>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615D4F"/>
    <w:pPr>
      <w:pageBreakBefore/>
      <w:tabs>
        <w:tab w:val="left" w:pos="432"/>
      </w:tabs>
      <w:ind w:left="432" w:hanging="432"/>
    </w:pPr>
    <w:rPr>
      <w:rFonts w:ascii="Tahoma" w:hAnsi="Tahoma"/>
      <w:sz w:val="24"/>
    </w:rPr>
  </w:style>
  <w:style w:type="paragraph" w:customStyle="1" w:styleId="affffffff1">
    <w:name w:val="其他标准称谓"/>
    <w:autoRedefine/>
    <w:qFormat/>
    <w:rsid w:val="00615D4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615D4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615D4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15D4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15D4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15D4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615D4F"/>
  </w:style>
  <w:style w:type="paragraph" w:customStyle="1" w:styleId="Char2011">
    <w:name w:val="样式 正文（首行缩进两字） Char + 首行缩进:  2 字符 段前: 0.1 行"/>
    <w:basedOn w:val="1Char3"/>
    <w:qFormat/>
    <w:rsid w:val="00615D4F"/>
    <w:pPr>
      <w:spacing w:afterLines="10" w:line="300" w:lineRule="auto"/>
      <w:ind w:firstLine="200"/>
    </w:pPr>
  </w:style>
  <w:style w:type="paragraph" w:customStyle="1" w:styleId="affffffff4">
    <w:name w:val="公司名"/>
    <w:basedOn w:val="affffffff5"/>
    <w:autoRedefine/>
    <w:qFormat/>
    <w:rsid w:val="00615D4F"/>
    <w:pPr>
      <w:spacing w:before="0"/>
    </w:pPr>
  </w:style>
  <w:style w:type="paragraph" w:customStyle="1" w:styleId="affffffff5">
    <w:name w:val="_标准名称"/>
    <w:basedOn w:val="af5"/>
    <w:next w:val="aff3"/>
    <w:autoRedefine/>
    <w:qFormat/>
    <w:rsid w:val="00615D4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615D4F"/>
    <w:pPr>
      <w:spacing w:beforeLines="0" w:line="240" w:lineRule="auto"/>
      <w:jc w:val="center"/>
    </w:pPr>
  </w:style>
  <w:style w:type="paragraph" w:customStyle="1" w:styleId="affffffff6">
    <w:name w:val="公式"/>
    <w:basedOn w:val="aff7"/>
    <w:autoRedefine/>
    <w:qFormat/>
    <w:rsid w:val="00615D4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615D4F"/>
    <w:pPr>
      <w:spacing w:beforeLines="0" w:afterLines="10" w:line="240" w:lineRule="auto"/>
      <w:ind w:leftChars="-11" w:left="2" w:hangingChars="13" w:hanging="13"/>
    </w:pPr>
  </w:style>
  <w:style w:type="paragraph" w:customStyle="1" w:styleId="2f1">
    <w:name w:val="_列表编号2"/>
    <w:basedOn w:val="afd"/>
    <w:autoRedefine/>
    <w:qFormat/>
    <w:rsid w:val="00615D4F"/>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615D4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615D4F"/>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615D4F"/>
    <w:pPr>
      <w:outlineLvl w:val="6"/>
    </w:pPr>
  </w:style>
  <w:style w:type="paragraph" w:customStyle="1" w:styleId="affffffffa">
    <w:name w:val="术语定义五级条标题"/>
    <w:basedOn w:val="afffffb"/>
    <w:next w:val="affff6"/>
    <w:autoRedefine/>
    <w:qFormat/>
    <w:rsid w:val="00615D4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615D4F"/>
    <w:pPr>
      <w:spacing w:after="200"/>
    </w:pPr>
    <w:rPr>
      <w:sz w:val="21"/>
    </w:rPr>
  </w:style>
  <w:style w:type="paragraph" w:customStyle="1" w:styleId="5012">
    <w:name w:val="样式 标题 5 + 段前: 0.1 行2"/>
    <w:basedOn w:val="150"/>
    <w:next w:val="150"/>
    <w:autoRedefine/>
    <w:qFormat/>
    <w:rsid w:val="00615D4F"/>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15D4F"/>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615D4F"/>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615D4F"/>
    <w:pPr>
      <w:spacing w:beforeLines="0" w:line="276" w:lineRule="auto"/>
      <w:ind w:firstLine="420"/>
    </w:pPr>
  </w:style>
  <w:style w:type="paragraph" w:customStyle="1" w:styleId="a">
    <w:name w:val="附录表标题续表"/>
    <w:basedOn w:val="afffffffff"/>
    <w:next w:val="affff6"/>
    <w:autoRedefine/>
    <w:qFormat/>
    <w:rsid w:val="00615D4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615D4F"/>
    <w:pPr>
      <w:tabs>
        <w:tab w:val="left" w:pos="500"/>
      </w:tabs>
      <w:spacing w:beforeLines="10" w:line="312" w:lineRule="auto"/>
    </w:pPr>
  </w:style>
  <w:style w:type="paragraph" w:customStyle="1" w:styleId="afffffffff0">
    <w:name w:val="表格形式"/>
    <w:basedOn w:val="af5"/>
    <w:autoRedefine/>
    <w:qFormat/>
    <w:rsid w:val="00615D4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615D4F"/>
    <w:pPr>
      <w:spacing w:beforeLines="50"/>
    </w:pPr>
  </w:style>
  <w:style w:type="paragraph" w:customStyle="1" w:styleId="1Char201150">
    <w:name w:val="样式1 正文（首行缩进两字） Char + 黑色 首行缩进:  2 字符 段前: 0 行 行距: 多倍行距 1.15 ..."/>
    <w:basedOn w:val="af5"/>
    <w:autoRedefine/>
    <w:qFormat/>
    <w:rsid w:val="00615D4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615D4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615D4F"/>
    <w:pPr>
      <w:spacing w:beforeLines="100" w:afterLines="100"/>
    </w:pPr>
    <w:rPr>
      <w:rFonts w:eastAsia="黑体"/>
      <w:b w:val="0"/>
    </w:rPr>
  </w:style>
  <w:style w:type="paragraph" w:customStyle="1" w:styleId="afffffffff2">
    <w:name w:val="奇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15D4F"/>
    <w:pPr>
      <w:spacing w:beforeLines="10" w:line="312" w:lineRule="auto"/>
      <w:ind w:firstLine="420"/>
    </w:pPr>
    <w:rPr>
      <w:b/>
    </w:rPr>
  </w:style>
  <w:style w:type="paragraph" w:customStyle="1" w:styleId="0120">
    <w:name w:val="样式 段前: 0.1 行2"/>
    <w:basedOn w:val="af5"/>
    <w:autoRedefine/>
    <w:qFormat/>
    <w:rsid w:val="00615D4F"/>
    <w:pPr>
      <w:spacing w:line="276" w:lineRule="auto"/>
    </w:pPr>
  </w:style>
  <w:style w:type="paragraph" w:customStyle="1" w:styleId="afffffffff3">
    <w:name w:val="条文脚注"/>
    <w:basedOn w:val="afff1"/>
    <w:autoRedefine/>
    <w:qFormat/>
    <w:rsid w:val="00615D4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615D4F"/>
    <w:pPr>
      <w:ind w:leftChars="200" w:left="840" w:hanging="420"/>
    </w:pPr>
  </w:style>
  <w:style w:type="paragraph" w:customStyle="1" w:styleId="150101">
    <w:name w:val="样式1 标题 5 + 段前: 0.1 行 + 段前: 0.1 行"/>
    <w:basedOn w:val="af5"/>
    <w:autoRedefine/>
    <w:qFormat/>
    <w:rsid w:val="00615D4F"/>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615D4F"/>
    <w:pPr>
      <w:spacing w:beforeLines="0"/>
      <w:ind w:hanging="6"/>
      <w:jc w:val="center"/>
    </w:pPr>
  </w:style>
  <w:style w:type="paragraph" w:customStyle="1" w:styleId="afffffffff4">
    <w:name w:val="块引用"/>
    <w:basedOn w:val="aff3"/>
    <w:autoRedefine/>
    <w:qFormat/>
    <w:rsid w:val="00615D4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615D4F"/>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615D4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615D4F"/>
    <w:pPr>
      <w:spacing w:beforeLines="10" w:line="312" w:lineRule="auto"/>
    </w:pPr>
  </w:style>
  <w:style w:type="paragraph" w:customStyle="1" w:styleId="00">
    <w:name w:val="00 正文"/>
    <w:basedOn w:val="aff6"/>
    <w:autoRedefine/>
    <w:qFormat/>
    <w:rsid w:val="00615D4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615D4F"/>
    <w:pPr>
      <w:spacing w:line="320" w:lineRule="atLeast"/>
    </w:pPr>
    <w:rPr>
      <w:rFonts w:ascii="Times New Roman"/>
      <w:color w:val="auto"/>
    </w:rPr>
  </w:style>
  <w:style w:type="paragraph" w:customStyle="1" w:styleId="2f2">
    <w:name w:val="科东_缩排_2"/>
    <w:basedOn w:val="af5"/>
    <w:next w:val="af5"/>
    <w:autoRedefine/>
    <w:qFormat/>
    <w:rsid w:val="00615D4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615D4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615D4F"/>
    <w:pPr>
      <w:topLinePunct/>
      <w:adjustRightInd w:val="0"/>
    </w:pPr>
  </w:style>
  <w:style w:type="paragraph" w:customStyle="1" w:styleId="afffffffff8">
    <w:name w:val="术语定义四级条标题"/>
    <w:basedOn w:val="afffffa"/>
    <w:next w:val="affff6"/>
    <w:autoRedefine/>
    <w:qFormat/>
    <w:rsid w:val="00615D4F"/>
    <w:pPr>
      <w:tabs>
        <w:tab w:val="clear" w:pos="735"/>
        <w:tab w:val="left" w:pos="1995"/>
      </w:tabs>
      <w:ind w:left="1995"/>
    </w:pPr>
  </w:style>
  <w:style w:type="paragraph" w:customStyle="1" w:styleId="afffffffff9">
    <w:name w:val="首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615D4F"/>
    <w:pPr>
      <w:jc w:val="right"/>
    </w:pPr>
  </w:style>
  <w:style w:type="paragraph" w:customStyle="1" w:styleId="CharCharChar1Char">
    <w:name w:val="Char Char Char1 Char"/>
    <w:basedOn w:val="af5"/>
    <w:autoRedefine/>
    <w:qFormat/>
    <w:rsid w:val="00615D4F"/>
    <w:pPr>
      <w:spacing w:line="240" w:lineRule="atLeast"/>
      <w:ind w:left="420" w:firstLine="420"/>
    </w:pPr>
    <w:rPr>
      <w:kern w:val="0"/>
    </w:rPr>
  </w:style>
  <w:style w:type="paragraph" w:customStyle="1" w:styleId="21">
    <w:name w:val="样式 样式2 + 右侧:  1 字符"/>
    <w:basedOn w:val="2b"/>
    <w:autoRedefine/>
    <w:qFormat/>
    <w:rsid w:val="00615D4F"/>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615D4F"/>
    <w:pPr>
      <w:spacing w:beforeLines="0" w:afterLines="0"/>
    </w:pPr>
  </w:style>
  <w:style w:type="paragraph" w:customStyle="1" w:styleId="CharCharCharCharCharCharCharCharChar1CharCharChar">
    <w:name w:val="Char Char Char Char Char Char Char Char Char1 Char Char Char"/>
    <w:basedOn w:val="af5"/>
    <w:autoRedefine/>
    <w:qFormat/>
    <w:rsid w:val="00615D4F"/>
    <w:pPr>
      <w:spacing w:line="580" w:lineRule="exact"/>
      <w:ind w:firstLineChars="200" w:firstLine="200"/>
    </w:pPr>
  </w:style>
  <w:style w:type="paragraph" w:customStyle="1" w:styleId="afffffffffb">
    <w:name w:val="连续正文文字"/>
    <w:basedOn w:val="aff3"/>
    <w:autoRedefine/>
    <w:qFormat/>
    <w:rsid w:val="00615D4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615D4F"/>
    <w:pPr>
      <w:ind w:leftChars="200" w:left="400"/>
    </w:pPr>
  </w:style>
  <w:style w:type="paragraph" w:customStyle="1" w:styleId="afffffffffc">
    <w:name w:val="标准书眉一"/>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615D4F"/>
    <w:pPr>
      <w:spacing w:line="276" w:lineRule="auto"/>
    </w:pPr>
  </w:style>
  <w:style w:type="paragraph" w:customStyle="1" w:styleId="afffffffffd">
    <w:name w:val="基准页眉样式"/>
    <w:basedOn w:val="af5"/>
    <w:autoRedefine/>
    <w:qFormat/>
    <w:rsid w:val="00615D4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615D4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615D4F"/>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615D4F"/>
  </w:style>
  <w:style w:type="paragraph" w:customStyle="1" w:styleId="9013938010">
    <w:name w:val="样式 样式 样式 悬挂缩进: 9 字符 段前: 0.1 行 + 左侧:  3.93 字符 悬挂缩进: 8 字符 段前: 0.1 ..."/>
    <w:basedOn w:val="1Char3"/>
    <w:next w:val="af5"/>
    <w:autoRedefine/>
    <w:qFormat/>
    <w:rsid w:val="00615D4F"/>
    <w:pPr>
      <w:tabs>
        <w:tab w:val="left" w:pos="0"/>
      </w:tabs>
      <w:spacing w:before="24" w:afterLines="10"/>
      <w:ind w:left="800" w:firstLineChars="0" w:hanging="400"/>
    </w:pPr>
  </w:style>
  <w:style w:type="paragraph" w:customStyle="1" w:styleId="afffffffffe">
    <w:name w:val="列项◆（三级）"/>
    <w:autoRedefine/>
    <w:qFormat/>
    <w:rsid w:val="00615D4F"/>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615D4F"/>
    <w:rPr>
      <w:rFonts w:ascii="Times New Roman"/>
      <w:color w:val="auto"/>
    </w:rPr>
  </w:style>
  <w:style w:type="paragraph" w:customStyle="1" w:styleId="014">
    <w:name w:val="样式 段前: 0.1 行 左  4 字符"/>
    <w:basedOn w:val="af5"/>
    <w:autoRedefine/>
    <w:qFormat/>
    <w:rsid w:val="00615D4F"/>
    <w:pPr>
      <w:spacing w:beforeLines="10" w:line="300" w:lineRule="auto"/>
      <w:ind w:leftChars="400" w:left="400"/>
    </w:pPr>
  </w:style>
  <w:style w:type="paragraph" w:customStyle="1" w:styleId="affffffffff">
    <w:name w:val="名称"/>
    <w:basedOn w:val="affffff2"/>
    <w:next w:val="affff6"/>
    <w:autoRedefine/>
    <w:qFormat/>
    <w:rsid w:val="00615D4F"/>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615D4F"/>
    <w:pPr>
      <w:spacing w:beforeLines="10" w:line="300" w:lineRule="auto"/>
      <w:ind w:firstLineChars="200" w:firstLine="200"/>
    </w:pPr>
  </w:style>
  <w:style w:type="paragraph" w:customStyle="1" w:styleId="VerdanaRGB171717">
    <w:name w:val="样式 段 + Verdana 小四 自定义颜(RGB(171717))"/>
    <w:basedOn w:val="affff6"/>
    <w:autoRedefine/>
    <w:qFormat/>
    <w:rsid w:val="00615D4F"/>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615D4F"/>
    <w:pPr>
      <w:spacing w:line="312" w:lineRule="exact"/>
    </w:pPr>
    <w:rPr>
      <w:rFonts w:ascii="EU-F1"/>
      <w:snapToGrid w:val="0"/>
      <w:szCs w:val="20"/>
    </w:rPr>
  </w:style>
  <w:style w:type="paragraph" w:customStyle="1" w:styleId="affffffffff1">
    <w:name w:val="封面标准代替信息"/>
    <w:basedOn w:val="2f"/>
    <w:autoRedefine/>
    <w:qFormat/>
    <w:rsid w:val="00615D4F"/>
    <w:pPr>
      <w:spacing w:before="57"/>
    </w:pPr>
    <w:rPr>
      <w:rFonts w:ascii="宋体"/>
      <w:sz w:val="21"/>
    </w:rPr>
  </w:style>
  <w:style w:type="paragraph" w:customStyle="1" w:styleId="CharChar10">
    <w:name w:val="正文（首行缩进两字） Char Char1"/>
    <w:basedOn w:val="af5"/>
    <w:next w:val="af5"/>
    <w:autoRedefine/>
    <w:qFormat/>
    <w:rsid w:val="00615D4F"/>
    <w:pPr>
      <w:spacing w:beforeLines="25" w:line="300" w:lineRule="auto"/>
      <w:ind w:firstLineChars="200" w:firstLine="420"/>
    </w:pPr>
    <w:rPr>
      <w:rFonts w:ascii="Arial" w:hAnsi="Arial"/>
    </w:rPr>
  </w:style>
  <w:style w:type="paragraph" w:customStyle="1" w:styleId="affffffffff2">
    <w:name w:val="数字编号列项（二级）"/>
    <w:autoRedefine/>
    <w:qFormat/>
    <w:rsid w:val="00615D4F"/>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615D4F"/>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615D4F"/>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615D4F"/>
    <w:pPr>
      <w:tabs>
        <w:tab w:val="left" w:pos="357"/>
      </w:tabs>
      <w:spacing w:beforeLines="10" w:line="312" w:lineRule="auto"/>
    </w:pPr>
  </w:style>
  <w:style w:type="paragraph" w:customStyle="1" w:styleId="affffffffff4">
    <w:name w:val="注×："/>
    <w:autoRedefine/>
    <w:qFormat/>
    <w:rsid w:val="00615D4F"/>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615D4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615D4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615D4F"/>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615D4F"/>
    <w:pPr>
      <w:spacing w:line="276" w:lineRule="auto"/>
      <w:ind w:firstLine="420"/>
      <w:jc w:val="center"/>
    </w:pPr>
    <w:rPr>
      <w:b/>
    </w:rPr>
  </w:style>
  <w:style w:type="paragraph" w:customStyle="1" w:styleId="affffffffff6">
    <w:name w:val="_表格条文"/>
    <w:basedOn w:val="af5"/>
    <w:autoRedefine/>
    <w:qFormat/>
    <w:rsid w:val="00615D4F"/>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615D4F"/>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615D4F"/>
    <w:pPr>
      <w:spacing w:line="276" w:lineRule="auto"/>
      <w:ind w:firstLineChars="200" w:firstLine="200"/>
    </w:pPr>
    <w:rPr>
      <w:rFonts w:hAnsi="宋体"/>
    </w:rPr>
  </w:style>
  <w:style w:type="paragraph" w:customStyle="1" w:styleId="affffffffff7">
    <w:name w:val="文献分类号"/>
    <w:autoRedefine/>
    <w:qFormat/>
    <w:rsid w:val="00615D4F"/>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615D4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615D4F"/>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615D4F"/>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615D4F"/>
  </w:style>
  <w:style w:type="paragraph" w:customStyle="1" w:styleId="affffffffff9">
    <w:name w:val="术语定义二级条标题"/>
    <w:basedOn w:val="afffffa"/>
    <w:next w:val="affff6"/>
    <w:autoRedefine/>
    <w:qFormat/>
    <w:rsid w:val="00615D4F"/>
    <w:pPr>
      <w:tabs>
        <w:tab w:val="clear" w:pos="735"/>
        <w:tab w:val="left" w:pos="1155"/>
      </w:tabs>
      <w:ind w:left="1155"/>
    </w:pPr>
  </w:style>
  <w:style w:type="paragraph" w:customStyle="1" w:styleId="a2">
    <w:name w:val="列项——（一级）"/>
    <w:autoRedefine/>
    <w:qFormat/>
    <w:rsid w:val="00615D4F"/>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615D4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615D4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615D4F"/>
    <w:pPr>
      <w:spacing w:beforeLines="10" w:line="312" w:lineRule="auto"/>
      <w:ind w:left="800" w:firstLineChars="200" w:hanging="400"/>
    </w:pPr>
  </w:style>
  <w:style w:type="paragraph" w:customStyle="1" w:styleId="affffffffffa">
    <w:name w:val="_术语条目"/>
    <w:basedOn w:val="Charf2"/>
    <w:next w:val="afffffff8"/>
    <w:autoRedefine/>
    <w:qFormat/>
    <w:rsid w:val="00615D4F"/>
    <w:pPr>
      <w:spacing w:beforeLines="0" w:line="276" w:lineRule="auto"/>
      <w:jc w:val="left"/>
    </w:pPr>
    <w:rPr>
      <w:rFonts w:eastAsia="黑体"/>
      <w:color w:val="000000"/>
    </w:rPr>
  </w:style>
  <w:style w:type="paragraph" w:customStyle="1" w:styleId="affffffffffb">
    <w:name w:val="节标题"/>
    <w:basedOn w:val="1"/>
    <w:autoRedefine/>
    <w:qFormat/>
    <w:rsid w:val="00615D4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615D4F"/>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615D4F"/>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615D4F"/>
    <w:pPr>
      <w:spacing w:before="400" w:after="440"/>
    </w:pPr>
    <w:rPr>
      <w:rFonts w:ascii="Times New Roman" w:hAnsi="Times New Roman"/>
      <w:spacing w:val="-30"/>
      <w:sz w:val="60"/>
    </w:rPr>
  </w:style>
  <w:style w:type="paragraph" w:customStyle="1" w:styleId="afffffffffff">
    <w:name w:val="示例"/>
    <w:next w:val="affff6"/>
    <w:autoRedefine/>
    <w:qFormat/>
    <w:rsid w:val="00615D4F"/>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615D4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615D4F"/>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615D4F"/>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615D4F"/>
    <w:pPr>
      <w:tabs>
        <w:tab w:val="left" w:pos="357"/>
        <w:tab w:val="left" w:pos="900"/>
      </w:tabs>
      <w:spacing w:beforeLines="10" w:line="312" w:lineRule="auto"/>
    </w:pPr>
  </w:style>
  <w:style w:type="paragraph" w:customStyle="1" w:styleId="CM54">
    <w:name w:val="CM54"/>
    <w:basedOn w:val="Default"/>
    <w:next w:val="Default"/>
    <w:autoRedefine/>
    <w:qFormat/>
    <w:rsid w:val="00615D4F"/>
    <w:rPr>
      <w:rFonts w:ascii="Times New Roman"/>
      <w:color w:val="auto"/>
    </w:rPr>
  </w:style>
  <w:style w:type="paragraph" w:customStyle="1" w:styleId="afffffffffff2">
    <w:name w:val="附录图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615D4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615D4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615D4F"/>
  </w:style>
  <w:style w:type="paragraph" w:customStyle="1" w:styleId="5015015">
    <w:name w:val="样式 标题 5 + 段前: 0.15 行 段后: 0.15 行"/>
    <w:basedOn w:val="5"/>
    <w:autoRedefine/>
    <w:qFormat/>
    <w:rsid w:val="00615D4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615D4F"/>
    <w:pPr>
      <w:tabs>
        <w:tab w:val="center" w:pos="4160"/>
        <w:tab w:val="right" w:pos="8300"/>
      </w:tabs>
      <w:topLinePunct/>
      <w:adjustRightInd w:val="0"/>
      <w:spacing w:line="312" w:lineRule="auto"/>
    </w:pPr>
  </w:style>
  <w:style w:type="paragraph" w:customStyle="1" w:styleId="afffffffffff4">
    <w:name w:val="序号"/>
    <w:basedOn w:val="af5"/>
    <w:autoRedefine/>
    <w:qFormat/>
    <w:rsid w:val="00615D4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615D4F"/>
    <w:pPr>
      <w:spacing w:afterLines="10"/>
      <w:ind w:firstLine="200"/>
    </w:pPr>
  </w:style>
  <w:style w:type="paragraph" w:customStyle="1" w:styleId="20150151">
    <w:name w:val="样式 目录 2 + 段前: 0.15 行 段后: 0.15 行1"/>
    <w:basedOn w:val="25"/>
    <w:autoRedefine/>
    <w:qFormat/>
    <w:rsid w:val="00615D4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615D4F"/>
    <w:pPr>
      <w:numPr>
        <w:ilvl w:val="6"/>
        <w:numId w:val="2"/>
      </w:numPr>
    </w:pPr>
    <w:rPr>
      <w:rFonts w:ascii="黑体" w:eastAsia="黑体"/>
      <w:b/>
    </w:rPr>
  </w:style>
  <w:style w:type="paragraph" w:customStyle="1" w:styleId="010">
    <w:name w:val="样式 样式 正文缩进 + 首行缩进:  0 厘米1 +"/>
    <w:basedOn w:val="af5"/>
    <w:autoRedefine/>
    <w:qFormat/>
    <w:rsid w:val="00615D4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615D4F"/>
    <w:pPr>
      <w:spacing w:beforeLines="0" w:line="276" w:lineRule="auto"/>
      <w:ind w:firstLine="420"/>
    </w:pPr>
  </w:style>
  <w:style w:type="paragraph" w:customStyle="1" w:styleId="a5">
    <w:name w:val="二级无标题条"/>
    <w:basedOn w:val="af5"/>
    <w:autoRedefine/>
    <w:qFormat/>
    <w:rsid w:val="00615D4F"/>
    <w:pPr>
      <w:numPr>
        <w:ilvl w:val="3"/>
        <w:numId w:val="2"/>
      </w:numPr>
    </w:pPr>
    <w:rPr>
      <w:b/>
    </w:rPr>
  </w:style>
  <w:style w:type="paragraph" w:customStyle="1" w:styleId="Char11">
    <w:name w:val="Char1"/>
    <w:basedOn w:val="af5"/>
    <w:autoRedefine/>
    <w:qFormat/>
    <w:rsid w:val="00615D4F"/>
    <w:rPr>
      <w:rFonts w:ascii="Tahoma" w:hAnsi="Tahoma"/>
      <w:sz w:val="24"/>
    </w:rPr>
  </w:style>
  <w:style w:type="paragraph" w:customStyle="1" w:styleId="FigureCaption0505">
    <w:name w:val="样式 题注Figure Caption + 段前: 0.5 行 段后: 0.5 行"/>
    <w:basedOn w:val="aff"/>
    <w:autoRedefine/>
    <w:qFormat/>
    <w:rsid w:val="00615D4F"/>
    <w:pPr>
      <w:spacing w:beforeLines="50" w:afterLines="50" w:line="330" w:lineRule="exact"/>
      <w:jc w:val="left"/>
    </w:pPr>
    <w:rPr>
      <w:b/>
      <w:sz w:val="21"/>
    </w:rPr>
  </w:style>
  <w:style w:type="paragraph" w:customStyle="1" w:styleId="1f2">
    <w:name w:val="_列项接续1"/>
    <w:basedOn w:val="aff5"/>
    <w:autoRedefine/>
    <w:qFormat/>
    <w:rsid w:val="00615D4F"/>
    <w:pPr>
      <w:spacing w:after="0" w:line="276" w:lineRule="auto"/>
      <w:ind w:leftChars="400" w:left="400"/>
    </w:pPr>
    <w:rPr>
      <w:color w:val="000000"/>
    </w:rPr>
  </w:style>
  <w:style w:type="paragraph" w:customStyle="1" w:styleId="af1">
    <w:name w:val="工程建设款标题"/>
    <w:basedOn w:val="ad"/>
    <w:autoRedefine/>
    <w:qFormat/>
    <w:rsid w:val="00615D4F"/>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615D4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615D4F"/>
    <w:pPr>
      <w:spacing w:line="276" w:lineRule="auto"/>
    </w:pPr>
    <w:rPr>
      <w:rFonts w:hAnsi="宋体"/>
    </w:rPr>
  </w:style>
  <w:style w:type="paragraph" w:customStyle="1" w:styleId="a1">
    <w:name w:val="列项●（二级）"/>
    <w:autoRedefine/>
    <w:qFormat/>
    <w:rsid w:val="00615D4F"/>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615D4F"/>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615D4F"/>
    <w:pPr>
      <w:spacing w:line="360" w:lineRule="auto"/>
      <w:ind w:firstLineChars="200" w:firstLine="200"/>
    </w:pPr>
  </w:style>
  <w:style w:type="paragraph" w:customStyle="1" w:styleId="afffffffffff7">
    <w:name w:val="基准索引样式"/>
    <w:basedOn w:val="af5"/>
    <w:autoRedefine/>
    <w:qFormat/>
    <w:rsid w:val="00615D4F"/>
    <w:pPr>
      <w:widowControl/>
      <w:spacing w:line="220" w:lineRule="atLeast"/>
      <w:ind w:left="360"/>
      <w:jc w:val="left"/>
    </w:pPr>
    <w:rPr>
      <w:rFonts w:ascii="Arial" w:hAnsi="Arial"/>
      <w:kern w:val="0"/>
    </w:rPr>
  </w:style>
  <w:style w:type="paragraph" w:customStyle="1" w:styleId="af3">
    <w:name w:val="式中"/>
    <w:next w:val="affff6"/>
    <w:autoRedefine/>
    <w:qFormat/>
    <w:rsid w:val="00615D4F"/>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615D4F"/>
  </w:style>
  <w:style w:type="paragraph" w:customStyle="1" w:styleId="afffffffffff8">
    <w:name w:val="附录标识"/>
    <w:basedOn w:val="affffff2"/>
    <w:autoRedefine/>
    <w:qFormat/>
    <w:rsid w:val="00615D4F"/>
    <w:pPr>
      <w:tabs>
        <w:tab w:val="left" w:pos="6405"/>
      </w:tabs>
      <w:spacing w:after="200"/>
    </w:pPr>
    <w:rPr>
      <w:sz w:val="21"/>
    </w:rPr>
  </w:style>
  <w:style w:type="paragraph" w:customStyle="1" w:styleId="af0">
    <w:name w:val="工程建设公式标题"/>
    <w:basedOn w:val="ad"/>
    <w:autoRedefine/>
    <w:qFormat/>
    <w:rsid w:val="00615D4F"/>
    <w:pPr>
      <w:numPr>
        <w:ilvl w:val="6"/>
      </w:numPr>
      <w:jc w:val="center"/>
      <w:outlineLvl w:val="6"/>
    </w:pPr>
  </w:style>
  <w:style w:type="paragraph" w:customStyle="1" w:styleId="2a0">
    <w:name w:val="样式2 样式 a) + 段前: 0行"/>
    <w:basedOn w:val="afffff"/>
    <w:autoRedefine/>
    <w:qFormat/>
    <w:rsid w:val="00615D4F"/>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615D4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615D4F"/>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615D4F"/>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615D4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615D4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615D4F"/>
  </w:style>
  <w:style w:type="character" w:customStyle="1" w:styleId="hps">
    <w:name w:val="hps"/>
    <w:basedOn w:val="af7"/>
    <w:autoRedefine/>
    <w:qFormat/>
    <w:rsid w:val="00615D4F"/>
  </w:style>
  <w:style w:type="paragraph" w:customStyle="1" w:styleId="-d">
    <w:name w:val="正文-d"/>
    <w:basedOn w:val="af5"/>
    <w:autoRedefine/>
    <w:qFormat/>
    <w:rsid w:val="00615D4F"/>
    <w:pPr>
      <w:ind w:firstLineChars="200" w:firstLine="200"/>
    </w:pPr>
    <w:rPr>
      <w:szCs w:val="21"/>
    </w:rPr>
  </w:style>
  <w:style w:type="paragraph" w:customStyle="1" w:styleId="afffffffffffa">
    <w:name w:val="目次"/>
    <w:basedOn w:val="af5"/>
    <w:autoRedefine/>
    <w:qFormat/>
    <w:rsid w:val="00615D4F"/>
    <w:pPr>
      <w:spacing w:line="1200" w:lineRule="auto"/>
      <w:jc w:val="center"/>
    </w:pPr>
    <w:rPr>
      <w:rFonts w:eastAsia="黑体"/>
      <w:kern w:val="21"/>
      <w:sz w:val="32"/>
      <w:szCs w:val="32"/>
    </w:rPr>
  </w:style>
  <w:style w:type="character" w:customStyle="1" w:styleId="2Char3">
    <w:name w:val="样式2 Char"/>
    <w:basedOn w:val="af7"/>
    <w:autoRedefine/>
    <w:qFormat/>
    <w:rsid w:val="00615D4F"/>
    <w:rPr>
      <w:rFonts w:ascii="EU-F1" w:eastAsia="黑体"/>
      <w:color w:val="000000"/>
      <w:kern w:val="44"/>
      <w:sz w:val="21"/>
      <w:szCs w:val="21"/>
      <w:lang w:val="en-US" w:eastAsia="zh-CN" w:bidi="ar-SA"/>
    </w:rPr>
  </w:style>
  <w:style w:type="paragraph" w:customStyle="1" w:styleId="92">
    <w:name w:val="样式9"/>
    <w:basedOn w:val="af5"/>
    <w:autoRedefine/>
    <w:qFormat/>
    <w:rsid w:val="00615D4F"/>
    <w:pPr>
      <w:topLinePunct/>
      <w:spacing w:before="560" w:after="560" w:line="560" w:lineRule="exact"/>
      <w:jc w:val="center"/>
    </w:pPr>
    <w:rPr>
      <w:rFonts w:eastAsia="黑体"/>
      <w:sz w:val="32"/>
      <w:lang w:val="zh-CN"/>
    </w:rPr>
  </w:style>
  <w:style w:type="paragraph" w:customStyle="1" w:styleId="82">
    <w:name w:val="样式8"/>
    <w:basedOn w:val="af5"/>
    <w:autoRedefine/>
    <w:qFormat/>
    <w:rsid w:val="00615D4F"/>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615D4F"/>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615D4F"/>
    <w:rPr>
      <w:rFonts w:ascii="Times New Roman" w:eastAsia="宋体" w:hAnsi="Times New Roman" w:cs="宋体"/>
      <w:b/>
      <w:kern w:val="44"/>
      <w:sz w:val="52"/>
      <w:szCs w:val="52"/>
    </w:rPr>
  </w:style>
  <w:style w:type="character" w:customStyle="1" w:styleId="Char12">
    <w:name w:val="批注文字 Char1"/>
    <w:autoRedefine/>
    <w:qFormat/>
    <w:rsid w:val="00615D4F"/>
    <w:rPr>
      <w:sz w:val="24"/>
    </w:rPr>
  </w:style>
  <w:style w:type="paragraph" w:customStyle="1" w:styleId="2f4">
    <w:name w:val="正文_2"/>
    <w:basedOn w:val="af5"/>
    <w:autoRedefine/>
    <w:qFormat/>
    <w:rsid w:val="00615D4F"/>
    <w:rPr>
      <w:rFonts w:ascii="Calibri" w:hAnsi="Calibri"/>
      <w:szCs w:val="22"/>
    </w:rPr>
  </w:style>
  <w:style w:type="paragraph" w:customStyle="1" w:styleId="Normal10">
    <w:name w:val="Normal_1_0"/>
    <w:basedOn w:val="af5"/>
    <w:autoRedefine/>
    <w:qFormat/>
    <w:rsid w:val="00615D4F"/>
    <w:rPr>
      <w:rFonts w:eastAsia="Times New Roman"/>
      <w:kern w:val="0"/>
      <w:sz w:val="20"/>
    </w:rPr>
  </w:style>
  <w:style w:type="paragraph" w:customStyle="1" w:styleId="013">
    <w:name w:val="正文_0_1"/>
    <w:autoRedefine/>
    <w:qFormat/>
    <w:rsid w:val="00615D4F"/>
    <w:pPr>
      <w:widowControl w:val="0"/>
      <w:jc w:val="both"/>
    </w:pPr>
    <w:rPr>
      <w:rFonts w:ascii="Times New Roman" w:hAnsi="Times New Roman"/>
      <w:kern w:val="2"/>
      <w:sz w:val="21"/>
      <w:szCs w:val="24"/>
    </w:rPr>
  </w:style>
  <w:style w:type="paragraph" w:customStyle="1" w:styleId="1000">
    <w:name w:val="正文_1_0_0"/>
    <w:autoRedefine/>
    <w:qFormat/>
    <w:rsid w:val="00615D4F"/>
    <w:pPr>
      <w:widowControl w:val="0"/>
      <w:jc w:val="both"/>
    </w:pPr>
    <w:rPr>
      <w:rFonts w:ascii="Times New Roman" w:hAnsi="Times New Roman"/>
      <w:kern w:val="2"/>
      <w:sz w:val="21"/>
      <w:szCs w:val="24"/>
    </w:rPr>
  </w:style>
  <w:style w:type="paragraph" w:customStyle="1" w:styleId="121">
    <w:name w:val="正文_12"/>
    <w:autoRedefine/>
    <w:qFormat/>
    <w:rsid w:val="00615D4F"/>
    <w:pPr>
      <w:widowControl w:val="0"/>
      <w:jc w:val="both"/>
    </w:pPr>
    <w:rPr>
      <w:kern w:val="2"/>
      <w:sz w:val="21"/>
      <w:szCs w:val="24"/>
    </w:rPr>
  </w:style>
  <w:style w:type="paragraph" w:customStyle="1" w:styleId="215">
    <w:name w:val="样式 标题 2 + 黑色 行距: 1.5 倍行距"/>
    <w:basedOn w:val="2"/>
    <w:autoRedefine/>
    <w:qFormat/>
    <w:rsid w:val="00615D4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615D4F"/>
    <w:pPr>
      <w:widowControl w:val="0"/>
      <w:jc w:val="both"/>
    </w:pPr>
    <w:rPr>
      <w:rFonts w:ascii="Times New Roman" w:hAnsi="Times New Roman"/>
    </w:rPr>
  </w:style>
  <w:style w:type="paragraph" w:customStyle="1" w:styleId="Normal100">
    <w:name w:val="Normal_1_0_0"/>
    <w:basedOn w:val="af5"/>
    <w:autoRedefine/>
    <w:qFormat/>
    <w:rsid w:val="00615D4F"/>
    <w:rPr>
      <w:kern w:val="0"/>
      <w:sz w:val="20"/>
    </w:rPr>
  </w:style>
  <w:style w:type="paragraph" w:customStyle="1" w:styleId="Normal26">
    <w:name w:val="Normal_26"/>
    <w:autoRedefine/>
    <w:qFormat/>
    <w:rsid w:val="00615D4F"/>
    <w:pPr>
      <w:widowControl w:val="0"/>
      <w:jc w:val="both"/>
    </w:pPr>
    <w:rPr>
      <w:rFonts w:ascii="Times New Roman" w:hAnsi="Times New Roman"/>
      <w:kern w:val="2"/>
      <w:sz w:val="21"/>
      <w:szCs w:val="24"/>
    </w:rPr>
  </w:style>
  <w:style w:type="paragraph" w:customStyle="1" w:styleId="02">
    <w:name w:val="普通(网站)_0"/>
    <w:basedOn w:val="af5"/>
    <w:autoRedefine/>
    <w:uiPriority w:val="99"/>
    <w:unhideWhenUsed/>
    <w:qFormat/>
    <w:rsid w:val="00615D4F"/>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615D4F"/>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2519</Words>
  <Characters>14362</Characters>
  <Application>Microsoft Office Word</Application>
  <DocSecurity>0</DocSecurity>
  <Lines>119</Lines>
  <Paragraphs>33</Paragraphs>
  <ScaleCrop>false</ScaleCrop>
  <Company>微软中国</Company>
  <LinksUpToDate>false</LinksUpToDate>
  <CharactersWithSpaces>16848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10</cp:revision>
  <cp:lastPrinted>2023-02-15T00:45:00Z</cp:lastPrinted>
  <dcterms:created xsi:type="dcterms:W3CDTF">2024-03-15T02:07:00Z</dcterms:created>
  <dcterms:modified xsi:type="dcterms:W3CDTF">2024-04-08T08:04:00Z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A4C5CC03625441798FB2C19FC5478EA5_13</vt:lpwstr>
  </property>
</Properties>
</file>